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01caef" w14:textId="801cae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Алматы қаласы әкімдігінің "Алматы қаласында қоғамдық тәртіпті қамтамасыз етуге қатысатын азаматтарды көтермелеудің түрлері мен тәртібін, сондай-ақ ақшалай сыйақының мөлшерін айқындау туралы" 2019 жылғы 19 ақпандағы № 1/108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қаласы әкімдігінің 2026 жылғы 23 маусымдағы № 2/386 қаулысы</w:t>
      </w:r>
    </w:p>
    <w:p>
      <w:pPr>
        <w:spacing w:after="0"/>
        <w:ind w:left="0"/>
        <w:jc w:val="both"/>
      </w:pPr>
      <w:bookmarkStart w:name="z6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Республикасының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Алматы қаласының әкімдігі ҚАУЛЫ ЕТЕДІ: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Алматы қаласы әкімдігінің "Алматы қаласында қоғамдық тәртіпті қамтамасыз етуге қатысатын азаматтарды көтермелеудің түрлері мен тәртібін, сондай-ақ ақшалай сыйақының мөлшерін айқындау туралы" 2019 жылғы 19 ақпандағы </w:t>
      </w:r>
      <w:r>
        <w:rPr>
          <w:rFonts w:ascii="Times New Roman"/>
          <w:b w:val="false"/>
          <w:i w:val="false"/>
          <w:color w:val="000000"/>
          <w:sz w:val="28"/>
        </w:rPr>
        <w:t>№1/108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қаулысының (Нормативтік құқықтық актілерді мемлекеттік тіркеу тізілімінде №1528 болып тіркелген) күші жойылды деп танылсын.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Алматы қаласы әкімі аппаратының басшысына жүктелсін.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алғаш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Алматы қаласының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Сатыбалды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Келісушілер: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Алматы қаласы әкімі аппаратының басшысы Е. Исабеков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Алматы қаласы әкімі аппараты басшысының орынбасары Д. Тілеуов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Алматы қаласы әкімі аппараты заң бөлімінің басшысы Г. Мырзабекова</w:t>
      </w:r>
    </w:p>
    <w:bookmarkEnd w:id="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