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d91e3" w14:textId="1fd91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қаласында жер салығының мөлшерлемесін арттыру және жерге салық салу мақсатында бағалау аймақтарына бөлу схемасы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VIII сайланған Алматы қаласы мәслихатының кезектен тыс LIII сессиясының 2026 жылғы 28 қыркүйектегі № 360 шешімі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01.01.2027 бастап қолданысқа енгізіледі - осы шешімнің 2-тармағымен.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582-бабының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Жер кодексінің </w:t>
      </w:r>
      <w:r>
        <w:rPr>
          <w:rFonts w:ascii="Times New Roman"/>
          <w:b w:val="false"/>
          <w:i w:val="false"/>
          <w:color w:val="000000"/>
          <w:sz w:val="28"/>
        </w:rPr>
        <w:t>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қаласының мәслихаты ШЕШІМ ҚАБЫЛДАДЫ: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Алматы қаласында жер салығының базалық мөлшерлемесін арттыру және жерге салық салу мақсатында бағалау аймақтарына бөлу схемасы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-қосымшаларына сәйкес бекітілсін.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2027 жылғы 1 қаңтардан бастап қолданысқа енгізіледі және ресми жариялануға тиіс.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Алматы қаласы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Отыншиев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Алматы қаласы мәслихатының 2026 жылғы 28 қыркүйектегі № 360 шешіміне 1-қосымша</w:t>
            </w:r>
          </w:p>
        </w:tc>
      </w:tr>
    </w:tbl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салығының базалық мөлшерлемесіне түзету коэффициенттері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салынатын аймақ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Жоғарылату пайызы,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Түзету коэффициенті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</w:tbl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"/>
    <w:p>
      <w:pPr>
        <w:spacing w:after="0"/>
        <w:ind w:left="0"/>
        <w:jc w:val="both"/>
      </w:pPr>
      <w:r>
        <w:drawing>
          <wp:inline distT="0" distB="0" distL="0" distR="0">
            <wp:extent cx="7810500" cy="1101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