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62c" w14:textId="07e0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бойынша халық үшін тұрмыстық қатты қалдықтарды жинауға, тасымалдауға, сұрыптауға және көмуге арналған тарифтерді бекіту туралы" Алматы қаласы мәслихатының 2024 жылғы 15 сәуірдегі № 111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кезектi XLVI сессиясының 2026 жылғы 10 маусымдағы № 308 шешiмi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бойынша халық үшін тұрмыстық қатты қалдықтарды жинауға, тасымалдауға, сұрыптауға және көмуге арналған тарифтерді бекіту туралы" Алматы қаласы мәслихатының 2024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(Қазақстан Республикасының нормативтік құқықтық актілерінің мемлекеттік тізілімінде № 195697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шешімімен бекітілген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халық үшін тұрмыстық қатты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теңгемен (16% ставка бойынша ҚҚС-ты ескере отырып)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абаттандырылған және абаттандырылмаған секторлардың 1 тұрғынына халық үшін тұрмыстық қатты қалдықтарды жинауға, тасымалдауға, сұрыптауға және көмуге арналған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тұрмыстық қатты қалдықтарды жинауға, тасымалдауға, сұрыптауға және көмуге арналған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3 832,5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топтарына жататын азаматтардың жекелеген санаттары үшін мынадай мөлшерде жеңілдіктер көзделген: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жеңілдік – Ұлы Отан соғысының қатысушыларына;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жеңілдік – Ұлы Отан соғысына қатысушыларға теңестірілгендерге, I топтағы мүгедектігі бар адамдарға, көп балалы аналарға, оның ішінде балаларға, мүгедек балаларды тәрбиелеп отырған отбасыларға, мүгедек балаларға, жетім балаларға;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жеңілдік – II топтағы мүгедек адамдарға және халықтың әлеуметтік осал топтарының өкілдеріне.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Қазақстан Республикасының заңнамасына сәйкес беріледі және тиісті санатқа жататынын растайтын құжаттар ұсынылған жағдайда тұтынушы өтініш берген күннен бастап есеп айырысу кезінде қолданылады.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