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dd0c2" w14:textId="3fdd0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Шарбақты аудандық мәслихатының 2020 жылғы 13 аурыздағы "Шарбақты ауданының азаматтық қызметші болып табылатын және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жоғарылатылған айлықақылар мен тарифтік мөлшерлемелерін белгілеу туралы" № 238/71 шешіміне өзгерістер мен толықтырулар енгізу туралы</w:t>
      </w:r>
    </w:p>
    <w:p>
      <w:pPr>
        <w:spacing w:after="0"/>
        <w:ind w:left="0"/>
        <w:jc w:val="both"/>
      </w:pPr>
      <w:r>
        <w:rPr>
          <w:rFonts w:ascii="Times New Roman"/>
          <w:b w:val="false"/>
          <w:i w:val="false"/>
          <w:color w:val="000000"/>
          <w:sz w:val="28"/>
        </w:rPr>
        <w:t>Павлодар облысы Шарбақты аудандық мәслихатының 2026 жылғы 22 маусымдағы № 187/63 шешімі</w:t>
      </w:r>
    </w:p>
    <w:p>
      <w:pPr>
        <w:spacing w:after="0"/>
        <w:ind w:left="0"/>
        <w:jc w:val="both"/>
      </w:pPr>
      <w:bookmarkStart w:name="z4" w:id="0"/>
      <w:r>
        <w:rPr>
          <w:rFonts w:ascii="Times New Roman"/>
          <w:b w:val="false"/>
          <w:i w:val="false"/>
          <w:color w:val="000000"/>
          <w:sz w:val="28"/>
        </w:rPr>
        <w:t>
      Павлодар облысының Шарбақты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Павлодар облыстық мәслихатының 2020 жылғы 13 наурыздағы "Шарбақты ауданының азаматтық қызметші болып табылатын және ауылдық елді мекендерде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жоғарылатылған айлықақылар мен тарифтік мөлшерлемелерін белгілеу туралы" № 238/71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140419 болып тіркелген) келесі өзгеріс және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"мәдениет," деген сөзден кейін "архив ісі," сөздермен толықтырылсын;</w:t>
      </w:r>
    </w:p>
    <w:bookmarkEnd w:id="2"/>
    <w:bookmarkStart w:name="z7" w:id="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3"/>
    <w:bookmarkStart w:name="z8" w:id="4"/>
    <w:p>
      <w:pPr>
        <w:spacing w:after="0"/>
        <w:ind w:left="0"/>
        <w:jc w:val="both"/>
      </w:pPr>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 xml:space="preserve">4-тармағына </w:t>
      </w:r>
      <w:r>
        <w:rPr>
          <w:rFonts w:ascii="Times New Roman"/>
          <w:b w:val="false"/>
          <w:i w:val="false"/>
          <w:color w:val="000000"/>
          <w:sz w:val="28"/>
        </w:rPr>
        <w:t xml:space="preserve"> сәйкес, Павлодар облысының Шарбақты аудандық мәслихаты ШЕШІМ ҚАБЫЛДАДЫ:";</w:t>
      </w:r>
    </w:p>
    <w:bookmarkEnd w:id="4"/>
    <w:bookmarkStart w:name="z9" w:id="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1-тармағы </w:t>
      </w:r>
      <w:r>
        <w:rPr>
          <w:rFonts w:ascii="Times New Roman"/>
          <w:b w:val="false"/>
          <w:i w:val="false"/>
          <w:color w:val="000000"/>
          <w:sz w:val="28"/>
        </w:rPr>
        <w:t xml:space="preserve"> "мәдениет," деген сөзден кейін "архив ісі," сөздермен толықтырылсын.</w:t>
      </w:r>
    </w:p>
    <w:bookmarkEnd w:id="5"/>
    <w:bookmarkStart w:name="z10"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Смаилханова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