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f2831" w14:textId="d5f28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Шарбақты ауданы әкімдігінің 2014 жылғы 11 тамыздағы "Шарбақты ауданының аумағында барлық кандидаттар үшін үгіттік баспа материалдарын орналастыру үшін орындар белгілеу туралы" № 273/15 қаулысына өзгеріс енгізу туралы</w:t>
      </w:r>
    </w:p>
    <w:p>
      <w:pPr>
        <w:spacing w:after="0"/>
        <w:ind w:left="0"/>
        <w:jc w:val="both"/>
      </w:pPr>
      <w:r>
        <w:rPr>
          <w:rFonts w:ascii="Times New Roman"/>
          <w:b w:val="false"/>
          <w:i w:val="false"/>
          <w:color w:val="000000"/>
          <w:sz w:val="28"/>
        </w:rPr>
        <w:t>Павлодар облысы Шарбақты ауданы әкімдігінің 2026 жылғы 22 мамырдағы № 79/1 қаулысы</w:t>
      </w:r>
    </w:p>
    <w:p>
      <w:pPr>
        <w:spacing w:after="0"/>
        <w:ind w:left="0"/>
        <w:jc w:val="both"/>
      </w:pPr>
      <w:bookmarkStart w:name="z4" w:id="0"/>
      <w:r>
        <w:rPr>
          <w:rFonts w:ascii="Times New Roman"/>
          <w:b w:val="false"/>
          <w:i w:val="false"/>
          <w:color w:val="000000"/>
          <w:sz w:val="28"/>
        </w:rPr>
        <w:t>
      Шарбақты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Шарбақты ауданы әкімдігінің 2014 жылғы 11 тамыздағы "Шарбақты ауданының аумағында барлық кандидаттар үшін үгіттік баспа материалдарын орналастыру үшін орындар белгілеу туралы" № 273/15 </w:t>
      </w:r>
      <w:r>
        <w:rPr>
          <w:rFonts w:ascii="Times New Roman"/>
          <w:b w:val="false"/>
          <w:i w:val="false"/>
          <w:color w:val="000000"/>
          <w:sz w:val="28"/>
        </w:rPr>
        <w:t>қаулысына</w:t>
      </w:r>
      <w:r>
        <w:rPr>
          <w:rFonts w:ascii="Times New Roman"/>
          <w:b w:val="false"/>
          <w:i w:val="false"/>
          <w:color w:val="000000"/>
          <w:sz w:val="28"/>
        </w:rPr>
        <w:t xml:space="preserve"> (Павлодар облысының Әділет департаментінде 2014 жылғы 10 қыркүйекте № 4002 болып тіркелген)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қосымша</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редакцияға енгізілсін.</w:t>
      </w:r>
    </w:p>
    <w:bookmarkEnd w:id="2"/>
    <w:bookmarkStart w:name="z7" w:id="3"/>
    <w:p>
      <w:pPr>
        <w:spacing w:after="0"/>
        <w:ind w:left="0"/>
        <w:jc w:val="both"/>
      </w:pPr>
      <w:r>
        <w:rPr>
          <w:rFonts w:ascii="Times New Roman"/>
          <w:b w:val="false"/>
          <w:i w:val="false"/>
          <w:color w:val="000000"/>
          <w:sz w:val="28"/>
        </w:rPr>
        <w:t>
      2. Осы қаулының орындалуын бақылау Шарбақты ауданы әкімі аппаратының басшысына жүктелсін.</w:t>
      </w:r>
    </w:p>
    <w:bookmarkEnd w:id="3"/>
    <w:bookmarkStart w:name="z8" w:id="4"/>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Шарбақты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С. Е. Иманкулов </w:t>
            </w:r>
            <w:r>
              <w:rPr>
                <w:rFonts w:ascii="Times New Roman"/>
                <w:b w:val="false"/>
                <w:i w:val="false"/>
                <w:color w:val="000000"/>
                <w:sz w:val="20"/>
              </w:rPr>
              <w:t>
</w:t>
            </w:r>
          </w:p>
        </w:tc>
      </w:tr>
    </w:tbl>
    <w:p>
      <w:pPr>
        <w:spacing w:after="0"/>
        <w:ind w:left="0"/>
        <w:jc w:val="both"/>
      </w:pPr>
      <w:bookmarkStart w:name="z10" w:id="5"/>
      <w:r>
        <w:rPr>
          <w:rFonts w:ascii="Times New Roman"/>
          <w:b w:val="false"/>
          <w:i w:val="false"/>
          <w:color w:val="000000"/>
          <w:sz w:val="28"/>
        </w:rPr>
        <w:t>
      "КЕЛІСІЛДІ"</w:t>
      </w:r>
    </w:p>
    <w:bookmarkEnd w:id="5"/>
    <w:p>
      <w:pPr>
        <w:spacing w:after="0"/>
        <w:ind w:left="0"/>
        <w:jc w:val="both"/>
      </w:pPr>
      <w:r>
        <w:rPr>
          <w:rFonts w:ascii="Times New Roman"/>
          <w:b w:val="false"/>
          <w:i w:val="false"/>
          <w:color w:val="000000"/>
          <w:sz w:val="28"/>
        </w:rPr>
        <w:t xml:space="preserve"> Шарбақты аудандық аумақтық </w:t>
      </w:r>
    </w:p>
    <w:p>
      <w:pPr>
        <w:spacing w:after="0"/>
        <w:ind w:left="0"/>
        <w:jc w:val="both"/>
      </w:pPr>
      <w:r>
        <w:rPr>
          <w:rFonts w:ascii="Times New Roman"/>
          <w:b w:val="false"/>
          <w:i w:val="false"/>
          <w:color w:val="000000"/>
          <w:sz w:val="28"/>
        </w:rPr>
        <w:t>сайлау комиссиясы Д. Б. Алпыспаева</w:t>
      </w:r>
    </w:p>
    <w:p>
      <w:pPr>
        <w:spacing w:after="0"/>
        <w:ind w:left="0"/>
        <w:jc w:val="both"/>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ауданы әкімдігінің</w:t>
            </w:r>
            <w:r>
              <w:br/>
            </w:r>
            <w:r>
              <w:rPr>
                <w:rFonts w:ascii="Times New Roman"/>
                <w:b w:val="false"/>
                <w:i w:val="false"/>
                <w:color w:val="000000"/>
                <w:sz w:val="20"/>
              </w:rPr>
              <w:t>2026 жылғы "__"______</w:t>
            </w:r>
            <w:r>
              <w:br/>
            </w:r>
            <w:r>
              <w:rPr>
                <w:rFonts w:ascii="Times New Roman"/>
                <w:b w:val="false"/>
                <w:i w:val="false"/>
                <w:color w:val="000000"/>
                <w:sz w:val="20"/>
              </w:rPr>
              <w:t>№ ____ қауылысына</w:t>
            </w:r>
            <w:r>
              <w:br/>
            </w:r>
            <w:r>
              <w:rPr>
                <w:rFonts w:ascii="Times New Roman"/>
                <w:b w:val="false"/>
                <w:i w:val="false"/>
                <w:color w:val="000000"/>
                <w:sz w:val="20"/>
              </w:rPr>
              <w:t>қосымша</w:t>
            </w:r>
          </w:p>
        </w:tc>
      </w:tr>
    </w:tbl>
    <w:bookmarkStart w:name="z12" w:id="6"/>
    <w:p>
      <w:pPr>
        <w:spacing w:after="0"/>
        <w:ind w:left="0"/>
        <w:jc w:val="left"/>
      </w:pPr>
      <w:r>
        <w:rPr>
          <w:rFonts w:ascii="Times New Roman"/>
          <w:b/>
          <w:i w:val="false"/>
          <w:color w:val="000000"/>
        </w:rPr>
        <w:t xml:space="preserve"> Шарбақты ауданының аумағында барлық кандидаттар үшін үгіттік баспа материалдарын орналастыру үшін орындары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Үгіттік баспа материалдарын орналастыру үшін орындар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Стендтер саны (тақталар, тұғырлар)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Александровка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7"/>
          <w:p>
            <w:pPr>
              <w:spacing w:after="20"/>
              <w:ind w:left="20"/>
              <w:jc w:val="both"/>
            </w:pPr>
            <w:r>
              <w:rPr>
                <w:rFonts w:ascii="Times New Roman"/>
                <w:b w:val="false"/>
                <w:i w:val="false"/>
                <w:color w:val="000000"/>
                <w:sz w:val="20"/>
              </w:rPr>
              <w:t>
 Жеңіс көшесі, 31 мекенжайы бойынша "Шарбақты ауданының мәдениет, дене тәрбиесі және спорт бөлімінің "Халық шығармашылығы орталығы" мемлекеттік қазыналық коммуналдық кәсіпорнының Александровка ауылдық мәдениет үйі ғимаратының жанында;</w:t>
            </w:r>
          </w:p>
          <w:bookmarkEnd w:id="7"/>
          <w:p>
            <w:pPr>
              <w:spacing w:after="20"/>
              <w:ind w:left="20"/>
              <w:jc w:val="both"/>
            </w:pPr>
            <w:r>
              <w:rPr>
                <w:rFonts w:ascii="Times New Roman"/>
                <w:b w:val="false"/>
                <w:i w:val="false"/>
                <w:color w:val="000000"/>
                <w:sz w:val="20"/>
              </w:rPr>
              <w:t>
Жеңіс көшесі, 29 мекенжайы бойынша Павлодар облысының білім беру басқармасы, Шарбақты ауданы білім беру бөлімінің "Александровка жалпы орта білім беру мектебі" коммуналдық мемлекеттік мекемесі ғимаратының жанында;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стенд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Алексеевка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Первомайская көшесі, 51А мекенжайы бойынша "Шарбақты ауданының мәдениет, дене тәрбиесі және спорт бөлімінің "Халық шығармашылығы орталығы" мемлекеттік қазыналық коммуналдық кәсіпорнының Алексеевка ауылдық мәдениет үйі ғимаратының жанында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стенд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Жаңа-Ауыл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8"/>
          <w:p>
            <w:pPr>
              <w:spacing w:after="20"/>
              <w:ind w:left="20"/>
              <w:jc w:val="both"/>
            </w:pPr>
            <w:r>
              <w:rPr>
                <w:rFonts w:ascii="Times New Roman"/>
                <w:b w:val="false"/>
                <w:i w:val="false"/>
                <w:color w:val="000000"/>
                <w:sz w:val="20"/>
              </w:rPr>
              <w:t xml:space="preserve">
1 Мамыр көшесі, 15/1 мекенжайы бойынша "Шарбақты ауданының мәдениет, дене тәрбиесі және спорт бөлімінің "Халық шығармашылығы орталығы" мемлекеттік қазыналық коммуналдық кәсіпорнының Жаңа-ауыл ауылдық мәдениет үйі ғимаратының жанында; </w:t>
            </w:r>
          </w:p>
          <w:bookmarkEnd w:id="8"/>
          <w:p>
            <w:pPr>
              <w:spacing w:after="20"/>
              <w:ind w:left="20"/>
              <w:jc w:val="both"/>
            </w:pPr>
            <w:r>
              <w:rPr>
                <w:rFonts w:ascii="Times New Roman"/>
                <w:b w:val="false"/>
                <w:i w:val="false"/>
                <w:color w:val="000000"/>
                <w:sz w:val="20"/>
              </w:rPr>
              <w:t>
Лесная көшесі, 1 мекенжайы бойынша "Ертіс орманы" мемлекеттік орман табиғи резерваты Бауыртал орманшылығы Шалдай филиалы ғимаратының жанында;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стенд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Галкино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9"/>
          <w:p>
            <w:pPr>
              <w:spacing w:after="20"/>
              <w:ind w:left="20"/>
              <w:jc w:val="both"/>
            </w:pPr>
            <w:r>
              <w:rPr>
                <w:rFonts w:ascii="Times New Roman"/>
                <w:b w:val="false"/>
                <w:i w:val="false"/>
                <w:color w:val="000000"/>
                <w:sz w:val="20"/>
              </w:rPr>
              <w:t>
Ғабдул-Уахит Хазырет көшесі, 67 мекенжайы бойынша "Шарбақты ауданының мәдениет, дене тәрбиесі және спорт бөлімінің "Халық шығармашылығы орталығы" мемлекеттік қазыналық коммуналдық кәсіпорнының Галкино ауылдық мәдениет үйі ғимаратының жанында;</w:t>
            </w:r>
          </w:p>
          <w:bookmarkEnd w:id="9"/>
          <w:p>
            <w:pPr>
              <w:spacing w:after="20"/>
              <w:ind w:left="20"/>
              <w:jc w:val="both"/>
            </w:pPr>
            <w:r>
              <w:rPr>
                <w:rFonts w:ascii="Times New Roman"/>
                <w:b w:val="false"/>
                <w:i w:val="false"/>
                <w:color w:val="000000"/>
                <w:sz w:val="20"/>
              </w:rPr>
              <w:t>
Ғабдул-Уахит Хазырет көшесі, 86 мекенжайы бойынша Павлодар облысының білім беру басқармасы, Шарбақты ауданы білім беру бөлімінің "Галкино жалпы орта білім беру мектебі" коммуналдық мемлекеттік мекемесі ғимаратының жанында;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стенд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Арбаиген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Құнанбаев көшесі, 80 мекенжайы бойынша "Шарбақты ауданының мәдениет, дене тәрбиесі және спорт бөлімінің "Халық шығармашылығы орталығы" мемлекеттік қазыналық коммуналдық кәсіпорнының Арбаиген ауылдық мәдениет үйі ғимаратының жанында;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стенд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Ботабас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Достық көшесі, 2/2 тұрғын үйге қарама-қарсы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стенд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Чигириновка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10"/>
          <w:p>
            <w:pPr>
              <w:spacing w:after="20"/>
              <w:ind w:left="20"/>
              <w:jc w:val="both"/>
            </w:pPr>
            <w:r>
              <w:rPr>
                <w:rFonts w:ascii="Times New Roman"/>
                <w:b w:val="false"/>
                <w:i w:val="false"/>
                <w:color w:val="000000"/>
                <w:sz w:val="20"/>
              </w:rPr>
              <w:t>
Тын көшесі, 32/А мекенжайы бойынша "Шарбақты ауданының мәдениет, дене тәрбиесі және спорт бөлімінің "Халық шығармашылығы орталығы" мемлекеттік қазыналық коммуналдық кәсіпорнының Чигириновка ауылдық мәдениет үйі ғимаратының жанында;</w:t>
            </w:r>
          </w:p>
          <w:bookmarkEnd w:id="10"/>
          <w:p>
            <w:pPr>
              <w:spacing w:after="20"/>
              <w:ind w:left="20"/>
              <w:jc w:val="both"/>
            </w:pPr>
            <w:r>
              <w:rPr>
                <w:rFonts w:ascii="Times New Roman"/>
                <w:b w:val="false"/>
                <w:i w:val="false"/>
                <w:color w:val="000000"/>
                <w:sz w:val="20"/>
              </w:rPr>
              <w:t>
Терешкова көшесі, 11 мекенжайы бойынша Павлодар облысы әкімдігі Павлодар облысы денсаулық сақтау басқармасының, шаруашылық жүргізу құқығындағы "Шарбақты аудандық ауруханасы" коммуналдық мемлекеттік кәсіпорнының медициналық пункті ғимаратының жанында;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стенд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Хмельницкий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1"/>
          <w:p>
            <w:pPr>
              <w:spacing w:after="20"/>
              <w:ind w:left="20"/>
              <w:jc w:val="both"/>
            </w:pPr>
            <w:r>
              <w:rPr>
                <w:rFonts w:ascii="Times New Roman"/>
                <w:b w:val="false"/>
                <w:i w:val="false"/>
                <w:color w:val="000000"/>
                <w:sz w:val="20"/>
              </w:rPr>
              <w:t>
Ленин көшесі, 15 мекенжайы бойынша "Шарбақты ауданының мәдениет, дене тәрбиесі және спорт бөлімінің "Халық шығармашылығы орталығы" мемлекеттік қазыналық коммуналдық кәсіпорнының Хмельницкий ауылдық мәдениет үйі ғимаратының жанында;</w:t>
            </w:r>
          </w:p>
          <w:bookmarkEnd w:id="11"/>
          <w:p>
            <w:pPr>
              <w:spacing w:after="20"/>
              <w:ind w:left="20"/>
              <w:jc w:val="both"/>
            </w:pPr>
            <w:r>
              <w:rPr>
                <w:rFonts w:ascii="Times New Roman"/>
                <w:b w:val="false"/>
                <w:i w:val="false"/>
                <w:color w:val="000000"/>
                <w:sz w:val="20"/>
              </w:rPr>
              <w:t>
Мир көшесі, 18 мекенжайы бойынша Павлодар облысының білім беру басқармасы, Шарбақты ауданы білім беру бөлімінің "№ 5 арнайы мектеп-интернаты" коммуналдық мемлекеттік мекемесі ғимаратының жанында;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стенд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Маралды станциясы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Южная көшесі, 58 мекенжайы бойынша "Павлодар облысының білім беру басқармасы, Шарбақты ауданы білім беру бөлімінің "Маралды бастауыш жалпы білім беру мектебі" коммуналдық мемлекеттік мекемесі ғимаратының жанында;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стенд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Жылы-Бұлақ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2"/>
          <w:p>
            <w:pPr>
              <w:spacing w:after="20"/>
              <w:ind w:left="20"/>
              <w:jc w:val="both"/>
            </w:pPr>
            <w:r>
              <w:rPr>
                <w:rFonts w:ascii="Times New Roman"/>
                <w:b w:val="false"/>
                <w:i w:val="false"/>
                <w:color w:val="000000"/>
                <w:sz w:val="20"/>
              </w:rPr>
              <w:t>
Балтабай Баратбаев көшесі, 18 мекенжайы бойынша "Шарбақты ауданының мәдениет, дене тәрбиесі және спорт бөлімінің "Халық шығармашылығы орталығы" мемлекеттік қазыналық коммуналдық кәсіпорнының Жылы-Бұлақ ауылдық мәдениет үйі ғимаратының жанында;</w:t>
            </w:r>
          </w:p>
          <w:bookmarkEnd w:id="12"/>
          <w:p>
            <w:pPr>
              <w:spacing w:after="20"/>
              <w:ind w:left="20"/>
              <w:jc w:val="both"/>
            </w:pPr>
            <w:r>
              <w:rPr>
                <w:rFonts w:ascii="Times New Roman"/>
                <w:b w:val="false"/>
                <w:i w:val="false"/>
                <w:color w:val="000000"/>
                <w:sz w:val="20"/>
              </w:rPr>
              <w:t>
Фазыл Сәдуақасов көшесі, 23 мекенжайы бойынша Павлодар облысы әкімдігі Павлодар облысы денсаулық сақтау басқармасының, шаруашылық жүргізу құқығындағы "Шарбақты аудандық ауруханасы" коммуналдық мемлекеттік кәсіпорнының медициналық пункті ғимаратының жанында;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стенд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Сахновка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Школьная көшесі, 5 мекенжайы бойынша "Шарбақты ауданының мәдениет, дене тәрбиесі және спорт бөлімінің "Халық шығармашылығы орталығы" мемлекеттік қазыналық коммуналдық Қарабидай кәсіпорнының ауылдық мәдениет үйі ғимаратының жанында;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стенд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Көлбұлақ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Асылхан-ата көшесі, 14/2 мекенжайы бойынша Павлодар облысының білім беру басқармасы, Шарбақты ауданы білім беру бөлімінің "Алға бастауыш жалпы білім беру мектебі" коммуналдық мемлекеттік мекемесі ғимаратының жанында;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стенд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Орловка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3"/>
          <w:p>
            <w:pPr>
              <w:spacing w:after="20"/>
              <w:ind w:left="20"/>
              <w:jc w:val="both"/>
            </w:pPr>
            <w:r>
              <w:rPr>
                <w:rFonts w:ascii="Times New Roman"/>
                <w:b w:val="false"/>
                <w:i w:val="false"/>
                <w:color w:val="000000"/>
                <w:sz w:val="20"/>
              </w:rPr>
              <w:t>
1 Май көшесі, 38 мекенжайы бойынша "Шарбақты ауданының мәдениет, дене тәрбиесі және спорт бөлімінің "Халық шығармашылығы орталығы" мемлекеттік қазыналық коммуналдық кәсіпорнының Орловка ауылдық мәдениет үйі ғимаратының жанында;</w:t>
            </w:r>
          </w:p>
          <w:bookmarkEnd w:id="13"/>
          <w:p>
            <w:pPr>
              <w:spacing w:after="20"/>
              <w:ind w:left="20"/>
              <w:jc w:val="both"/>
            </w:pPr>
            <w:r>
              <w:rPr>
                <w:rFonts w:ascii="Times New Roman"/>
                <w:b w:val="false"/>
                <w:i w:val="false"/>
                <w:color w:val="000000"/>
                <w:sz w:val="20"/>
              </w:rPr>
              <w:t>
Школьная көшесі, 1 мекенжайы бойынша Павлодар облысының білім беру басқармасы, Шарбақты ауданы білім беру бөлімінің "Орловка жалпы орта білім беру мектебі" коммуналдық мемлекеттік мекемесі ғимаратының жанында;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стенд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Красиловка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4"/>
          <w:p>
            <w:pPr>
              <w:spacing w:after="20"/>
              <w:ind w:left="20"/>
              <w:jc w:val="both"/>
            </w:pPr>
            <w:r>
              <w:rPr>
                <w:rFonts w:ascii="Times New Roman"/>
                <w:b w:val="false"/>
                <w:i w:val="false"/>
                <w:color w:val="000000"/>
                <w:sz w:val="20"/>
              </w:rPr>
              <w:t>
Ленин көшесі, 68 мекенжайы бойынша "Шарбақты ауданының мәдениет, дене тәрбиесі және спорт бөлімінің "Халық шығармашылығы орталығы" мемлекеттік қазыналық коммуналдық кәсіпорнының Красиловка ауылдық мәдениет үйі ғимаратының жанында;</w:t>
            </w:r>
          </w:p>
          <w:bookmarkEnd w:id="14"/>
          <w:p>
            <w:pPr>
              <w:spacing w:after="20"/>
              <w:ind w:left="20"/>
              <w:jc w:val="both"/>
            </w:pPr>
            <w:r>
              <w:rPr>
                <w:rFonts w:ascii="Times New Roman"/>
                <w:b w:val="false"/>
                <w:i w:val="false"/>
                <w:color w:val="000000"/>
                <w:sz w:val="20"/>
              </w:rPr>
              <w:t>
Южная көшесі, 66/1 мекенжайы бойынша "Красиловское" жауапкершілігі шектеулі серіктестігі ғимаратының жанында;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стенд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Заборовка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Ленин көшесі, 40 мекенжайы бойынша "Павлодар облысының білім беру басқармасы, Шарбақты ауданы білім беру бөлімінің "Заборовка негізгі жалпы білім беру мектебі" коммуналдық мемлекеттік мекемесі ғимаратының жанында;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стенд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Сосновка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5"/>
          <w:p>
            <w:pPr>
              <w:spacing w:after="20"/>
              <w:ind w:left="20"/>
              <w:jc w:val="both"/>
            </w:pPr>
            <w:r>
              <w:rPr>
                <w:rFonts w:ascii="Times New Roman"/>
                <w:b w:val="false"/>
                <w:i w:val="false"/>
                <w:color w:val="000000"/>
                <w:sz w:val="20"/>
              </w:rPr>
              <w:t>
Молодежная көшесі, 20 мекенжайы бойынша "Шарбақты ауданының мәдениет, дене тәрбиесі және спорт бөлімінің "Халық шығармашылығы орталығы" мемлекеттік қазыналық коммуналдық кәсіпорнының Сосновка ауылдық мәдениет үйі ғимаратының жанында;</w:t>
            </w:r>
          </w:p>
          <w:bookmarkEnd w:id="15"/>
          <w:p>
            <w:pPr>
              <w:spacing w:after="20"/>
              <w:ind w:left="20"/>
              <w:jc w:val="both"/>
            </w:pPr>
            <w:r>
              <w:rPr>
                <w:rFonts w:ascii="Times New Roman"/>
                <w:b w:val="false"/>
                <w:i w:val="false"/>
                <w:color w:val="000000"/>
                <w:sz w:val="20"/>
              </w:rPr>
              <w:t>
Ленин көшесіндегі орталық саябаққа кіре берісте;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стенд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Шалдай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6"/>
          <w:p>
            <w:pPr>
              <w:spacing w:after="20"/>
              <w:ind w:left="20"/>
              <w:jc w:val="both"/>
            </w:pPr>
            <w:r>
              <w:rPr>
                <w:rFonts w:ascii="Times New Roman"/>
                <w:b w:val="false"/>
                <w:i w:val="false"/>
                <w:color w:val="000000"/>
                <w:sz w:val="20"/>
              </w:rPr>
              <w:t>
Ленин көшесі, 41 мекенжайы бойынша "Шарбақты ауданының мәдениет, дене тәрбиесі және спорт бөлімінің "Халық шығармашылығы орталығы" мемлекеттік қазыналық коммуналдық кәсіпорнының Шалдай ауылдық мәдениет үйі ғимаратының жанында;</w:t>
            </w:r>
          </w:p>
          <w:bookmarkEnd w:id="16"/>
          <w:p>
            <w:pPr>
              <w:spacing w:after="20"/>
              <w:ind w:left="20"/>
              <w:jc w:val="both"/>
            </w:pPr>
            <w:r>
              <w:rPr>
                <w:rFonts w:ascii="Times New Roman"/>
                <w:b w:val="false"/>
                <w:i w:val="false"/>
                <w:color w:val="000000"/>
                <w:sz w:val="20"/>
              </w:rPr>
              <w:t>
1 Май көшесі, 4/2 мекенжайы бойынша Павлодар облысы әкімдігі Павлодар облысы денсаулық сақтау басқармасының, шаруашылық жүргізу құқығындағы "Шарбақты аудандық ауруханасы" коммуналдық мемлекеттік кәсіпорнының медициналық пункті ғимаратының жанында;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стенд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Садық-Ашы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Центральная көшесі, 13/1 мекенжайы бойынша Қазақстан Республикасы Экология және табиғи ресурстар министрлігі Орман шаруашылығы және жануарлар дүниесі комитетінің "Ертіс орманы "мемлекеттік орман табиғи резерваты" республикалық мемлекеттік мекемесінің қонақ үйі жанында;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стенд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Шошқалы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Жүсіпбек Аймауытов көшесі бойынша Қазақстан Республикасы Экология және табиғи ресурстар министрлігі Орман шаруашылығы және жануарлар дүниесі комитетінің "Ертіс орманы "мемлекеттік орман табиғи резерваты" республикалық мемлекеттік мекемесінің Жерді алаң орманшылығы кеңсесі ғимаратының жанында;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стенд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Есілбай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7"/>
          <w:p>
            <w:pPr>
              <w:spacing w:after="20"/>
              <w:ind w:left="20"/>
              <w:jc w:val="both"/>
            </w:pPr>
            <w:r>
              <w:rPr>
                <w:rFonts w:ascii="Times New Roman"/>
                <w:b w:val="false"/>
                <w:i w:val="false"/>
                <w:color w:val="000000"/>
                <w:sz w:val="20"/>
              </w:rPr>
              <w:t>
Мәңгілік Ел көшесі, 50 А мекенжайы бойынша "Шарбақты ауданының мәдениет, дене тәрбиесі және спорт бөлімінің "Халық шығармашылығы орталығы" мемлекеттік қазыналық коммуналдық кәсіпорнының Есілбай ауылдық мәдениет үйі ғимаратының жанында;</w:t>
            </w:r>
          </w:p>
          <w:bookmarkEnd w:id="17"/>
          <w:p>
            <w:pPr>
              <w:spacing w:after="20"/>
              <w:ind w:left="20"/>
              <w:jc w:val="both"/>
            </w:pPr>
            <w:r>
              <w:rPr>
                <w:rFonts w:ascii="Times New Roman"/>
                <w:b w:val="false"/>
                <w:i w:val="false"/>
                <w:color w:val="000000"/>
                <w:sz w:val="20"/>
              </w:rPr>
              <w:t>
Мәңгілік Ел көшесі, 45 А мекенжайы бойынша Павлодар облысының білім беру басқармасы, Шарбақты ауданы білім беру бөлімінің "Есілбай жалпы орта білім беру мектебі" коммуналдық мемлекеттік мекемесі ғимаратының жанында;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стенд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8"/>
          <w:p>
            <w:pPr>
              <w:spacing w:after="20"/>
              <w:ind w:left="20"/>
              <w:jc w:val="both"/>
            </w:pPr>
            <w:r>
              <w:rPr>
                <w:rFonts w:ascii="Times New Roman"/>
                <w:b w:val="false"/>
                <w:i w:val="false"/>
                <w:color w:val="000000"/>
                <w:sz w:val="20"/>
              </w:rPr>
              <w:t>
Иван Ворушин көшесі, 71 мекенжайы бойынша "Павлодар облысының білім беру басқармасы, Шарбақты ауданы білім беру бөлімінің "№3 негізгі жалпы білім беру мектебі" коммуналдық мемлекеттік мекемесі ғимаратының жанында;</w:t>
            </w:r>
          </w:p>
          <w:bookmarkEnd w:id="18"/>
          <w:p>
            <w:pPr>
              <w:spacing w:after="20"/>
              <w:ind w:left="20"/>
              <w:jc w:val="both"/>
            </w:pPr>
            <w:r>
              <w:rPr>
                <w:rFonts w:ascii="Times New Roman"/>
                <w:b w:val="false"/>
                <w:i w:val="false"/>
                <w:color w:val="000000"/>
                <w:sz w:val="20"/>
              </w:rPr>
              <w:t>
</w:t>
            </w:r>
            <w:r>
              <w:rPr>
                <w:rFonts w:ascii="Times New Roman"/>
                <w:b w:val="false"/>
                <w:i w:val="false"/>
                <w:color w:val="000000"/>
                <w:sz w:val="20"/>
              </w:rPr>
              <w:t>Тәуелсіздік көшесі, 46 мекенжайы бойынша "Павлодар облысының білім беру басқармасы, Шарбақты ауданы білім беру бөлімінің "Гимназиялық сыныптары бар жалпы орта білім беру мектебі" коммуналдық мемлекеттік мекемесі ғимаратының жанында;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Победа көшесі, 83 мекенжайы бойынша "Павлодар облысының білім беру басқармасы, Шарбақты ауданы білім беру бөлімінің "№2 негізгі жалпы білім беру мектебі" коммуналдық мемлекеттік мекемесі ғимаратының жанында;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Чкалов көшесі, 40 мекенжайы бойынша Павлодар облысының білім беру басқармасы, Шарбақты ауданы білім беру бөлімінің "Абай Құнанбаев атындағы жалпы орта білім беру мектебі" коммуналдық мемлекеттік мекемесі ғимаратының жанында;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Тәуелсіздік көшесі, 26 мекенжайы бойынша "Шарбақты ауданының мәдениет, дене тәрбиесі және спорт бөлімінің "Халық шығармашылығы орталығы" мемлекеттік қазыналық коммуналдық кәсіпорнының ауылдық мәдениет үйі ғимаратының жанында;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Гагарин көшесі, 49 мекенжайы бойынша "Павлодар облысы әкімдігі, Павлодар облысы денсаулық сақтау басқармасы шаруашылық жүргізу құқығындағы "Шарбақты ауданы ауруханасы" коммуналдық мемлекеттік кәсіпорын ғимаратының жанында; </w:t>
            </w:r>
          </w:p>
          <w:p>
            <w:pPr>
              <w:spacing w:after="20"/>
              <w:ind w:left="20"/>
              <w:jc w:val="both"/>
            </w:pPr>
            <w:r>
              <w:rPr>
                <w:rFonts w:ascii="Times New Roman"/>
                <w:b w:val="false"/>
                <w:i w:val="false"/>
                <w:color w:val="000000"/>
                <w:sz w:val="20"/>
              </w:rPr>
              <w:t>
</w:t>
            </w:r>
            <w:r>
              <w:rPr>
                <w:rFonts w:ascii="Times New Roman"/>
                <w:b w:val="false"/>
                <w:i w:val="false"/>
                <w:color w:val="000000"/>
                <w:sz w:val="20"/>
              </w:rPr>
              <w:t>Владимир Евгеньевич Чайко көшесі, 47 мекенжайы бойынша Павлодар облысының білім беру басқармасы, Шарбақты ауданы білім беру бөлімінің "Радуга" мектептен тыс жұмыс орталығы" коммуналдық мемлекеттік қазыналық кәсіпорны ғимаратының жанында;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Тәуелсіздік көшесі, 28 мекенжайы бойынша Павлодар облысы әкімдігі Павлодар облысы мәдениет, тілдерді дамыту және архив ісі басқармасының "Г.Н. Потанин атындағы Павлодар облыстық тарихи-өлкетану музейі" КМҚК Шарбақты тарихи-өлкетану мұражайы бөлімшесінің жанында; </w:t>
            </w:r>
          </w:p>
          <w:p>
            <w:pPr>
              <w:spacing w:after="20"/>
              <w:ind w:left="20"/>
              <w:jc w:val="both"/>
            </w:pPr>
            <w:r>
              <w:rPr>
                <w:rFonts w:ascii="Times New Roman"/>
                <w:b w:val="false"/>
                <w:i w:val="false"/>
                <w:color w:val="000000"/>
                <w:sz w:val="20"/>
              </w:rPr>
              <w:t>
</w:t>
            </w:r>
            <w:r>
              <w:rPr>
                <w:rFonts w:ascii="Times New Roman"/>
                <w:b w:val="false"/>
                <w:i w:val="false"/>
                <w:color w:val="000000"/>
                <w:sz w:val="20"/>
              </w:rPr>
              <w:t>1 май көшесі, 16 мекенжайы бойынша Павлодар облысы әкімдігі Павлодар облысы денсаулық сақтау басқармасының, шаруашылық жүргізу құқығындағы "Шарбақты аудандық ауруханасы" коммуналдық мемлекеттік кәсіпорнының балалар аудандық емханасы ғимаратының жанында;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микрорайон, 78 мекенжайы бойынша "Шарбақты-Құс" жауапкершілігі шектеулі серіктестігі ғимаратының жанында;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Әлімбаев көшесі, 65 мекенжайы бойынша "Алина маркет" сауда орталығы, "Smart Com" ЖШС ғимаратының жанында;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Подстанция көшесі бойынша "Павлодар электржелілік Тарату компаниясы" Акционерлік қоғамының Шарбақты аудандық электр желілері ғимаратының жанында;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Тәуелсіздік көшесі, 6 мекенжайы бойынша "Доценко" жеке кәсіпкердің "Бобер" дүкені ғимаратының жанында;</w:t>
            </w:r>
          </w:p>
          <w:p>
            <w:pPr>
              <w:spacing w:after="20"/>
              <w:ind w:left="20"/>
              <w:jc w:val="both"/>
            </w:pPr>
            <w:r>
              <w:rPr>
                <w:rFonts w:ascii="Times New Roman"/>
                <w:b w:val="false"/>
                <w:i w:val="false"/>
                <w:color w:val="000000"/>
                <w:sz w:val="20"/>
              </w:rPr>
              <w:t>
Малайсары Тархан көшесі, 18 мекенжайы бойынша "Айтқулова" жеке кәсіпкердің "Халал" дүкені ғимаратының жанында;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стенд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Татьяновка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Молодежная көшесі, 1 мекенжайы бойынша Павлодар облысы әкімдігі Павлодар облысы денсаулық сақтау басқармасының, шаруашылық жүргізу құқығындағы "Шарбақты аудандық ауруханасы" коммуналдық мемлекеттік кәсіпорнының медициналық пункті ғимаратының жанында;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стенд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Назаровка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көшесі, 11А мекенжайы бойынша "Павлодар облысының білім беру басқармасы, Шарбақты ауданы білім беру бөлімінің "Назаровка негізгі жалпы білім беру мектебі" коммуналдық мемлекеттік мекемесі ғимаратының жанында;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стенд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Богодаровка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Центральная көшесі, 43 мекенжайы бойынша "Шарбақты ауданының мәдениет, дене тәрбиесі және спорт бөлімінің "Халық шығармашылығы орталығы" мемлекеттік қазыналық коммуналдық кәсіпорнының Богодаровка ауылдық мәдениет үйі ғимаратының жанында;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стенд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Малиновка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көшесі, 7 мекенжайы бойынша "Шарбақты ауданының мәдениет, дене тәрбиесі және спорт бөлімінің "Халық шығармашылығы орталығы" мемлекеттік қазыналық коммуналдық кәсіпорнының Малиновка ауылдық мәдениет үйі ғимаратының жанында;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стенд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Сынтас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көшесі, 27 мекенжайы бойынша "Шарбақты ауданының мәдениет, дене тәрбиесі және спорт бөлімінің "Халық шығармашылығы орталығы" мемлекеттік қазыналық коммуналдық кәсіпорнының Сынтас ауылдық мәдениет үйі ғимаратының жанында.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стенд</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