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aa7c" w14:textId="087a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коммуналдық мемлекеттік кәсіпорындардың таза табысының бір бөлігін аудару нормативтерін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әкімдігінің 2026 жылғы 22 маусымдағы № 122/6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56-бабының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"Мемлекеттік мүлік туралы" Қазақстан Республикасы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облысы Успен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Успен ауданының коммуналдық мемлекеттік кәсіпорындарының, оның ішінде әлеуметтік салада қызметін жүзеге асыратын коммуналдық мемлекеттік кәсіпорынның таза кірісінің бір бөлігі сомасының 50 пайызы мөлшерінде аудару нормативі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"Успен ауданының қаржы бөлімі" мемлекеттік мекемесі заңнамада белгіленген тәртіппен: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жарияланғаннан кейін Успен ауданы әкімдігінің интернет – 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қажетті шараларды қабылдауды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Успен ауданы әкімінің жетекшілік ететін орынбасарына жүктелсін.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жарияланғаннан кейін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