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688" w14:textId="dbb9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Заря ауылдық округінің бюджеті туралы" № 40/334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Заря ауылдық округінің бюджеті туралы" № 40/334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Заря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143 370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118 578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144 697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-1 327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1 327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Заря ауылдық округінің бюджеті туралы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