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72dd" w14:textId="b5a7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Григорьевка ауылдық округінің бюджеті туралы" № 40/331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Григорьевка ауылдық округінің бюджеті туралы" № 40/331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Григорьевка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108 874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24 991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83 839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112 006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-3 132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3 132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Григорьевка ауылдық округінің бюджеті туралы (өзгерістермен)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