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67fe" w14:textId="3586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әкімдігінің 2020 жылғы 10 қыркүйектегі "Павлодар ауданының аумағында үгіттік баспа материалдарын орналастыру үшін орындарды белгілеу және кандидаттарға сайлаушылармен кездесу үшін үй-жайларды беру туралы" № 293/9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әкімдігінің 2026 жылғы 4 маусымдағы № 195/6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2016 жылғы 6 сәуірдегі "Құқықтық актілер туралы" Заңының 26-бабына сәйкес Павлодар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ауданы әкімдігінің 2020 жылғы 10 қыркүйектегі "Павлодар ауданының аумағында үгіттік баспа материалдарын орналастыру үшін орындарды белгілеу және кандидаттарға сайлаушылармен кездесу үшін үй-жайларды беру туралы" № 293/9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6965 болып тіркелген) келесі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ауданы әкімінің аппараты" мемлекеттік мекемесі Қазақстан Республикасының заңнамасында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Республикасының Әділет министрлігі" мемлекеттік мекемесінде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Павлодар ауданы әкімдігінің интернет-ресурсында орналастыруды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ауданының аумағында үгіттік баспа материалдарын орналастыру үшін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атауы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Стендтердің саны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көшесі, 3 ("Павлодар ауданы Чернорецк ауылдық округі әкімінің аппараты Чернорецк ауылының мәдениет үйі" мемлекеттік қазыналық коммуналдық кәсіпорны ғимаратының жанында)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2 (автобус аялдамасының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10 ("Тұлпар" дүкенінің жанында)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41 ("Достық" дүкенінің жанында)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28 (автобус аялдамасының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Трунов көшесі, 20 ("Фарида" дүкенінің жанында)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көшесі, 82/1 (дүкеннің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Украинская көшесі, 40 ("Мадис" дүкенінің жанында)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және Аульная көшелерінің қиылысында (Павлодар облысының білім беру басқармасы, Павлодар ауданы білім беру бөлімінің "№ 2 Чернорецк жалпы орта білім беру мектебі" коммуналдық мемлекеттік мекемесі ғимаратының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18 А (Павлодар облысының білім беру басқармасы, Павлодар ауданы білім беру бөлімінің "Набережное ауылының "Балбөбек" сәбилер бақшасы" коммуналдық мемлекеттік қазыналық кәсіпорны ғимаратының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қала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("Қарлығаш" дүкенінің жанында)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Сычевка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көшесі, 29 ("ПчҰлка" дүкенінің жанында)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көшесі, 1 ("Центральный" дүкенінің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Новочерноярка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көшесі, 2 ("Гурман" дүкенінің жанында)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32/1 ("Радуга" дүкенінің жанында)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2/2 ("Глебушка" дүкенінің жанында)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15 (орталық аялдаманың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Госплемстанция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Октябрьская көшесі, 16/1 ("Самал" сауда үйінің жанында)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көшесі, 24/1 (минимаркеттің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Үміт апа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10 (Павлодар облысының білім беру басқармасы, Павлодар ауданы білім беру бөлімінің "Жамбыл бастауыш мектебі" коммуналдық мемлекеттік мекемесі ғимаратының жанында)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Заңғар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 (Павлодар облысының білім беру басқармасы, Павлодар ауданы білім беру бөлімінің "Заңғар жалпы орта білім беру мектебі" коммуналдық мемлекеттік мекемесі ғимаратының жанында)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 (аялдама павильонының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Коряковка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Ветерандар көшесі, 1 (Павлодар облысының білім беру басқармасы, Павлодар ауданы білім беру бөлімінің "Коряковка бастауыш мектебі" коммуналдық мемлекеттікмекемесі ғимаратының жанында)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Целинная көшесі, 20/2 ("Павлодар ауданы Луганск ауылдық округі әкімінің аппараты Луганск ауылының мәдениет үйі" мемлекеттік қазыналық коммуналдық кәсіпорнының клубы ғимаратының жанында)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көшесі, 111/1 ("Павлодар ауданы Луганск ауылдық округі әкімінің аппараты Луганск ауылының мәдениет үйі" мемлекеттік қазыналық коммуналдық кәсіпорнының клубы ғимаратының жанында)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54 ( "Луганск" өндірістік кооперативінің Мәдениет үйі ғимаратының жанында)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43 (тұрмыс үйі ғимаратының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көшесі, 48 (Павлодар облысы әкімдігі "Павлодар ауданының емханасы" Луганск ауылының дәрігерлік амбулаториясы ғимаратының жанында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51 ("Павлодар ауданы Рождественка ауылдық округі әкімінің аппараты Розовка ауылының мәдениет үйі" мемлекеттік қазыналық коммуналдық кәсіпорны ғимаратының жанында)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38 Б ("Павлодар ауданы Рождественка ауылдық округі әкімінің аппараты Розовка ауылының мәдениет үйі" мемлекеттік қазыналық коммуналдық кәсіпорны ғимаратының жанында)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 Жүсіпов көшесі, 27 ("Павлодар ауданы Рождественка ауылдық округі әкімінің аппараты Розовка ауылының мәдениет үйі" мемлекеттік қазыналық коммуналдық кәсіпорны ғимаратының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38 А ("Павлодар ауданы Рождественка ауылдық округі әкімінің аппараты" мемлекеттік мекемесі ғимаратының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көшесі, 30 А ("Павлодар ауданы Ефремовка ауылы әкімінің аппараты" мемлекеттік мекемесі ғимаратының жанында)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көшесі, 7 (тұрғын үйдің жанында)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45 ("Сигнал" дүкенінің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Кемеңгер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30 (Павлодар ауданы мәдениет, дене шынықтыру және спорт бөлімінің "Павлодар аудандық Мәдениет үйі" мемлекеттік қазыналық коммуналдық кәсіпорны ғимаратының жанында)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Кубанская көшесі, 14 ("Ас-Ай" дүкенінің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31 ("Дархан" дүкенінің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23 (пошталық байланыстың ауылдық бөлімшесі ғимаратының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(№ 1 автобус аялдамасының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Сәрсекеев атындағы көшесі, 28 (теміржол вокзалы ғимаратының жанында)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Сәрсекеев атындағы көшесі (автобус аялдамасының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17/2 (Павлодар ауданы мәдениет, дене шынықтуру және спорт бөлімінің "Павлодар аудандық Мәдениет үйі" мемлекеттік қазыналық коммуналдық кәсіпорны Шаңды ауылының клубы ғимаратының жанында)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 (автобус аялдамасының жанында)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13 үй (тұрғын үйдің жанында)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 көшесі, 33 (тұрғын үйдің жанында)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38 ("Павлодар ауданы Шақат ауылдық округі әкімінің аппараты" мемлекеттік мекемесі ғимаратының жанында)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Әбдіков көшесі, 5 (Павлодар облысының білім беру басқармасы, Павлодар ауданы білім беру бөлімінің "Шақат жалпы орта білім беру мектебі" коммуналдық мемлекеттік мекемесі ғимаратының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Ермагамбетова көшесі, 14 ("Ниязбек" дүкенінің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 үй (Павлодар ауданы мәдениет, дене шынықтыру және спорт бөлімінің "Павлодар аудандық Мәдениет үйі" мемлекеттік қазыналық коммуналдық кәсіпорны ғимаратының жанында)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13 (Павлодар ауданы мәдениет, дене шынықтыру және спорт бөлімінің "Павлодар аудандық Мәдениет үйі" мемлекеттік қазыналық коммуналдық кәсіпорны ғимаратының жанында)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13/1 (пошталық байланыстың ауылдық бөлімшесі ғимаратының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13 А ("Павлодар ауданы Заря ауылдық округі әкімінің аппараты" мемлекеттік мекемесі ғимаратының жанында)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Рымжанов көшесі, 10, 2-пәтер (тұрғын үйдің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көшесі, 1 ("Павлодар ауданы Заря ауылдық округі әкімінің аппараты Заря ауылының клубы" мемлекеттік қазыналық коммуналдық кәсіпорны ғимаратының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 Би көшесі, 12 (Павлодар облысының білім беру басқармасы, Павлодар ауданы білім беру бөлімінің "Заря жалпы орта білім беру мектебі" коммуналдық мемлекеттік мекемесі ғимаратының жанында)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Жертұмсық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 көшесі, 10 ("Павлодар ауданы Заря ауылдық округі әкімінің аппараты Заря ауылының клубы" мемлекеттік қазыналық коммуналдық кәсіпорны ғимаратының жанында)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Потанин көшесі, 41 (тұрғын үйдің жанында)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Жанкүміс Акишева көшесі, 1 (Павлодар облысының білім беру басқармасы, Павлодар ауданы білім беру бөлімінің "Қаратоғай бастауыш мектебі" коммуналдық мемлекеттік мекемесі ғимаратының жанында)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Әйтім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Шонай Асанбайұлы көшесі, 1 (Павлодар облысының білім беру басқармасы, Павлодар ауданы білім беру бөлімінің "Кеңес негізгі жалпы білім беру мектебі" коммуналдық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 ғимаратының жанында)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Темірханов көшесі, 20 ("Павлодар ауданы Кеңес ауылдық округі әкімінің аппараты Новоямышево ауылының мәдениет үйі" мемлекеттік қазыналық коммуналдық кәсіпорнының Әйтім ауылы клубы ғимаратының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Новоямышев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атындағы көше, 10 ("Павлодар ауданы Кеңес ауылдық округі әкімінің аппараты Новоямышево ауылының мәдениет үйі" мемлекеттік қазыналық коммуналдық кәсіпорны ғимаратының жанында)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атындағы көше, 4 ("Павлодар ауданы Кеңес ауылдық округі әкімінің аппараты" мемлекеттік мекемесі ғимаратының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7 ("Маяк" шаруа қожалығының орталық кеңсесі ғимаратының жанында)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15 ("Павлодар ауданы Ольгинка ауылы әкімінің аппараты" мемлекеттік мекемесі ғимаратының жанында)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ауданының аумағында кандидаттардың сайлаушылармен кездесу үшін үй-жайлар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Чернорецк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Чернорецк ауылдық округі әкімінің аппараты Чернорецк ауылының мәдениет үйі" мемлекеттік қазыналық коммуналдық кәсіпорны (Трунов көшесі, 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Новочерноярка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Черноярка ауылдық округі әкімінің аппараты Новочерноярка ауылының мәдениет үйі" мемлекеттік қазыналық коммуналдық кәсіпорны (Юбилейная көшесі, 11)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Мичурин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Мичурин ауылдық округі әкімінің аппараты Мичурин ауылының клубы" мемлекеттік қазыналық коммуналдық кәсіпорны (Молодежная көшесі, 13)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Заңғар ауылдық округі әкімінің аппараты" мемлекеттік мекемесі (Абылай хан көшесі, 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"Луганск" өндірістік кооперативінің Мәдениет үйі (Тәуелсіздік көшесі, 54)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Рождественка ауылдық округі әкімінің аппараты Розовка ауылының мәдениет үйі" мемлекеттік қазыналық коммуналдық кәсіпорны (Абай көшесі, 38 Б)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Ефремовка ауылы әкімінің аппараты" мемлекеттік мекемесі (Абай көшесі, 30)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Кемеңгер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мәдениет, дене шынықтыру және спорт бөлімінің "Павлодар аудандық Мәдениет үйі" мемлекеттік қазыналық коммуналдық кәсіпорны (Тәуелсіздік көшесі, 30)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Шақат ауылдық округі әкімінің аппараты" мемлекеттік мекемесі (Әуезов көшесі, 38)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Заря ауылдық округі әкімінің аппараты Заря ауылының клубы" мемлекеттік қазыналық коммуналдық кәсіпорны (Мәметова көшесі,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Новоямышев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Кеңес ауылдық округі әкімінің аппараты Новоямышево ауылының мәдениет үйі" мемлекеттік қазыналық коммуналдық кәсіпорны (Д. Қонаев атындағы көшесі, 10)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Ольгинка ауылы әкімінің аппараты" мемлекеттік мекемесі (Абай көшесі, 15)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Григорьевка ауылдық округі әкімінің аппараты Набережное ауылының мәдениет үйі" мемлекеттік қазыналық коммуналдық кәсіпорны (Мир көшесі, 14)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