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b514e4" w14:textId="0b514e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Павлодар ауданы әкімінің кейбір шешімдерінің күші жойылды деп тану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Павлодар облысы Павлодар ауданы әкімінің 2026 жылғы 1 маусымдағы № 2-ш шешімі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"Құқықтық актілер туралы" Қазақстан Республикасы Заңының </w:t>
      </w:r>
      <w:r>
        <w:rPr>
          <w:rFonts w:ascii="Times New Roman"/>
          <w:b w:val="false"/>
          <w:i w:val="false"/>
          <w:color w:val="000000"/>
          <w:sz w:val="28"/>
        </w:rPr>
        <w:t xml:space="preserve">27-бабына 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Павлодар ауданының әкімі ШЕШІМ ЕТТІ: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Осы шешімнің қосымшасына сәйкес Павлодар ауданы әкімінің кейбір шешімдерінің күші жойылды деп танылсын.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алғашқы ресми жарияланған күнінен бастап қолданысқа енгізіледі.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Павлодар ауданының әкімі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Д. Ибраев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 ауданы әкімінің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"____"___________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№_____шешіміне қосымша</w:t>
            </w:r>
          </w:p>
        </w:tc>
      </w:tr>
    </w:tbl>
    <w:bookmarkStart w:name="z11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Павлодар ауданы әкімінің күші жойылған кейбір шешімдерінің тізбесі</w:t>
      </w:r>
    </w:p>
    <w:bookmarkEnd w:id="3"/>
    <w:bookmarkStart w:name="z12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Павлодар облысы Павлодар ауданы әкімінің 2020 жылғы 19 маусымдағы "Павлодар ауданының аумағында сайлау учаскелерін құру туралы" № 1-ш </w:t>
      </w:r>
      <w:r>
        <w:rPr>
          <w:rFonts w:ascii="Times New Roman"/>
          <w:b w:val="false"/>
          <w:i w:val="false"/>
          <w:color w:val="000000"/>
          <w:sz w:val="28"/>
        </w:rPr>
        <w:t>шешімі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6862 болып тіркелген).</w:t>
      </w:r>
    </w:p>
    <w:bookmarkEnd w:id="4"/>
    <w:bookmarkStart w:name="z13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Павлодар облысы Павлодар ауданы әкімінің 2020 жылғы 28 қыркүйектегі "Павлодар ауданы әкімінің 2020 жылғы 19 маусымдағы "Павлодар ауданының аумағында сайлау учаскелерін құру туралы" № 1-ш шешіміне өзгеріс енгізу туралы" № 2-ш </w:t>
      </w:r>
      <w:r>
        <w:rPr>
          <w:rFonts w:ascii="Times New Roman"/>
          <w:b w:val="false"/>
          <w:i w:val="false"/>
          <w:color w:val="000000"/>
          <w:sz w:val="28"/>
        </w:rPr>
        <w:t xml:space="preserve">шешімі 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6973 болып тіркелген).</w:t>
      </w:r>
    </w:p>
    <w:bookmarkEnd w:id="5"/>
    <w:bookmarkStart w:name="z14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Павлодар облысы Павлодар ауданы әкімінің 2021 жылғы 08 қарашадағы "Павлодар ауданы әкімінің 2020 жылғы 19 маусымдағы "Павлодар ауданының аумағында сайлау учаскелерін құру туралы" № 1-ш шешіміне өзгерістер енгізу туралы" № 1-ш </w:t>
      </w:r>
      <w:r>
        <w:rPr>
          <w:rFonts w:ascii="Times New Roman"/>
          <w:b w:val="false"/>
          <w:i w:val="false"/>
          <w:color w:val="000000"/>
          <w:sz w:val="28"/>
        </w:rPr>
        <w:t xml:space="preserve">шешімі 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25071 болып тіркелген).</w:t>
      </w:r>
    </w:p>
    <w:bookmarkEnd w:id="6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