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88958" w14:textId="d08895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Май ауданы әкімдігінің 2020 жылғы 9 желтоқсандағы "Май ауданының аумағында үгіттік баспа материалдарын орналастыру үшін орындарды белгілеу және кандидаттарға сайлаушылармен кездесу үшін үй-жайларды беру туралы" № 311/12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Май ауданы әкімдігінің 2026 жылғы 3 шілдедегі № 188/7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Май ауданының әкімдігі ҚАУЛЫ ЕТЕДІ:      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Май ауданы әкімдігінің 2020 жылғы 9 желтоқсандағы "Май ауданының аумағында үгіттік баспа материалдарын орналастыру үшін орындарды белгілеу және кандидаттарға сайлаушылармен кездесу үшін үй-жайларды беру туралы" № 311/12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7089 болып тіркелген)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1 қосымшасы 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"Май ауданы әкімінің аппараты" мемлекеттік мекемесінің басшысына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Май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Сатиев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Май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сайлау комиссиясының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М.В. Кишкеналина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"___"__________ 2026 жыл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03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188/7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9 желтоқсаны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311/12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Барлық кандидаттар үшін үгіттік баспа материалдарын орналастыру үшін орындар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орны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Стендтердің саны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Ақшиман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көшесіндегі Павлодар облысының білім беру басқармасы, Май ауданы білім беру бөлімінің "Ақшиман негізгі орта білім беру мектебі" коммуналдық мемлекеттік мекемесінің ғимаратына қарама-қарсы; Желтоқсан көшесіндегі Май ауданы әкімдігінің, Май ауданының мәдениет, дене шынықтыру және спорт бөлімінің, Мәдениет ойын-сауық орталығының "Ақшиман ауылдық клубы" мемлекеттік қазыналық коммуналдық кәсіпорыны ғимаратының сол жағында;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Әубакіров көшесі № 3 үйде орналасқан "Асылым" дүкеннің қабырғасында;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Құрманғазы көшесіндегі Павлодар облысының білім беру басқармасы, Май ауданы білім беру бөлімінің "Ақжар жалпы орта білім беру мектебі" коммуналдық мемлекеттік мекемесінің ғимаратына қарама-қарсы; Абай көшесіндегі Май ауданы әкімдігінің, Май ауданының мәдениет, дене шынықтыру және спорт бөлімінің, Мәдениет ойын-сауық орталығының "Ақжар ауылдық клубы" мемлекеттік қазыналық коммуналдық кәсіпорынының ғимаратына қарама-қарсы;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Құрманғазы көшесі № 1 үй 1 пәтердеорналасқан "Ерлан" дүкеннің қасында;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ауылының мештінің қасында;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көшесіндегі "Павлодар облысы Май ауданы Май ауылдық округі әкімінің аппараты" мемлекеттік мекемесінің ғимаратына қарма-қарсы; Школьная көшесіндегі Павлодар облысының білім беру басқармасы, Май ауданы білім беру бөлімінің "Май жалпы орта білім беру мектебі" коммуналдық мемлекеттік мекемесінің ғимаратының оң жағында; Абылайхан көшесіндегі Май ауданы әкімдігінің, Май ауданының мәдениет, дене шынықтыру және спорт бөлімінің, Мәдениет ойын-сауық орталығының "Май ауылдық клубы" мемлекеттік қазыналық коммуналдық кәсіпорынының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ауылдық округінің Еңбекші бөлімшесі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көшесіндегі № 8 тұрғын үйге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Қаратерек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Жабаев көшесіндегі Май ауданы әкімдігінің, Май ауданының мәдениет, дене шынықтыру және спорт бөлімінің, Мәдениет ойын-сауық орталығының "Қаратерек ауылдық мәдениет үйі" мемлекеттік қазыналық коммуналдық кәсіпорынының ғимаратына қарама-қарсы; Жамбыл Жабаев және Абай Құнанбаев көшелерінің қиылысы;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облысының білім беру басқармасы, Май ауданы білім беру бөлімінің "Қаратерек жалпы орта білім беру мектебі" коммуналдық мемлекеттік мекемесінің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 Сейтказин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Орджоникидзе көшесіндегі № 9/2 тұрғын үйге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Майтүбек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Момышұлы көшесіндегі Павлодар облысының білім беру басқармасы, Май ауданы білім беру бөлімінің "Майтүбек жалпы орта білім беру мектебі" коммуналдық мемлекеттік мекемесінің ғимаратына қарама-қарсы; Бауыржан Момышұлы көшесіндегі Май ауданы әкімдігінің, Май ауданының мәдениет, дене шынықтыру және спорт бөлімінің, Мәдениет ойын-сауық орталығының "Майтүбек ауылдық клубы" мемлекеттік қазыналық коммуналдық кәсіпорынының ғимаратына қарама-қарсы;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көшесіндегі № 2-үй, "Хасанов Д" дүкенінің жанында.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Қызылеңбек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Мұхтар Әуезов көшесіндегі Павлодар облысының білім беру басқармасы, Май ауданы білім беру бөлімінің "Қазақстан негізгі орта білім беру мектебі" коммуналдық мемлекеттік мекемесінің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Жұмыскер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Зекеш Қажкенов көшесіндегі Май ауданы әкімдігінің, Май ауданының мәдениет, дене шынықтыру және спорт бөлімінің, Мәдениет ойын-сауық орталығының "Жұмыскер ауылдық клубы" мемлекеттік қазыналық коммуналдық кәсіпорынының ғимаратына қарама-қарсы; Пушкин көшесіндегі Павлодар облысының білім беру басқармасы, Май ауданы білім беру бөлімінің "Қазан жалпы орта білім беру мектебі" коммуналдық мемлекеттік мекемесінің ғимаратына қарама-қарсы; Целинная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кәсіпорнының дәрігерлік амбулаториясының ғимаратына қарама-қарсы;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көшесіндегі № 8 үй 2-пәтерде орналасқан "Ж.К. Дюсенбаев" дүкенінің жанында.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ауданының мәдениет, дене шынықтыру және спорт бөлімінің, "Мәдениет ойын-сауық орталығының Абай ауылдық клубының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Жұмағайша Исатаева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кәсіпорнының медициналық пунктінң ғимаратына қарама-қарсы; Махмет Кайырбаев көшесіндегі Май ауданы әкімдігінің, Май ауданының мәдениет, дене шынықтыру және спорт бөлімінің, Мәдениет ойын-сауық орталығының "Саты ауылдық мәдениет үйі" мемлекеттік қазыналық коммуналдық кәсіпорынының ғимаратына қарама-қарсы; Жұмағайша Исатаева көшесіндегі Павлодар облысының білім беру басқармасы, Май ауданы білім беру бөлімінің "Саты негізгі орта білім беру мектебі" коммуналдық мемлекеттік мекемесінің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Малайсары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Мәншүк Маметова көшесіндегі Май ауданы әкімдігінің, Май ауданының мәдениет, дене шынықтыру және спорт бөлімінің, Мәдениет ойын-сауық орталығының "Малайсары ауылдық мәдениет үйі" мемлекеттік қазыналық коммуналдық кәсіпорынының ғимаратына қарама-қарсы; Амангелді Иманов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кәсіпорнының дәрігерлік амбулаториясының ғимаратына қарама-қарсы; Абай көшесіндегі Павлодар облысының білім беру басқармасы, Май ауданы білім беру бөлімінің "Малайсары орта білім беру мектебі" коммуналдық мемлекеттік мекемесінің ғимаратына қарама-қарсы;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көшесіндегі "Арлан" дүкеніне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Малайсары ауылдық округінің 1 фермасы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Ақсарай көшесіндегі № 18 тұрғын үйге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Кеңтүбек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Ыбырай Алтынсарин көшесіндегі Павлодар облысының білім беру басқармасы, Май ауданы білім беру бөлімінің "Жалтыр жалпы орта білім беру мектебі" коммуналдық мемлекеттік мекемесінің ғимаратына қарама-қарсы; Махмет Қайырбаев көшесіндегі № 8/1 тұрғын үйге қарама-қарсы автобус аялдамасы; Ыбырай Алтынсарин көшесіндегі Павлодар облысы Май ауданы Кеңтүбек ауылдық округі әкімі аппаратының "Қарлығаш бөбектер бақшасы" мемлекеттік қазыналық коммуналдық кәсіпорынының ғимаратына қарама-қарсы;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 Қайырбаев 11-1 көшесіндегі "Игілік" дүкені алдында;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Көктөбе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Сәкен Сейфулин көшесіндегі Павлодар облысының білім беру басқармасы, Май ауданы білім беру бөлімінің "Ерсін Мұқашев атындағы жалпы орта білім беру мектебі" коммуналдық мемлекеттік мекемесінің ғимаратына қарама-қарсы; Қазбек би көшесіндегі Қ.Сатпаев атындағы саябағына қарама-қарсы; Олжас Сүлейменов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мекемесінің ғимаратына қарама-қарсы; Әйтеке би көшесіндегі Павлодар облысы әкімдігі Павлодар облысы дене шынықтыру және спорт басқармасының "Май ауданының балалар-жасөспірімдер спорт мектебі" коммуналдық мемлекеттік мекемесінің ғимаратына қарама-қарсы;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Сәкен Сейфулин мен Байгурманов көшелерінің қиылысындағы балалардың ойын алаңының жанында;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Қазыбек би көшесіндегі № 3 үйде орналасқан "Санжар" дүкенінің жанында;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Бәкі басар көшесіндегі № 27/1 үйде орналасқан "Жемчужина" дүкенінің жанында;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Букетов көшесіндегі № 2 үйде орналасқан "Алихан" дүкенінің жанында;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Айтек би № 47 көшесіндегі Павлодар облысының білім беру басқармасы, Май ауданы білім беру бөлімінің "Көктөбе жалпы орта білім беру мектебі" коммуналдық мемлекеттік мекемесінің ғимаратының жанында;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Белогорский ХПП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Элеваторная көшесіндегі № 2 тұрғын үйге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Бозша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Мағау Батаев көшесіндегі Май ауданы әкімдігінің, Май ауданының мәдениет, дене шынықтыру және спорт бөлімінің, Мәдениет ойын-сауық орталығының "Бозша ауылдық клубы" мемлекеттік қазыналық коммуналдық кәсіпорынының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Баскөл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Қорабай Балкенов көшесіндегі Май ауданы әкімдігінің, Май ауданының мәдениет, дене шынықтыру және спорт бөлімінің, Мәдениет ойын-сауық орталығының "Баскөл ауылдық мәдениет үйі" мемлекеттік қазыналық коммуналдық кәсіпорынының ғимаратына қарама-қарсы;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Қорабай Балкенов көшесіндегі № 21 ғимаратқа қарама-қарсы;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Қорабай Балкенов көшесіндегі № 22/1 Павлодар облысы әкімдігі Павлодар облысы денсаулық сақтау басқармасының "Май аудандық ауруханасы" шаруашылық жүргізу құқығындағы коммуналдық мемлекеттік мекемесінің Баскөл ауылы фельдшерлік-акушерлік пункті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Жаңатілек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Аушайық көшесіндегі № 14 тұрғын үйге қарама-қарсы.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