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3803" w14:textId="bb43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2025 жылғы 17 желтоқсандағы "2026-2028 жылдарға арналған Тереңкөл аудандық бюджеті туралы" № 1/37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2026 жылғы 24 маусымдағы № 1/47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2025 жылғы 17 желтоқсандағы "2026-2028 жылдарға арналған Тереңкөл аудандық бюджеті туралы" № 1/37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(Нормативтик құқықтық актілерді мемлекеттік тіркеу тізімінде № 218764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Тереңкөл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3 107 779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1 340 630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57 685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1 705 027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3 207 945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4 490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77 850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73 360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-104 656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-104 656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ауданның жергілікті атқарушы орган резерві 32 597 мың теңге сомасында бекітілсін.";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құрама командаларының мүшелерiн дайындау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