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7292" w14:textId="e307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әкімдігінің 2019 жылғы 15 сәуірдегі № 118/2 "Тереңкөл ауданының аумағында барлық кандидаттар үшін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2026 жылғы 15 қаңтардағы № 6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 әкімдігінің "Тереңкөл ауданының аумағында барлық кандидаттар үшін үгіттік баспа материалдарын орналастыру үшін орындарды белгілеу туралы" 2019 жылғы 15 сәуірдегі № 118/2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130784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19-жолдағы "Кооперативная" деген сөз "Әйтеке би" деген сөзімен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29-жолдағы "Советов" деген сөз "Астана" деген сөзімен ауыстырылсын.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Тереңкөл ауданы әкімі аппаратының басшысына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Тереңкөл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