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41e5" w14:textId="5584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2025 жылғы 19 желтоқсандағы "2026 – 2028 жылдарға арналған Ертіс ауданының ауылдар және ауылдық округтерінің бюджеті туралы" № 155-47-8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2026 жылғы 17 маусымдағы № 176-58-8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2025 жылғы 19 желтоқсандағы "2026 – 2028 жылдарға арналған Ертіс ауданының ауылдар және ауылдық округтерінің бюджеті туралы" № 155-47-8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 – 2028 жылдарға арналған Ағашорын ауылдық округінің бюджеті тиісінше 1, 2 және 3-қосымшаларға сәйкес, соның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65006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27494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73924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-8918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8918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– 2028 жылдарға арналған Аманкелді ауылдық округінің бюджеті тиісінше 4, 5 және 6-қосымшаларға сәйкес, соның ішінде 2026 жылға арналған келесі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56253 мың теңге, соның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57530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-1277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– 2028 жылдарға арналған Байзақов ауылдық округінің бюджеті тиісінше 7, 8 және 9-қосымшаларға сәйкес, соның ішінде 2026 жылға арналған келесі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71069 мың теңге, соның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10561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60508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72671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-1602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1602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– 2028 жылдарға арналған Голубовка ауылының бюджеті тиісінше 10, 11 және 12-қосымшаларға сәйкес, соның ішінде 2026 жылға арналған келесі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45345 мың теңге, соның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4484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40861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45345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– 2028 жылдарға арналған Ертіс ауылының бюджеті тиісінше 13, 14 және 15-қосымшаларға сәйкес, соның ішінде 2026 жылға арналған келесі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476453 мың теңге, соның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165674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310779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496707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-20254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20254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– 2028 жылдарға арналған Қарақұдық ауылдық округінің бюджеті тиісінше 16, 17 және 18-қосымшаларға сәйкес, соның ішінде 2026 жылға арналған келесі көлемдерде бекітілсін: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44315 мың теңге, соның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3063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41252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44315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– 2028 жылдарға арналған Қоскөл ауылдық округінің бюджеті тиісінше 19, 20 және 21-қосымшаларға сәйкес, соның ішінде 2026 жылға арналған келесі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45842 мың теңге, соның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11336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34506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49400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– 2028 жылдарға арналған Майқоңыр ауылының бюджеті тиісінше 25, 26 және 27-қосымшаларға сәйкес, соның ішінде 2026 жылға арналған келесі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37633 мың теңге, соның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3552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34081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38858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-1225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1225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– 2028 жылдарға арналған Панфилов ауылдық округінің бюджеті тиісінше 28, 29 және 30-қосымшаларға сәйкес, соның ішінде 2026 жылға арналған келесі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55779 мың теңге, соның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8603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47176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55779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 – 2028 жылдарға арналған Северный ауылдық округінің бюджеті тиісінше 31, 32 және 33-қосымшаларға сәйкес, соның ішінде 2026 жылға арналған келесі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45799 мың теңге, соның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17082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28717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50787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-4988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4988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– 2028 жылдарға арналған Сілеті ауылдық округінің бюджеті тиісінше 34, 35 және 36-қосымшаларға сәйкес, соның ішінде 2026 жылға арналған келесі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57921 мың теңге, соның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2774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55147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58131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 мың теңге.";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Ағашорын ауылдық округінің бюджеті (өзгерістермен)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Аманкелді ауылдық округінің бюджеті (өзгерістермен)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Байзақов ауылдық округінің бюджеті (өзгерістермен)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155-47-8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Голубовка ауылының бюджеті (өзгерістермен)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ауылының бюджеті (өзгерістермен)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 (өзгерістермен)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 (өзгерістермен)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Майқоңыр ауылының бюджеті (өзгерістермен)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Панфилов ауылдық округінің бюджеті (өзгерістермен)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Северный ауылдық округінің бюджеті (өзгерістермен)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176-58-8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ауылдық округінің бюджеті (өзгерістермен)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