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533d" w14:textId="50d5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әкімдігінің 2014 жылғы 30 шілдедегі "Баспа үгіт материалдарын орналастыру үшін орындар белгілеу және кандидаттарға сайлаушылармен кездесу үшін үй-жайлар беру туралы" № 210/6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әкімдігінің 2026 жылғы 28 мамырдағы № 94/2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әкімдігінің 2014 жылғы 30 шілдедегі "Баспа үгіт материалдарын орналастыру үшін орындар белгілеу және кандидаттарға сайлаушылармен кездесу үшін үй-жайлар беру туралы" № 210/6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 аппаратының басшысына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210/6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"28"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аумағында барлық кандидаттар үшін үгіттік баспа материалдарын орналастыруға арналған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көшесі, орталық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көшесі 98, "Ритуалдық қызметтер"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104, "Ертіс ауданының қаржы бөлімі"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81, "Ертіс аграрлық-техникалық колледжі"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Ламашәріпов көшесі 14А, "Абдалинов" ЖК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153А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98, "Тілеуленов" ЖК наубайханасының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Жүрек көшесі 22, "Ертіс "тәжірибелік шаруашылығы" жауапкершілігі шектеулі серіктестігі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Жүрек көшесі 19, "Ертіс "тәжірибелік шаруашылығы" жауапкершілігі шектеулі серіктестігі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1,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Қабыш Көктаев көшесі 11,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Қабыш Көктаев көшесі, 18, Шрейдер ЖК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5, Павлодар облысы білім басқармасының, Ертіс ауданының білім беру бөлімінің "Иса Байзақов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62, "Ертіс ауданының мәдениет, дене шынықтыру және спорт бөлімі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51А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көшесі 2, шағын футбол алаңының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көшесі 2, Павлодар облысы білім басқармасының, Ертіс ауданы білім бөлімінің "Қараағаш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9, "Мұса"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Маяковский-Астана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көшесі 26A,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17, шаруашылық жүргізу құқығындағы "Ертіс аудандық ауруханасы" коммуналдық мемлекеттік кәсіпорны ғимаратының жанында, Қарақұдық медициналық пункті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көшесі 20,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Горобец көшесі 1A,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Раденко көшесі 13А, Павлодар облысы білім басқармасының, Ертіс ауданының білім беру бөлімінің "Панфилов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22,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 11,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12, шаруашылық жүргізу құқығындағы "Ертіс аудандық ауруханасы" коммуналдық мемлекеттік кәсіпорны ғимаратының жанында, дәрігерлік амбулатория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Половой көшесі 5,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3, Павлодар облысы білім басқармасының, Ертіс ауданының білім беру бөлімінің "Амангелді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 19, Павлодар облысы білім басқармасының, Ертіс ауданының білім беру бөлімінің "Қосағаш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7,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20, "Голубовка ауылы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4,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көшесі 4,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12, Павлодар облысы білім басқармасының, Ертіс ауданының білім беру бөлімінің "Сілеті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Қожым батыр көшесі 9,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 батыр көшесі 7Б, шаруашылық жүргізу құқығындағы "Ертіс аудандық ауруханасы" коммуналдық мемлекеттік кәсіпорны ғимаратының жанында, Қызылағаш медициналық пункті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15,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13, Павлодар облысы білім басқармасының, Ертіс ауданының білім беру бөлімінің "Қоскөл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8,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12, "Қоскөл ауылдық округі әкімі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көшесі 6А, шаруашылық жүргізу құқығындағы коммуналдық "Ертіс аудандық ауруханасы" мемлекеттік кәсіпорны ғимаратының жанында, Бұланбай медициналық пункті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