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b5c" w14:textId="9b40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Прииртышск ауылдық округі әкімінің 2026 жылғы 10 сәуірдегі № 5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Павлодар облысы Железин ауданы Прииртышск ауылдық округінің әкімі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көлік министрлігінің автомобиль жолдары комитеті" республикалық мемлекеттік мекемесі Павлодар облысы Железин ауданы Прииртышск ауылдық округінің Прииртышск ауылының аумағында орналасқан жалпы ауданы 0,0561 га, 5 жыл мерзімге жер учаскесіне "Баянауыл" шекара бөлімшесінің инженерлік байланыс желілерін төсеу үшін жария сервитут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Прииртышск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