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30fb" w14:textId="46e3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Прииртышск ауылдық округі әкімінің 2026 жылғы 10 сәуірдегі № 4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Павлодар облысы Железин ауданы Прииртышск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Көлік министрлігінің автомобиль жолдары комитеті" республикалық мемлекеттік мекемесі Павлодар облысы Железин ауданы Прииртышск ауылдық округінің Прииртышск ауылының аумағында орналасқан жалпы ауданы 0,0293 га, 5 жыл мерзімге жер учаскесіне "Баянауыл" шекара бөлімшесінің су құбырын салу және пайдалану үшін жария сервитут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Прииртышск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