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b56b" w14:textId="882b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2025 жылғы 19 желтоқсандағы № 215/8 "2026-2028 жылдарға арналған Железин ауданының ауылдық округтерінің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2026 жылғы 28 мамырдағы № 239/8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Железин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2025жылғы 19 желтоқсандағы "2026-2028 жылдарға арналған Железин ауданының ауылдық округтерінің бюджеті туралы" № 215/8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219138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2026-2028 жылдарға арналған Алакөл ауылдық округінің бюджеті тиісінше 4, 5 және 6-қосымшаларға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44874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10708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34070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45247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373 мың теңге.";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2026-2028 жылдарға арналған Веселорощин ауылдық округінің бюджеті тиісінше 10, 11 және 12-қосымшаларға сәйкес, соның ішінде 2026 жылға келесі көлемдерде бекітілсін: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53231 мың теңге, соның ішінде: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5100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47941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53231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2026-2028 жылдарға арналған Еңбекші ауылдық округінің бюджеті тиісінше 13, 14 және 15-қосымшаларға сәйкес, соның ішінде 2026 жылға келесі көлемдерде бекітілсін: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123231 мың теңге, соның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4934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215мың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118082мың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123766мың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- 535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8535мың теңге.";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2026-2028 жылдарға арналған Железин ауылдық округінің бюджеті тиісінше 16, 17 және 18-қосымшаларға сәйкес, соның ішінде 2026 жылға келесі көлемдерде бекітілсін: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502441 мың теңге, соның ішінде: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123445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605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378391мың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513141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- 10700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10700 мың теңге.";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2026-2028 жылдарға арналған Қазақстан ауылдық округінің бюджеті тиісінше 19, 20 және 21-қосымшаларға сәйкес, соның ішінде 2026 жылға келесі көлемдерде бекітілсін: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52064 мың теңге, соның ішінде: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9883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42097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52309мың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- 245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245 мың теңге.";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2026-2028 жылдарға арналған Майлы ауылдық округінің бюджеті тиісінше 25, 26 және 27-қосымшаларға сәйкес, соның ішінде 2026 жылға келесі көлемдерде бекітілсін: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46714 мың теңге, соның ішінде: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1545 мың теңге;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 мың теңге;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44974 мың теңге;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47245 мың теңге;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- 531 мың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531 мың теңге.";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2026-2028 жылдарға арналған Михайлов ауылдық округінің бюджеті тиісінше 28, 29 және 30-қосымшаларға сәйкес, соның ішінде 2026 жылға келесі көлемдерде бекітілсін: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322350 мың теңге, соның ішінде: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13106 мың теңге;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220 мың теңге;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51 мың теңге;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трансферттертүсімі – 308973 мың теңге;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322351 мың теңге;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мың теңге;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мың теңге.";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2026-2028 жылдарға арналған Прииртышск ауылдық округінің бюджеті тиісінше 34, 35 және 36-қосымшаларға сәйкес, соның ішінде 2026 жылға келесі көлемдерде бекітілсін: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59659 мың теңге, соның ішінде: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13739 мың теңге;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трансферттертүсімі – 45920 мың теңге;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60392 мың теңге;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- 733 мың теңге;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733 мың теңге.".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34 -қосымшалары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7,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8-қосымшаларына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Алакөл ауылдық округінің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0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Веселорощин ауылдық округінің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1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Еңбекші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2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Железин ауылдық округінің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маңызы бар қалаларда, ауылдарда, кенттерде және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2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Қазақстан ауылдық округінің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3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Майлы ауылдық округінің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14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Михайлов ауылдық округінің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жасыландыру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маңызы бар қалаларда, ауылдарда, кенттерде және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14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Прииртышск ауылдық округінің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жасыландыру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