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53efd" w14:textId="9d53e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Железин ауданы Новомир ауылдық округі Церковное ауылының шекарасын (шегін) белгілеу және өзгерту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Железин ауданы әкімдігінің 2026 жылғы 3 наурыздағы № 73/3 бірлескен қаулысы және Павлодар облысы Железин аудандық мәслихатының 2026 жылғы 6 наурыздағы № 227/8 шешімі.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Жер кодексінің 108-бабы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Республикасының әкімшілік-аумақтық құрылысы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12-бабы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тармақшасына сәйкес, Железин ауданының әкімдігі ҚАУЛЫ ЕТЕДІ және Железин аудандық мәслихаты ШЕШІМ ҚАБЫЛДАДЫ: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бірлескен қаулы мен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жалпы алаңы 4579,2 гектар Железин ауданы Новомир ауылдық округі Церковное ауылының шекарасы (шегі) белгіленсін және өзгертілсін.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 "Железин ауданының жер қатынастары бөлімі" мемлекеттік мекемесі жер есебі құжаттарына қажетті өзгерістер енгізсін.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бірлескен қаулы мен шешім олардың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Железин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Шайхимов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мәслихаттың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Даулетов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Железин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"3"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№73/3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және Железин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"6"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№227/8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Железин ауданы Новомир ауылдық округі Церковное ауылы жерлерінің экспликациясы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Гектар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алаңы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шаруашылық алқаптарының барлығы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Егістік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Шабындық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Бірлескен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Железин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"3"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№73/3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және Железин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"6"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№227/8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ПАВЛОДАР ОБЛЫСЫ ЖЕЛЕЗИН АУДАНЫНЫҢ НОВОМИР АУЫЛДЫҚ ОКРУГІ ЦЕРКОВНОЕ АУЫЛЫНЫҢ ШЕКАРАЛАРЫН БЕЛГІЛЕУ ЖӘНЕ ӨЗГЕРТУ ЖОБАСЫ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"/>
    <w:p>
      <w:pPr>
        <w:spacing w:after="0"/>
        <w:ind w:left="0"/>
        <w:jc w:val="both"/>
      </w:pPr>
      <w:r>
        <w:drawing>
          <wp:inline distT="0" distB="0" distL="0" distR="0">
            <wp:extent cx="7810500" cy="457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бойынша экспликация (га)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Жолдардың атауы
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Шекарадағы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барлық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Оның ішінде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егістік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Жайылымдар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табиғи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Түбегейлі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жақсартылған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Ауыл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шаруашылығы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алқаптарының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жиыны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Тұзды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батпақтар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Су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астында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Жоба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бойынша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құрылған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4771,2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715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3094,2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186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3995,2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199</w:t>
            </w:r>
          </w:p>
        </w:tc>
      </w:tr>
    </w:tbl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Оның ішінде
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Ор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ла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ғы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жол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дар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Елді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мекен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нің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ған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бөлігі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Басқа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жерлер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Бөтен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пайдаланудағы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жерлер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бар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ғы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ішінде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Орман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және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жануарлар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дүниесін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қорғау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мекемесі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 ММ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"Павлодар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облысының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жолаушылар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қөлігі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автомобиль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жолдары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басқармасы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 ММ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"Железин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ауданы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Новомир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ауылдық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округі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әкімінің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аппараты" 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Зираттар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мен мал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қорымдары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Полигондар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Арықтар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бөгеттер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Басқа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жерлердің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180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</w:tr>
    </w:tbl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"/>
    <w:p>
      <w:pPr>
        <w:spacing w:after="0"/>
        <w:ind w:left="0"/>
        <w:jc w:val="both"/>
      </w:pPr>
      <w:r>
        <w:drawing>
          <wp:inline distT="0" distB="0" distL="0" distR="0">
            <wp:extent cx="5727700" cy="372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