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981f" w14:textId="9e69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Сәтбаев ауылдық округінің бюджеті туралы" № 406/42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445/48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Сәтбаев ауылдық округінің бюджеті туралы" № 406/42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Сәтбаев ауылдық округінің бюджеті тиісінше 1, 2, 3 – 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68 387,0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60 787,0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70187,0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1800,0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445/48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Сәтбаев ауылдық округінің бюджеті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