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d90d" w14:textId="266d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Қаратомар ауылдық округінің бюджеті туралы" № 402/42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443/48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Қаратомар ауылдық округінің бюджеті туралы" № 402/42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Қаратомар ауылдық округінің бюджеті тиісінше 1, 2, 3 - 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55397,0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51951,0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56549,0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1152,0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402/42 шешіміне/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Қаратомар ауылдық округінің бюджеті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көлңк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