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b1451e" w14:textId="ab145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Баянауыл аудандық мәслихатының 2025 жылғы 19 желтоқсандағы "2026-2028 жылдарға арналған Жаңатілек ауылдық округінің бюджеті туралы" № 401/42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Павлодар облысы Баянауыл аудандық мәслихатының 2026 жылғы 22 сәуірдегі № 442/48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Баянауыл аудандық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Баянауыл аудандық мәслихатының 2025 жылғы 19 желтоқсандағы "2026-2028 жылдарға арналған Жаңатілек ауылдық округінің бюджеті туралы" № 401/42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1-тармағына 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редакцияға жазылсын: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2026-2028 жылдарға арналған Жаңатілек ауылдық округінің бюджеті тиісінше 1, 2, 3 - қосымшаға сәйкес, 2026 жылға келесі көлемдерде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54163,0 мың теңге, соның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4587,0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нөлге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– нөлге тең;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49576,0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55204,5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нөлге тең;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нөлге тең;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- 1041,5 мың теңге;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1041,5 мың теңге".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 xml:space="preserve">1 - қосымшасы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 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енгізіледі.</w:t>
      </w:r>
    </w:p>
    <w:bookmarkEnd w:id="1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Баянауыл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Мукашев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Баянауыл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22 сәуірдегі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442/48 шешіміне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Баянауыл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19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401/42 шешіміне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23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Жанатілек ауылдық округінің бюджетіне (өзгерістермен)</w:t>
      </w:r>
    </w:p>
    <w:bookmarkEnd w:id="1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Сомасы 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54163,0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4587,0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құралы салығы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3200,0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 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49576,0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49576,0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Бюджеттікбағдарламалардыңәкімшісі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</w:tr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55204,5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шынықтыру-сауықтыру және спорттық іс-шараларды өткізу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Таза бюджеттіккредиттеу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Қаржыактивтеріменоперацияларбойынша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-1041,5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Бюджет тапшылығынқаржыландыру (профицитінпайдалану)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1041,5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m="http://schemas.openxmlformats.org/officeDocument/2006/math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