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e1c9" w14:textId="b7ee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2025 жылғы 19 желтоқсандағы "2026-2028 жылдарға арналған Майқайың кентінің бюджеті туралы" № 397/42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2026 жылғы 22 сәуірдегі № 439/48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2025 жылғы 19 желтоқсандағы "2026-2028 жылдарға арналған Майқайың кентінің бюджеті туралы" № 397/42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Майқайың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616632,0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220671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394447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643532,4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- 26900,4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26900,4 мың теңге".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Баянауылаудандық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397/42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Майқайын кенті бюджеті (өзгерістермен)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