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3c429" w14:textId="a83c4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аудандық мәслихатының 2025 жылғы 19 желтоқсандағы "2026-2028 жылдарға арналған Баянауыл ауылдық округінің бюджеті туралы" № 396/42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2026 жылғы 22 сәуірдегі № 438/48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Баянауыл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Баянауыл аудандық мәслихатының 2025 жылғы 19 желтоқсандағы "2026-2028 жылдарға арналған Баянауыл ауылдық округінің бюджеті туралы" № 396/42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көлемдерде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 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Баянауыл ауылдық округінің бюджеті тиісінше 1, 2, 3 - қосымшаларға сәйкес, соның ішінде 2026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237 630,0 мың теңге, соның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167 000,0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2 510,0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68 120,0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240 196,9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- 2566,9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2 566,9 мың теңге".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Баянауыл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438/48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396/42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1-қосымша </w:t>
            </w:r>
          </w:p>
        </w:tc>
      </w:tr>
    </w:tbl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Баянауыл ауылдық округінің бюджеті (өзгерістерімен)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237 630,0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132 618,0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көрестілетін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68 120,0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240 196,9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120 516,9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120 516,9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120 516,9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- 2 566,9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