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b1b9" w14:textId="637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мәслихаттың 2025 жылғы Ақтоғай аудандық мәслихаттың 2025 жылғы 19 желтоқсандағы № 245/43 "2026-2028 жылдарға арналған Жолболды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мәслихаттың 2026 жылғы 3 маусымдағы № 272/52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Жолболды ауылдық округінің бюджеті туралы" Ақтоғай аудандық мәслихатының 2025 жылғы 19 желтоқсандағы № 245/43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Жолболды ауылдық округінің арналған бюджеті тиісінше 1, 2 және 3-қосымшаларға сәйкес, оның ішінде 2026 жылға арналған мынадай көлемдерде бекітілсін;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- 73077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- 4718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- 68159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- 73520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-443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- 443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бюджеттің атқарылуын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маусымдағы № 272/52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Жолболды ауылдық округінің бюджеті (өзгертумен)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 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