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709f1" w14:textId="a2709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аудандық мәслихаттының 2025 жылғы 17 желтоқсандағы № 234/42 "2026-2028 жылдарға арналған Ақтоғай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мәслихатының 2026 жылғы 6 мамырдағы № 263/50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Ақтоғай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Ақтоғай аудандық мәслихаттының 2025 жылғы 17 желтоқсандағы № 234/42 "2026-2028 жылдарға арналған Ақтоғай аудандық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 – 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2026-2027 жылдарға арналған Ақтоғай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- қосымшаларға сәйкес, соның ішінде 2026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4 250 859 мың теңге, соның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- 833 434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47 780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448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3 369 197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3 902 389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37 807 мың теңге, соның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103 800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65 993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нөлге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- 310 663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-310 663 мың теңге.";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3- 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Ақтоғай аудандық мәлихатының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6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263/50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Ақтоғай аудандық мәлихатының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17желтоқсан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234/42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1-қосымша </w:t>
            </w:r>
          </w:p>
        </w:tc>
      </w:tr>
    </w:tbl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Ақтоғай аудандық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4 250 859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ұсталатын және қаржыландырылатын мемлекеттік органдар салатын өсімпұлдар, өсімпұлдар, санкциялар мен өсімпұлдар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қорларды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3 814 144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3 814 144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3 814 144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3 902 389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қаланың)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223 320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мүгедектігі бар адамдарға жеке көмекшінің және есту бойынша мүгедектігі бар адамдарға қолмен көрсететiн тіл маманының қызметтері мен қамтамасыз ету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мекемелер мен ұйымдардың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қорынан тұрғын үй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1 129 564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жұмысістеуін 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1 055 592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-310 663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қаржы бөлімі (облыстық маңызы бар қалалар)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Ақтоғай аудандық мәлихатының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263/50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Ақтоғай аудандық мәлихатының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234/42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2-қосымша </w:t>
            </w:r>
          </w:p>
        </w:tc>
      </w:tr>
    </w:tbl>
    <w:bookmarkStart w:name="z4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Ақтоғай аудандық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2 701 110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сатып алуды өткізуден түсетін ақша түсімдері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ұсталатын және қаржыландырылатын мемлекеттік органдар салатын өсімпұлдар, өсімпұлдар, санкциялар мен өсімпұлдар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қорларды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1 753 162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1 753 162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1 753 162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2 701 110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543 124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қаланың)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43 723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 шылығы, жолаушылар көлігі, автомобиль жолдары, құрылыс, сәулет және қала құрылыс саласындағы мемлекеттік саясатты іске асыру жөніндегікызметтер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ауқымдағы төтенше жағдайлардың алдын алу және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мүгедектігі бар адамдарға жеке көмекшінің және есту бойынша мүгедектігі бар адамдарға қолмен көрсететiн тіл маманының қызметтері мен қамтамасыз ету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мекемелер мен ұйымдардың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14 016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- 64 107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- 64 107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қаржы бөлімі (облыстық маңызы бар қалалар)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Ақтоғай аудандық мәлихатының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263/50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Ақтоғай аудандық мәлихатының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17 желтоксан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/№ 234/42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3-қосымша </w:t>
            </w:r>
          </w:p>
        </w:tc>
      </w:tr>
    </w:tbl>
    <w:bookmarkStart w:name="z6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Ақтоғай аудандық бюджеті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2 757 301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сатып алуды өткізуден түсетін ақша түсімдері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ұсталатын және қаржыландырылатын мемлекеттік органдар салатын өсімпұлдар, өсімпұлдар, санкциялар мен өсімпұлдар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қорларды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1 712 978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1 712 978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1 712 978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2 757 301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545 216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қаланың)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43 723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ауқымдағы төтенше жағдайлардың алдын алу және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мүгедектігі бар адамдарға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мекемелер мен ұйымдардың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- 59 270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- 59 270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қаржы бөлімі (облыстық маңызы бар қалалар)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