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64ef4" w14:textId="6664e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Ақтоғай ауданы әкімдігінің 2019 жылғы 21 мамырдағы "Ақтоғай ауданының аумағында барлық кандидаттар үшін үгіттік баспа материалдарын орналастыру үшін орындар белгілеу туралы" № 144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Ақтоғай аудандық әкімдігінің 2026 жылғы 22 сәуірдегі № 85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Ақтоғай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Ақтоғай ауданы әкімдігінің 2019 жылғы 21 мамырдағы "Ақтоғай ауданының аумағында барлық кандидаттар үшін үгіттік баспа материалдарын орналастыру үшін орындар белгілеу туралы" № 144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6386 болып тіркелген)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қосымшасына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"Ақтоғай ауданы әкімінің аппараты" мемлекеттік мекемесіне Қазақстан Республикасының заңнамасында белгіленген тәртіппен: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"Қазақстан Республикасының Әділет министрлігі" мемлекеттік мекемесінде мемлекеттік тіркелуін;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ресми жарияланғаннан кейін Ақтоғай аудандық әкімдігінің интернет-ресурсында орналастыруды қамтамасыз етсін.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әкімінің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Дощанов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Ақтоғай 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 2026 жылғы ________ № 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21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144 қаулысына қосымша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Ақтоғай ауданының аумағында барлық кандидаттар үшін үгіттік баспа материалдарын орналастыру үшін орындар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№р/с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Үгіттік баспа материалдарын орналастыру орны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Алин көшесі 97, "Ақтоғай ауданының экономиканың нақты секторы бөлімі" мемлекеттік мекемесі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Школьный тұйық көшесі, орталық базардың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 Горький көшесі 86, "Ақтоғай ауданының мәдениет, дене шынықтыру және спорт бөлімінің Мәдениет үйі" мемлекеттік қазыналық коммуналдық кәсіпорны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Марденов көшесі 101, Павлодар облысы әкімдігі Павлодар облысы денсаулық сақтау басқармасының шаруашылық жүргізу құқығындағы "Ақтоғай аудандық ауруханасы" коммуналдық мемлекеттік кәсіпорны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Мүткенов көшесі 12а, "Азаматтарға арналған үкімет" мемлекеттік корпорациясы" коммерциялық емес акционерлік қоғамының Павлодар облысы бойынша филиалының әлеуметтік қамтамасыз ету бойынша Ақтоғай ауданының бөлімі бұрынғы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Махмет Қайырбаев көшесі 43, Павлодар облысының білім беру басқармасы, Ақтоғай ауданы білім беру бөлімінің "Махмет Қайырбаев атындағы жалпы орта білім беретін мектебі" коммуналдық мемлекеттік мекемесінің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ауданы 28, Павлодар облысының білім беру басқармасы, Ақтоғай ауданы білім беру бөлімінің "Абай атындағы жалпы орта білім беретін мектебі" коммуналдық мемлекеттік мекемесінің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Приреченск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Партсъезд көшесі 12, "Ақтоғай ауданының мәдениет, дене шынықтыру және спорт бөлімінің Мәдениет үйі" мемлекеттік қазыналық коммуналдық кәсіпорынның Приреченск ауылының ауылдық клубы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Ганауэр көшесі 2, "Хасан" дүкеннің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Харьков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 көшесі 45, Павлодар облысы әкімдігі Павлодар облысы денсаулық сақтау басқармасының шаруашылық жүргізу құқығындағы "Ақтоғай аудандық ауруханасы" коммуналдық мемлекеттік кәсіпорны Харьковка ауылының медициналық пункт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 көшесі 34, "Ақтоғай ауданының мәдениет, дене шынықтыру және спорт бөлімінің Мәдениет үйі" мемлекеттік қазыналық коммуналдық кәсіпорны Харьковка ауылының ауылдық клубы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Жоламан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көшесі 9, "Ақтоғай ауданының мәдениет, дене шынықтыру және спорт бөлімінің Мәдениет үйі" мемлекеттік қазыналық коммуналдық кәсіпорынның Жоламан ауылының ауылдық клубы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Ақжол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П.Драганов көшесі 2, "Ақтоғай ауданының мәдениет, дене шынықтыру және спорт бөлімінің Мәдениет үйі" мемлекеттік қазыналық коммуналдық кәсіпорны Ақжол ауылының ауылдық Мәдениет үйі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көшесі 1, Павлодар облысының білім беру басқармасы, Ақтоғай ауданы білім беру бөлімінің "Т.Бигелдинов атындағы жалпы орта білім беретін мектебі" коммуналдық мемлекеттік мекемесі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П.Драганов және Мир көшелері қиылысы автобус аялдамасының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Барлыбай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көшесі 5, Павлодар облысының білім беру басқармасы, Ақтоғай ауданы білім беру бөлімінің "Еңбекші негізгі білім беретін мектебі" коммуналдық мемлекеттік мекемесі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көшесі 12, "Ақтоғай ауданының мәдениет, дене шынықтыру және спорт бөлімінің Мәдениет үйі" мемлекеттік қазыналық коммуналдық кәсіпорынның Барлыбай ауылының ауылдық клубы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Басқамыс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Май көшесі 8, Павлодар облысы әкімдігі Павлодар облысы денсаулық сақтау басқармасының шаруашылық жүргізу құқығындағы "Ақтоғай аудандық ауруханасы" коммуналдық мемлекеттік кәсіпорны Баскамыс ауылының медициналық пункт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Май көшесі 5, Павлодар облысының білім беру басқармасы, Ақтоғай ауданы білім беру бөлімінің "Шидерті негізгі білім беретін мектебі" коммуналдық мемлекеттік мекемесі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Жалаулы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 22, "Ақтоғай ауданының мәдениет, дене шынықтыру және спорт бөлімінің Мәдениет үйі" мемлекеттік қазыналық коммуналдық кәсіпорны Жалаулы ауылының ауылдық клубы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Тәуелсіздік көшесі 5, "Ақтоғай ауданы Жалаулы ауылдық округі әкімінің аппараты" мемлекеттік мекемесінің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көшесі 16, Павлодар облысының білім беру басқармасы, Ақтоғай ауданы білім беру бөлімінің "Жалаулы бастауыш мектебі" коммуналдық мемлекеттік мекемесі бұрынғы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Балтасап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Жеңіс көшесі 15, "Ақтоғай ауданының мәдениет, дене шынықтыру және спорт бөлімінің Мәдениет үйі" мемлекеттік қазыналық коммуналдық кәсіпорны Балтасап ауылының ауылдық клубы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Шолақсор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Тәуелсіздік көшесі 18, Павлодар облысы әкімдігі Павлодар облысы денсаулық сақтау басқармасының шаруашылық жүргізу құқығындағы "Ақтоғай аудандық ауруханасы" коммуналдық мемлекеттік кәсіпорны Шолақсор ауылының медициналық пункт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Болашақ көшесі 8, "Ақтоғай ауданының мәдениет, дене шынықтыру және спорт бөлімінің Мәдениет үйі" мемлекеттік қазыналық коммуналдық кәсіпорны Шолақсор ауылының ауылдық Мәдениет үйі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Жолболды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Мұхтар Әуезов көшесі 20/1, "Ақтоғай ауданының мәдениет, дене шынықтыру және спорт бөлімінің Мәдениет үйі" мемлекеттік қазыналық коммуналдық кәсіпорны Жолболды ауылының ауылдық клубы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Мұхтар Әуезов көшесі 20, Павлодар облысының білім беру басқармасы, Ақтоғай ауданы білім беру бөлімінің "Естай атындағы жалпы орта білім беретін мектебі" коммуналдық мемлекеттік мекемесінің ғимаратының қарсы алдында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көшесі 1, Павлодар облысының білім беру басқармасы, Ақтоғай ауданы білім беру бөлімінің "Шаяхметов атындағы негізгі білім беретін мектебі" коммуналдық мемлекеттік мекемесінің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Шілікті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көшесі 5, Павлодар облысының білім беру басқармасы, Ақтоғай ауданы білім беру бөлімінің "Шілікті негізгі білім беретін мектебі" коммуналдық мемлекеттік мекемесінің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Қараоба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Болашақ көшесі 13, "Ақтоғай ауданы Қараоба ауылдық округі әкімінің аппараты" мемлекеттік мекемесі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көшесі 13, "Ақтоғай ауданының мәдениет, дене шынықтыру және спорт бөлімінің Мәдениет үйі" мемлекеттік қазыналық коммуналдық кәсіпорны Қараоба ауылының ауылдық Мәдениет үйі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Мүткенов көшесі 13, Павлодар облысы әкімдігі Павлодар облысы денсаулық сақтау басқармасының шаруашылық жүргізу құқығындағы "Ақтоғай аудандық ауруханасы" коммуналдық мемлекеттік кәсіпорыны Қараоба ауылының фельдшерлік-медициналық пунктінің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Жаңааул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көшесі 9, "Ақтоғай ауданының мәдениет, дене шынықтыру және спорт бөлімінің Мәдениет үйі" мемлекеттік қазыналық коммуналдық кәсіпорны Жаңааул ауылының ауылдық клубы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Исантерек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 көшесі 2, кешенді блок-модульдің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Әуелбек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Бейбітшілік көшесі 5, Павлодар облысы әкімдігі Павлодар облысы денсаулық сақтау басқармасының шаруашылық жүргізу құқығындағы "Ақтоғай аудандық ауруханасы" коммуналдық мемлекеттік кәсіпорны Әуелбек ауылының медициналық пункт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Тәуелсіздік көшесі 14, автобус аялдамасының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"Арай" дүкенінің жанында Абай көшесі 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Өтес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көшесі 8а, "Ақтоғай ауданының мәдениет, дене шынықтыру және спорт бөлімінің Мәдениет үйі" мемлекеттік қазыналық коммуналдық кәсіпорны Өтес ауылының ауылдық клубы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Қожамжар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көшесі 4, "Ақтоғай ауданы Қожамжар ауылдық округі әкімінің аппараты" мемлекеттік мекемесі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Елубаев Сахабиден көшесі 13, Ақтоғай ауданының мәдениет, дене шынықтыру және спорт бөлімінің Мәдениет үйі" мемлекеттік қазыналық коммуналдық кәсіпорны Қожамжар ауылының ауылдық Мәдениет үйі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көшесі 14, Павлодар облысы әкімдігі, Павлодар облысы білім беру басқармасының "Ақтоғай аграрлық-техникалық колледжі" коммуналдық мемлекеттік қазыналық кәсіпорны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Қайран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көшесі, 5, "Ақтоғай ауданының мәдениет, дене шынықтыру және спорт бөлімінің Мәдениет үйі" мемлекеттік қазыналық коммуналдық кәсіпорны Қайран ауылының ауылдық клубы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Балбыр көшесі 4, "Ақтоғай ауданының мәдениет, дене шынықтыру және спорт бөлімінің Мәдениет үйі" мемлекеттік қазыналық коммуналдық кәсіпорынның Жамбыл ауылының ауылдық клубы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Қараой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Күбән көшесі 6, Ақтоғай ауданының мәдениет, дене шынықтыру және спорт бөлімінің Мәдениет үйі" мемлекеттік қазыналық коммуналдық кәсіпорны Қараой ауылының ауылдық клубы ғимаратының жанында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Мүткенов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Шарапиденов көшесі 1А, "Ақтоғай ауданы Мүткенов ауылдық округі әкімінің аппараты" мемлекеттік мекемесі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көшесі 1А, "Ақтоғай ауданының мәдениет, дене шынықтыру және спорт бөлімінің Мәдениет үйі" мемлекеттік қазыналық коммуналдық кәсіпорны Мүткенов ауылының ауылдық Мәдениет үйі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Мүткенов көшесі 1, Павлодар облысы әкімдігі Павлодар облысы денсаулық сақтау басқармасының шаруашылық жүргізу құқығындағы "Ақтоғай аудандық ауруханасы" коммуналдық мемлекеттік кәсіпорны Мүткенов ауылының дәрігерлік амбулатория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Жеңіс көшесі 2, "Павлодар облысының білім басқармасы, Ақтоғай ауданы білім беру бөлімінің "Мүткенов атындағы жалпы орта білім беретін мектебі" коммуналдық мемлекеттік мекемесі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Жаңатап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көшесі 21/1, "Ақтоғай ауданының мәдениет, дене шынықтыру және спорт бөлімінің Мәдениет үйі" мемлекеттік қазыналық коммуналдық кәсіпорны Жанатап ауылының ауылдық клубы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Жаңабет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көшесі 15, "Ақтоғай ауданының мәдениет, дене шынықтыру және спорт бөлімінің Мәдениет үйі" мемлекеттік қазыналық коммуналдық кәсіпорны Жанабет ауылының ауылдық клубы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Әбжан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көшесі 7, "Ақтоғай ауданының мәдениет, дене шынықтыру және спорт бөлімінің Мәдениет үйі" мемлекеттік қазыналық коммуналдық кәсіпорны Әбжан ауылының ауылдық клубы ғимаратының жанында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