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cf2a" w14:textId="defc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2025 жылғы 6 ақпандағы "Екібастұз қаласы әкімдігі жергілікті атқарушы органдарының лауазымды адамдарының жеке тұлғаларды және заңды тұлғалардың өкілдерін жеке қабылдауының регламентін бекіту туралы" № 85/2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әкімдігінің 2026 жылғы 17 ақпандағы № 70/2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қаласы әкімдігінің 2025 жылғы 6 ақпандағы "Екібастұз қаласы әкімдігі жергілікті атқарушы органдарының лауазымды адамдарының жеке тұлғаларды және заңды тұлғалардың өкілдерін жеке қабылдауының регламентін бекіту туралы" № 85/2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Екібастұз қаласы әкімінің жетекшілік ететін орынбасарына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Екібастұз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