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fd5be" w14:textId="7dfd5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2025 жылғы 17 желтоқсандағы "2026-2028 жылдарға арналған Ақсу қаласының бюджеті туралы" № 245/43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2026 жылғы 22 мамырдағы № 279/48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6-бабы 1</w:t>
      </w:r>
      <w:r>
        <w:rPr>
          <w:rFonts w:ascii="Times New Roman"/>
          <w:b w:val="false"/>
          <w:i w:val="false"/>
          <w:color w:val="000000"/>
          <w:sz w:val="28"/>
        </w:rPr>
        <w:t xml:space="preserve">-тармағының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1)-тармақшасына, Қазақстан Республикасының "Агроөнеркәсіптік кешенді және ауылдық аумақтарды дамытуды мемлекеттік реттеу туралы" Заңының 18-бабының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Ақсу қалалық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қалалық мәслихатының 2025 жылғы 17 желтоқсандағы "2026-2028 жылдарға арналған Ақсу қаласының бюджеті туралы" № 245/43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Ақсу қаласының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2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 xml:space="preserve">3-қосымшаларға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арналған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- 19171841 мың теңге, соның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13021494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- 66512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- 660607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5423228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23146845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-132071 мың теңге, соның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- 86500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218571 мың тенге;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- 120081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- 120081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-3963014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3963014 мың теңге".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2026 жылға арналған ауылдық округтердің бюджетінде жоғары тұрған бюджеттерден 594349 мың теңге көлемінде ағымдағы нысаналы трансферттер көлемі ескерілсін, оның ішінде: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 бойынша: 001 "Аудандық маңызы бар қала, ауыл, кент, ауылдық округ әкімінің қызметін қамтамасыз ету жөніндегі қызметтер" - 4482 мың теңге: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- 4482 мың теңге: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- 1482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- 3000 мың теңге.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 бойынша: 008 "Елді мекендердегі көшелерді жарықтандыру" - 5500 мың теңге: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- 5500 мың теңге: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- 4000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- 1500 мың теңге.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бойынша: 011 "Елді мекендерді абаттандыру және көгалдандыру" - 73407 мың теңге: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- 73407 мың теңге: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- 10000 мың теңге;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- 10000 мың теңге;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- 20550 мың теңге;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Мәмәйіт Омаров атындағы ауылдық округі – 2707 мың теңге;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- 30150 мың теңге.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бойынша: 013 "Аудандық маңызы бар қалаларда, ауылдарда, кенттерде, ауылдық округтерде автомобиль жолдарының жұмыс істеуін қамтамасыз ету" - 135619 мың теңге: 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– 135619 мың теңге: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- 100119 мың теңге;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- 3000 мың теңге;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- 4000 мың теңге;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- 13500 мың теңге;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Мәмәйіт Омаров атындағы ауылдық округі - 5000 мың теңге; 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- 10000 мың теңге.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бойынша: 014 "Елді мекендерді сумен жабдықтауды ұйымдастыру" - 66605 мың теңге: 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- 66605 мың теңге: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- 2947 мың теңге;</w:t>
      </w:r>
    </w:p>
    <w:bookmarkEnd w:id="45"/>
    <w:bookmarkStart w:name="z5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- 3706 мың теңге;</w:t>
      </w:r>
    </w:p>
    <w:bookmarkEnd w:id="46"/>
    <w:bookmarkStart w:name="z5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- 33419 мың теңге;</w:t>
      </w:r>
    </w:p>
    <w:bookmarkEnd w:id="47"/>
    <w:bookmarkStart w:name="z5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- 9897 мың теңге;</w:t>
      </w:r>
    </w:p>
    <w:bookmarkEnd w:id="48"/>
    <w:bookmarkStart w:name="z5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Мәмәйіт Омаров атындағы ауылдық округі - 12000 мың теңге; </w:t>
      </w:r>
    </w:p>
    <w:bookmarkEnd w:id="49"/>
    <w:bookmarkStart w:name="z5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- 4636 мың теңге.</w:t>
      </w:r>
    </w:p>
    <w:bookmarkEnd w:id="50"/>
    <w:bookmarkStart w:name="z5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Бағдарлама бойынша: 022 "Мемлекеттік органның күрделі шығыстары" - 4200 мың теңге:</w:t>
      </w:r>
    </w:p>
    <w:bookmarkEnd w:id="51"/>
    <w:bookmarkStart w:name="z5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- 4200 мың теңге:</w:t>
      </w:r>
    </w:p>
    <w:bookmarkEnd w:id="52"/>
    <w:bookmarkStart w:name="z5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Қызылжар ауылдық округі - 1050 мың теңге;</w:t>
      </w:r>
    </w:p>
    <w:bookmarkEnd w:id="53"/>
    <w:bookmarkStart w:name="z5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ауылдық округі - 700 мың теңге;</w:t>
      </w:r>
    </w:p>
    <w:bookmarkEnd w:id="54"/>
    <w:bookmarkStart w:name="z5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- 700 мың теңге;</w:t>
      </w:r>
    </w:p>
    <w:bookmarkEnd w:id="55"/>
    <w:bookmarkStart w:name="z6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- 700 мың теңге;</w:t>
      </w:r>
    </w:p>
    <w:bookmarkEnd w:id="56"/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Мәмәйіт Омаров атындағы ауылдық округі - 700 мың теңге; 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- 350 мың теңге.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Бағдарлама бойынша: 045 "Аудандық маңызы бар қалаларда, ауылдарда, кенттерде, ауылдық округтерде автомобиль жолдарын күрделі және орташа жөндеу" - 304536 мың теңге: </w:t>
      </w:r>
    </w:p>
    <w:bookmarkEnd w:id="59"/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029 Аудандық (облыстық маңызы бар қала) бюджеттен берілетін трансферттер есебінен – 304536 мың теңге: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Қанаш Қамзин ауылдық округі - 92465 мың теңге;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Қалқаман ауылдық округі - 107771 мың теңге;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Евгеньевка ауылдық округі - 104300 мың теңге".</w:t>
      </w:r>
    </w:p>
    <w:bookmarkEnd w:id="63"/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64"/>
    <w:bookmarkStart w:name="z6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bookmarkEnd w:id="6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Ақсу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22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279/48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245/43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Ақсу қаласының бюджеті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19171841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13021494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10419536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 ұйымдастыратын мемлекеттік сатып алуды өткізуден түсетін ақша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649607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5423228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төмен тұрған органдарынан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кеттердің, ауыджық округтердің бюджеттерінен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жоғары тұрған органдарынан түсетiн трансферттер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5421344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23146845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2042586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614341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555299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450442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бюджеттерге берілетін ағымдағы нысаналы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туризм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туризмді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 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2342487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1803644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454018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тәрбиеленетін және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тұрғылықты жері жоқ тұлғаларды әлеуметтік бейімдеу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мүгедектігі бар адамдардың әлеуметтік қызмет көрсетудің аумақтық орталықтары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және оңалтудың жеке 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санаторий-курорттық, емделу, міндетті гигиеналық құралдармен қамтамасыз ету, арнаулы жүріп-тұру құралдары, жеке көмекшінің және есту бойынша мүгедектігі бар адамдарға қолмен көрсететін тіл маманының қызметтерімен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904070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өкілдік органдардың шешімі бойынша қалалық қоғамдық көлікте (таксиден басқа) жеңілдікпен, тегін жол жүру түрінде азаматтардың жекелеген санаттарын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248815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ретінде тұрғын үй сертификатын ұсыну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7508197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1725612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жекелеген санаттарын тұрғын үймен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1379668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уй қорының үйін жобалау және (немесе) салу, қайта жаңарту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873352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қорынан тұрғын үй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3696155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үй-коммуналдық шаруашылығы, жолаушылар көлігі және автомобиль жолдары бөлімі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коммуналдық меншігіндегі жылу желілерін пайдалануды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канализация жүйелерін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3357659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2086430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438501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190248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 қалалардың, аудандық маңызы бар қалалардың, ауылдық округтердің, кенттердің, ауылдардың шекараларын белгілеу кезінде жүргізілетін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аумағының қала құрылыстық даму схемаларын және елді мекендердің бас жоспарларын әзірлеу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3930452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Маңызды аудандағы, оның елді мекемендеріндегі жолдарды күрделі және орташа жөндеу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774308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469920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 жобасы шеңберінде ауылдық елді мекендерде әлеуметтік және инженерлік инфрақұрылымды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Қарызға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Қарызға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несиелер бойынша жергілікті атқарушы органдардың сыйақылар мен басқа да төлемдерді толеу бойынша берешегіне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2047885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1300280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-132071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Мамандырылған ұйымдарды қоспағанда, заңды тұлғаларға жергілікті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-3963014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3963014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Несиелер алу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несиелер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Несиелік келісімдер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алған несиелер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2988247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