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05fc" w14:textId="1f60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2026 жылғы 12 наурыздағы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қаласының аумағында жергілікті ауқымдағы табиғи сипаттағы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Ақсу қаласы әкімінің орынбасары Р.И. Тлявкаев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қаласы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