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d909" w14:textId="4f6d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2025 жылғы 17 желтоқсандағы "2026-2028 жылдарға арналған Павлодар қалалық бюджеті туралы" № 288/35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2026 жылғы 29 маусымдағы № 331/43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Павлодар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2025 жылғы 17 желтоқсандағы "2026-2028 жылдарға арналған Павлодар қалалық бюджеті туралы" № 288/35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219186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Павлодар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472 054 515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446 220 352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801 873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7 499 557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 – нөлге тең;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17 532 733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472 111 063 мың теңге;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14 050 мың теңге,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17 300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3 250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3 934 641 мың теңге, оның ішінде: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3 934 641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- 4 005 239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- 4 005 239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4 005 239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нөлге тең;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6 220 084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10 225 323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Павлодар қалалық бюджетінде кенттің, ауылдық округтің және қаланың кейбір ауылдарының бюджеттеріне Павлодар қалалық бюджетінен берілетін ағымдағы нысаналы трансферттер мынадай көлемде көзделгені ескерілсін: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кентінің, Кенжекөл ауылдық округінің және Павлодар, Жетекші, Мойылды ауылдарының автомобиль жолдарын күрделі және орташа жөндеуге – 1 255 891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және Павлодар ауылдарын, Атамекен кентін және Кенжекөл ауылдық округін абаттандыру мен көгалдандыруға – 447 159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Жетекші, Павлодар ауылдары, Кенжекөл ауылдық округі және Атамекен кенті елді мекендерінің көшелерін жарықтандыруға – 183 514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 мен Кенжекөл ауылдық округінде мәдениет ұйымдарын ұстауға – 79 225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және Мойылды ауылдары, Атамекен кенті мен Кенжекөл ауылдық округі мемлекеттік органдарының күрделі шығыстарына – 19 056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кентінің, Кенжекөл ауылдық округінің және Павлодар, Жетекші, Мойылды ауылдарының автомобиль жолдарының жұмыс істеуін қамтамасыз етуге – 214 900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 мен Павлодар ауылындағы спорттың ведомстволық бағынысты мекемелері мен ұйымдарының күрделі шығыстарына – 28 220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 спорт ұйымдарын ұстауға – 34 331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кентінің, Кенжекөл ауылдық округінің және Павлодар, Жетекші, Мойылды ауылдарының мемлекеттік органдарын ұстауға – 62 628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кентінде, Кенжекөл ауылдық округінде, Павлодар және Мойылды ауылдарында елді мекендердің санитариясын қамтамасыз етуге – 66 710 мың теңге.";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Павлодар қалалық бюджеті (өзгерістермен)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472 054 515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446 220 352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105 353 952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328 152 504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325 618 531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7 499 557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17 532 720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17 532 720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472 111 063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354 327 493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354 327 493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354 327 493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352 564 850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- 4 005 239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- 4 005 239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10 225 323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