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debd" w14:textId="09ad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Павлодар қалалық мәслихатының 2026 жылғы 9 сәуірдегі № 314/41 шешіміне өзгерістер енгізу туралы</w:t>
      </w:r>
    </w:p>
    <w:p>
      <w:pPr>
        <w:spacing w:after="0"/>
        <w:ind w:left="0"/>
        <w:jc w:val="both"/>
      </w:pPr>
      <w:r>
        <w:rPr>
          <w:rFonts w:ascii="Times New Roman"/>
          <w:b w:val="false"/>
          <w:i w:val="false"/>
          <w:color w:val="000000"/>
          <w:sz w:val="28"/>
        </w:rPr>
        <w:t>Павлодар облысы Павлодар қалалық мәслихатының 2026 жылғы 3 маусымдағы № 325/42 шешімі</w:t>
      </w:r>
    </w:p>
    <w:p>
      <w:pPr>
        <w:spacing w:after="0"/>
        <w:ind w:left="0"/>
        <w:jc w:val="both"/>
      </w:pPr>
      <w:bookmarkStart w:name="z4" w:id="0"/>
      <w:r>
        <w:rPr>
          <w:rFonts w:ascii="Times New Roman"/>
          <w:b w:val="false"/>
          <w:i w:val="false"/>
          <w:color w:val="000000"/>
          <w:sz w:val="28"/>
        </w:rPr>
        <w:t>
      Павлодар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Павлодар қалалық мәслихатының 2026 жылғы 9 сәуірдегі № 314/41 </w:t>
      </w:r>
      <w:r>
        <w:rPr>
          <w:rFonts w:ascii="Times New Roman"/>
          <w:b w:val="false"/>
          <w:i w:val="false"/>
          <w:color w:val="000000"/>
          <w:sz w:val="28"/>
        </w:rPr>
        <w:t xml:space="preserve">шешіміне </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жоғарғы </w:t>
      </w:r>
      <w:r>
        <w:rPr>
          <w:rFonts w:ascii="Times New Roman"/>
          <w:b w:val="false"/>
          <w:i w:val="false"/>
          <w:color w:val="000000"/>
          <w:sz w:val="28"/>
        </w:rPr>
        <w:t xml:space="preserve">оң жақ бұрыш </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"Павлодар қалалық</w:t>
      </w:r>
    </w:p>
    <w:bookmarkEnd w:id="4"/>
    <w:bookmarkStart w:name="z9" w:id="5"/>
    <w:p>
      <w:pPr>
        <w:spacing w:after="0"/>
        <w:ind w:left="0"/>
        <w:jc w:val="both"/>
      </w:pPr>
      <w:r>
        <w:rPr>
          <w:rFonts w:ascii="Times New Roman"/>
          <w:b w:val="false"/>
          <w:i w:val="false"/>
          <w:color w:val="000000"/>
          <w:sz w:val="28"/>
        </w:rPr>
        <w:t xml:space="preserve">
      мәслихатының </w:t>
      </w:r>
    </w:p>
    <w:bookmarkEnd w:id="5"/>
    <w:bookmarkStart w:name="z10" w:id="6"/>
    <w:p>
      <w:pPr>
        <w:spacing w:after="0"/>
        <w:ind w:left="0"/>
        <w:jc w:val="both"/>
      </w:pPr>
      <w:r>
        <w:rPr>
          <w:rFonts w:ascii="Times New Roman"/>
          <w:b w:val="false"/>
          <w:i w:val="false"/>
          <w:color w:val="000000"/>
          <w:sz w:val="28"/>
        </w:rPr>
        <w:t xml:space="preserve">
      2026 жылғы 9 сәуірдегі </w:t>
      </w:r>
    </w:p>
    <w:bookmarkEnd w:id="6"/>
    <w:bookmarkStart w:name="z11" w:id="7"/>
    <w:p>
      <w:pPr>
        <w:spacing w:after="0"/>
        <w:ind w:left="0"/>
        <w:jc w:val="both"/>
      </w:pPr>
      <w:r>
        <w:rPr>
          <w:rFonts w:ascii="Times New Roman"/>
          <w:b w:val="false"/>
          <w:i w:val="false"/>
          <w:color w:val="000000"/>
          <w:sz w:val="28"/>
        </w:rPr>
        <w:t>
      № 314/41</w:t>
      </w:r>
    </w:p>
    <w:bookmarkEnd w:id="7"/>
    <w:bookmarkStart w:name="z12" w:id="8"/>
    <w:p>
      <w:pPr>
        <w:spacing w:after="0"/>
        <w:ind w:left="0"/>
        <w:jc w:val="both"/>
      </w:pPr>
      <w:r>
        <w:rPr>
          <w:rFonts w:ascii="Times New Roman"/>
          <w:b w:val="false"/>
          <w:i w:val="false"/>
          <w:color w:val="000000"/>
          <w:sz w:val="28"/>
        </w:rPr>
        <w:t>
      шешімімен бекітілген";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5-тармақтары </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5"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0"/>
    <w:bookmarkStart w:name="z16" w:id="1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1"/>
    <w:bookmarkStart w:name="z17" w:id="12"/>
    <w:p>
      <w:pPr>
        <w:spacing w:after="0"/>
        <w:ind w:left="0"/>
        <w:jc w:val="both"/>
      </w:pPr>
      <w:r>
        <w:rPr>
          <w:rFonts w:ascii="Times New Roman"/>
          <w:b w:val="false"/>
          <w:i w:val="false"/>
          <w:color w:val="000000"/>
          <w:sz w:val="28"/>
        </w:rPr>
        <w:t>
      2) 8 наурыз - Халықаралық әйелдер күні;</w:t>
      </w:r>
    </w:p>
    <w:bookmarkEnd w:id="12"/>
    <w:bookmarkStart w:name="z18" w:id="13"/>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bookmarkEnd w:id="13"/>
    <w:bookmarkStart w:name="z19" w:id="14"/>
    <w:p>
      <w:pPr>
        <w:spacing w:after="0"/>
        <w:ind w:left="0"/>
        <w:jc w:val="both"/>
      </w:pPr>
      <w:r>
        <w:rPr>
          <w:rFonts w:ascii="Times New Roman"/>
          <w:b w:val="false"/>
          <w:i w:val="false"/>
          <w:color w:val="000000"/>
          <w:sz w:val="28"/>
        </w:rPr>
        <w:t>
      4) 7 мамыр - Отан қорғаушылар күні;</w:t>
      </w:r>
    </w:p>
    <w:bookmarkEnd w:id="14"/>
    <w:bookmarkStart w:name="z20" w:id="15"/>
    <w:p>
      <w:pPr>
        <w:spacing w:after="0"/>
        <w:ind w:left="0"/>
        <w:jc w:val="both"/>
      </w:pPr>
      <w:r>
        <w:rPr>
          <w:rFonts w:ascii="Times New Roman"/>
          <w:b w:val="false"/>
          <w:i w:val="false"/>
          <w:color w:val="000000"/>
          <w:sz w:val="28"/>
        </w:rPr>
        <w:t>
      5) 9 мамыр - Жеңіс күні;</w:t>
      </w:r>
    </w:p>
    <w:bookmarkEnd w:id="15"/>
    <w:bookmarkStart w:name="z21" w:id="16"/>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16"/>
    <w:bookmarkStart w:name="z22" w:id="17"/>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17"/>
    <w:bookmarkStart w:name="z23" w:id="18"/>
    <w:p>
      <w:pPr>
        <w:spacing w:after="0"/>
        <w:ind w:left="0"/>
        <w:jc w:val="both"/>
      </w:pPr>
      <w:r>
        <w:rPr>
          <w:rFonts w:ascii="Times New Roman"/>
          <w:b w:val="false"/>
          <w:i w:val="false"/>
          <w:color w:val="000000"/>
          <w:sz w:val="28"/>
        </w:rPr>
        <w:t>
      8) 1 қазан- Карттар күні;</w:t>
      </w:r>
    </w:p>
    <w:bookmarkEnd w:id="18"/>
    <w:bookmarkStart w:name="z24" w:id="19"/>
    <w:p>
      <w:pPr>
        <w:spacing w:after="0"/>
        <w:ind w:left="0"/>
        <w:jc w:val="both"/>
      </w:pPr>
      <w:r>
        <w:rPr>
          <w:rFonts w:ascii="Times New Roman"/>
          <w:b w:val="false"/>
          <w:i w:val="false"/>
          <w:color w:val="000000"/>
          <w:sz w:val="28"/>
        </w:rPr>
        <w:t>
      9) 25 қазан - Қазақстан Республикасының күні;</w:t>
      </w:r>
    </w:p>
    <w:bookmarkEnd w:id="19"/>
    <w:bookmarkStart w:name="z25" w:id="20"/>
    <w:p>
      <w:pPr>
        <w:spacing w:after="0"/>
        <w:ind w:left="0"/>
        <w:jc w:val="both"/>
      </w:pPr>
      <w:r>
        <w:rPr>
          <w:rFonts w:ascii="Times New Roman"/>
          <w:b w:val="false"/>
          <w:i w:val="false"/>
          <w:color w:val="000000"/>
          <w:sz w:val="28"/>
        </w:rPr>
        <w:t xml:space="preserve">
      10) 16 желтоқсан- Қазақстан Республикасының Тәуелсіздік күні. </w:t>
      </w:r>
    </w:p>
    <w:bookmarkEnd w:id="20"/>
    <w:bookmarkStart w:name="z26" w:id="21"/>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1"/>
    <w:bookmarkStart w:name="z27" w:id="22"/>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2"/>
    <w:bookmarkStart w:name="z28" w:id="23"/>
    <w:p>
      <w:pPr>
        <w:spacing w:after="0"/>
        <w:ind w:left="0"/>
        <w:jc w:val="both"/>
      </w:pPr>
      <w:r>
        <w:rPr>
          <w:rFonts w:ascii="Times New Roman"/>
          <w:b w:val="false"/>
          <w:i w:val="false"/>
          <w:color w:val="000000"/>
          <w:sz w:val="28"/>
        </w:rPr>
        <w:t>
      7-тармақтың 8) тармақшасы мынадай редакцияда жазылсын:</w:t>
      </w:r>
    </w:p>
    <w:bookmarkEnd w:id="23"/>
    <w:bookmarkStart w:name="z29" w:id="24"/>
    <w:p>
      <w:pPr>
        <w:spacing w:after="0"/>
        <w:ind w:left="0"/>
        <w:jc w:val="both"/>
      </w:pPr>
      <w:r>
        <w:rPr>
          <w:rFonts w:ascii="Times New Roman"/>
          <w:b w:val="false"/>
          <w:i w:val="false"/>
          <w:color w:val="000000"/>
          <w:sz w:val="28"/>
        </w:rPr>
        <w:t>
      "8) ақшалай түрдегі әлеуметтік көмек:</w:t>
      </w:r>
    </w:p>
    <w:bookmarkEnd w:id="24"/>
    <w:bookmarkStart w:name="z30" w:id="25"/>
    <w:p>
      <w:pPr>
        <w:spacing w:after="0"/>
        <w:ind w:left="0"/>
        <w:jc w:val="both"/>
      </w:pPr>
      <w:r>
        <w:rPr>
          <w:rFonts w:ascii="Times New Roman"/>
          <w:b w:val="false"/>
          <w:i w:val="false"/>
          <w:color w:val="000000"/>
          <w:sz w:val="28"/>
        </w:rPr>
        <w:t>
      Жоғары оқу орындарының студенттеріне, оқу мерзімінің аяқталуына дейін оқуға әлеуметтік көмек алғандарға оқу қызметтерін көрсету туралы үш жақты келісімшарттағы соманың мөлшерінде, өтінішпен құжаттарды қоса отырып;</w:t>
      </w:r>
    </w:p>
    <w:bookmarkEnd w:id="25"/>
    <w:bookmarkStart w:name="z31" w:id="26"/>
    <w:p>
      <w:pPr>
        <w:spacing w:after="0"/>
        <w:ind w:left="0"/>
        <w:jc w:val="both"/>
      </w:pPr>
      <w:r>
        <w:rPr>
          <w:rFonts w:ascii="Times New Roman"/>
          <w:b w:val="false"/>
          <w:i w:val="false"/>
          <w:color w:val="000000"/>
          <w:sz w:val="28"/>
        </w:rPr>
        <w:t>
      Жоғары оқу орындарының студенттеріне, оқу мерзімінің аяқталуына дейін оқуға әлеуметтік көмек алғандарға тұруға, тамақтануға және оқу орнына тұру орнына жету үшін оқу кезеңінде ай сайын 8 (сегіз) АЕК мөлшерінде;</w:t>
      </w:r>
    </w:p>
    <w:bookmarkEnd w:id="26"/>
    <w:bookmarkStart w:name="z32" w:id="27"/>
    <w:p>
      <w:pPr>
        <w:spacing w:after="0"/>
        <w:ind w:left="0"/>
        <w:jc w:val="both"/>
      </w:pPr>
      <w:r>
        <w:rPr>
          <w:rFonts w:ascii="Times New Roman"/>
          <w:b w:val="false"/>
          <w:i w:val="false"/>
          <w:color w:val="000000"/>
          <w:sz w:val="28"/>
        </w:rPr>
        <w:t>
      18 жасқа дейінгі мүгедектігі бар балаларға бір реттік әлеуметтік көмек 3 (үш) АЕК мөлшерінде;";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 xml:space="preserve">14-тармақтары </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"13. Әлеуметтік көмек көрсетуге жұмсалатын шығыстарды қаржыландыру Павлодар қаласы бюджетінде ағымдағы қаржы жылына көзделген қаражат шегінде жүзеге асырылады.</w:t>
      </w:r>
    </w:p>
    <w:bookmarkEnd w:id="28"/>
    <w:bookmarkStart w:name="z35" w:id="2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29"/>
    <w:bookmarkStart w:name="z36" w:id="3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30"/>
    <w:bookmarkStart w:name="z37" w:id="31"/>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31"/>
    <w:bookmarkStart w:name="z38" w:id="32"/>
    <w:p>
      <w:pPr>
        <w:spacing w:after="0"/>
        <w:ind w:left="0"/>
        <w:jc w:val="both"/>
      </w:pPr>
      <w:r>
        <w:rPr>
          <w:rFonts w:ascii="Times New Roman"/>
          <w:b w:val="false"/>
          <w:i w:val="false"/>
          <w:color w:val="000000"/>
          <w:sz w:val="28"/>
        </w:rPr>
        <w:t>
      14. Мынадай:</w:t>
      </w:r>
    </w:p>
    <w:bookmarkEnd w:id="32"/>
    <w:bookmarkStart w:name="z39" w:id="33"/>
    <w:p>
      <w:pPr>
        <w:spacing w:after="0"/>
        <w:ind w:left="0"/>
        <w:jc w:val="both"/>
      </w:pPr>
      <w:r>
        <w:rPr>
          <w:rFonts w:ascii="Times New Roman"/>
          <w:b w:val="false"/>
          <w:i w:val="false"/>
          <w:color w:val="000000"/>
          <w:sz w:val="28"/>
        </w:rPr>
        <w:t>
      1) алушы қайтыс болған;</w:t>
      </w:r>
    </w:p>
    <w:bookmarkEnd w:id="33"/>
    <w:bookmarkStart w:name="z40" w:id="34"/>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34"/>
    <w:bookmarkStart w:name="z41" w:id="35"/>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35"/>
    <w:bookmarkStart w:name="z42" w:id="36"/>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36"/>
    <w:bookmarkStart w:name="z43" w:id="3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37"/>
    <w:bookmarkStart w:name="z44" w:id="38"/>
    <w:p>
      <w:pPr>
        <w:spacing w:after="0"/>
        <w:ind w:left="0"/>
        <w:jc w:val="both"/>
      </w:pPr>
      <w:r>
        <w:rPr>
          <w:rFonts w:ascii="Times New Roman"/>
          <w:b w:val="false"/>
          <w:i w:val="false"/>
          <w:color w:val="000000"/>
          <w:sz w:val="28"/>
        </w:rPr>
        <w:t>
      Осы тармақтың 3) тармақшасы осы Қағидалардың 7-тармағының 5) және 6) тармақшаларында көрсетілген негіздер бойынша тағайындалған әлеуметтік көмекті төлеуге қолданылмайды.</w:t>
      </w:r>
    </w:p>
    <w:bookmarkEnd w:id="38"/>
    <w:bookmarkStart w:name="z45" w:id="39"/>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39"/>
    <w:bookmarkStart w:name="z46" w:id="4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 xml:space="preserve">20-тармақтары </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41"/>
    <w:bookmarkStart w:name="z49" w:id="42"/>
    <w:p>
      <w:pPr>
        <w:spacing w:after="0"/>
        <w:ind w:left="0"/>
        <w:jc w:val="both"/>
      </w:pPr>
      <w:r>
        <w:rPr>
          <w:rFonts w:ascii="Times New Roman"/>
          <w:b w:val="false"/>
          <w:i w:val="false"/>
          <w:color w:val="000000"/>
          <w:sz w:val="28"/>
        </w:rPr>
        <w:t>
      біржолғы төлемдер бойынша – күн сайын;</w:t>
      </w:r>
    </w:p>
    <w:bookmarkEnd w:id="42"/>
    <w:bookmarkStart w:name="z50" w:id="43"/>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- 27-і күні әлеуметтік көмек төлеу үшін бюджет қаражатына сұранысты қалыптастырады.</w:t>
      </w:r>
    </w:p>
    <w:bookmarkEnd w:id="43"/>
    <w:bookmarkStart w:name="z51" w:id="44"/>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44"/>
    <w:bookmarkStart w:name="z52" w:id="4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45"/>
    <w:bookmarkStart w:name="z53" w:id="46"/>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46"/>
    <w:bookmarkStart w:name="z54" w:id="4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