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976a0" w14:textId="8b976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қалалық мәслихатының 2025 жылғы 17 желтоқсандағы "2026 - 2028 жылдарға арналған Павлодар қалалық бюджеті туралы" № 288/35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2026 жылғы 30 наурыздағы № 310/40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қалалық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қалалық мәслихатының 2025 жылғы 17 желтоқсандағы "2026 - 2028 жылдарға арналған Павлодар қалалық бюджеті туралы" № 288/35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219186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2026 -2028 жылдарға арналған Павлодар қалалық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474 094 838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448 306 224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768 324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7 487 557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арнаулы түсімдер - нөлге тең;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17 532 733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473 606 686 мың теңге;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- 3 250 мың теңге, оның ішінде: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3 250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4 496 641 мың теңге, оның ішінде: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4 496 641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- 4 005 239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- 4 005 239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4 005 239 мың теңге: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нөлге тең;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6 220 084 мың теңге;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10 225 323 мың теңге.";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2026 жылға арналған Павлодар қалалық бюджетінде кенттің, ауылдық округтің және қаланың кейбір ауылдарының бюджеттеріне Павлодар қалалық бюджетінен берілетін ағымдағы нысаналы трансферттер мынадай көлемде көзделгені ескерілсін: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Атамекен кентінің, Кенжекөл ауылдық округінің және Павлодар, Жетекші, Мойылды ауылдарының автомобиль жолдарын күрделі және орташа жөндеуге – 1 243 546 мың теңге;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Жетекші және Павлодар ауылдарының, Атамекен кентінің және Кенжекөл ауылдық округінің елді мекендерін абаттандыруға және көгалдандыруға – 330 278 мың теңге;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Жетекші, Павлодар ауылдары, Кенжекөл ауылдық округі және Атамекен кенті елді мекендерінің көшелерін жарықтандыруға – 183 514 мың теңге; 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Жетекші ауылы және Кенжекөл ауылдық округінің мәдениет ұйымдарын ұстауға – 79 225 мың теңге;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Жетекші және Мойылды ауылдары, Атамекен кенті және Кенжекөл ауылдық округі мемлекеттік органдарының күрделі шығыстарына – 19 056 мың теңге;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Атамекен кентінің, Кенжекөл ауылдық округінің және Павлодар, Жетекші, Мойылды ауылдарының автомобиль жолдарының жұмыс істеуін қамтамасыз етуге – 139 343 мың теңге;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Кенжекөл ауылдық округі мен Павлодар ауылындағы ведомствоға бағынысты мекемелер мен спорт ұйымдарының күрделі шығыстарына – 25 313 мың теңге;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Кенжекөл ауылдық округіндегі спорт ұйымдарын ұстауға;– 27 693 мың теңге;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және Мойылды ауылдарында мемлекеттік органды ұстауға – 16 341 мың теңге;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Атамекен кенті, Кенжекөл ауылдық округі, Павлодар ауылы және Мойылды ауылы, елді мекендердің санитариясын қамтамасыз етуге – 51 288 мың теңге.";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Павлодар қаласының жергілікті атқарушы органының резерві 2026 жылға 2 500 095 мың теңге сомасында бекітілсін.";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Павлодар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310/40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288/35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bookmarkStart w:name="z4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Павлодар қалалық бюджеті (өзгерістермен)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474 094 838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448 306 224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105 353 952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35 280 084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70 073 868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8 980 414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6 035 534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557 789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2 387 091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330 238 403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327 724 833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992 697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1 520 873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3 733 455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3 733 455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768 324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601 697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601 697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7 487 557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6 531 111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6 531 111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956 446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790 811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17 532 733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бюджеттеріне, республикалық маңызы бар қаланың, астананың бюджеттеріне берілетін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17 532 720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17 532 720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473 606 686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13 260 800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4 687 098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4 687 098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1 136 326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007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2 301 716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7 890 281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7 179 957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4 960 722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1 947 969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11 681 717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1 259 541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1 259 541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жартылай стационар жағдайында арнаулы әлеуметтік қызметтер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үйде қызметтер көрсету жағдайында арнаулы әлеуметтік қызметтер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уақытша болу жағдайында арнаулы әлеуметтік қызметтер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8 845 975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8 308 560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2 294 828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және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3 700 137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1 576 201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1 576 201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35 024 534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5 521 115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3 978 588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2 392 739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 және үй қоры саласындағы мемлекеттік саясатты іске асыру бойынша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8 890 233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8 789 323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1 604 289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3 976 696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2 362 147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20 613 186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20 613 186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2 844 527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1 373 274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16 327 172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3 520 334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1 036 736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1 036 736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1 036 736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1 465 220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арыстарына қатысуы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1 643 110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1 643 110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1 643 110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1 643 110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4 459 508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4 459 508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1 591 596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1 137 486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2 867 912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43 078 824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26 666 744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26 666 744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6 263 540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11 610 218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8 792 986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16 412 080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16 412 080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16 412 080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354 327 493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354 327 493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354 327 493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352 564 850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4 496 641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4 496 641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4 496 641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4 496 641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- 4 005 239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мұнайға қатысты емес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- 4 005 239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Бюджет тапшылығын қаржыландыру (профицитін пайдалану), оның ішінде: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6 220 084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6 220 084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6 220 084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6 220 084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10 225 323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10 225 323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10 225 323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310/40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288/35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</w:tbl>
    <w:bookmarkStart w:name="z5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Павлодар қалалық бюджеті (өзгерістермен)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442 013 792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432 806 711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114 969 742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37 327 614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77 642 128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8 756 343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6 337 558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585 670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1 833 115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305 160 499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302 520 514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1 043 068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1 596 917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3 920 127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3 920 127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640 103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893 920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338 750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338 750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555 170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381 254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7 673 058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7 673 058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7 673 058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440 426 933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11 323 290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8 590 623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8 026 333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және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3 329 248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15 534 148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3 266 719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2 811 355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2 811 355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 және үй қоры саласындағы мемлекеттік саясатты іске асыру бойынша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4 755 954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4 755 954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7 511 475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7 511 475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3 942 276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26 397 813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7 138 089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7 138 089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7 138 089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19 259 724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19 259 724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19 259 724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8 592 851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8 592 851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8 592 851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1 520 007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7 072 844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367 292 219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367 292 219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367 292 219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365 356 756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1 935 463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1 590 109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мұнайға қатысты емес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1 590 109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Бюджет тапшылығын қаржыландыру (профицитін пайдалану), оның ішінде: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-1 590 109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1 590 109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1 590 109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1 590 109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1 590 109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310/40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288/35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қосымша</w:t>
            </w:r>
          </w:p>
        </w:tc>
      </w:tr>
    </w:tbl>
    <w:bookmarkStart w:name="z5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Павлодар қалалық бюджеті (өзгерістермен)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469 436 767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457 950 229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128 074 499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39 493 257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88 581 242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9 191 549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6 654 660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1 921 944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316 568 047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313 795 327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1 095 957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1 676 763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4 116 134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4 116 134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582 939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9 875 805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9 875 805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9 875 805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469 439 454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3 605 286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2 108 499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2 108 499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11 923 135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9 102 586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8 510 081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1 269 127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және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3 518 379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1 762 669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1 762 669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241 738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1 205 289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19 136 719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2 627 897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 және үй қоры саласындағы мемлекеттік саясатты іске асыру бойынша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8 621 775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8 621 775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788 462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7 715 505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7 887 047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7 887 047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2 049 973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1 615 146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4 139 390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2 888 041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27 717 703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7 494 994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7 494 994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7 494 994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20 222 709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20 222 709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20 222 709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11 272 610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11 272 610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11 272 610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9 683 515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388 876 798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388 876 798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388 876 798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386 883 642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Бюджет тапшылығын қаржыландыру (профицитін пайдалану), оның ішінде: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