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e352" w14:textId="fc1e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2024 жылғы 18 желтоқсандағы "Павлодар қаласының аумағында стационарлық емес сауда объектілерін орналастыру орындарын және маршруттарын айқындау және бекіту туралы" № 1723/2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 Павлодар қаласы әкімдігінің 2026 жылғы 28 мамырдағы № 975/1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2024 жылғы 18 желтоқсандағы "Павлодар қаласының аумағында стационарлық емес сауда объектілерін орналастыру орындарын және маршруттарын айқындау және бекіту туралы" № 1723/2 (Нормативтік құқықтық актілерді мемлекеттік тіркеу тізілімінде № 204552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ff"/>
          <w:sz w:val="28"/>
        </w:rPr>
        <w:t>1–қосымшасында:</w:t>
      </w:r>
      <w:r>
        <w:rPr>
          <w:rFonts w:ascii="Times New Roman"/>
          <w:b w:val="false"/>
          <w:i w:val="false"/>
          <w:color w:val="000000"/>
          <w:sz w:val="28"/>
        </w:rPr>
        <w:t>реттік нөмірі 3-жолдың 2-бағаны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қаласы, Омбы тас жолы, № 85 құрылыстың сол жағындағы бос алаңда";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 жолдың 2-бағаны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қаласы, Нұрсұлтан Назарбаев даңғылы, 204, "Inmart" дүкеніне қарама-қарсы";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 жолдың 2-бағаны жаңа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қаласы, Қамзин көшесі, № 3 үйге қарама-қарсы";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 жолдың 2-бағаны жаңа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қаласы, Қамзин көшесі, 70, "Шығыс" дүкенінің сол жағында";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 жолдың 2-бағаны жаңа редакцияда жазылсын: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қаласы, Камзин көшесі, № 168 үйдің артында";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 жолдың 2-бағаны жаңа редакцияда жазылсын: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қаласы, Ломов көшесі, № 145 үйдің оң жағында";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 жолдың 2-бағаны жаңа редакцияда жазылсын: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қаласы, жаңа Жағалау, Лермонтов көшесімен түсу";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 жолдың 2-бағаны жаңа редакцияда жазылсын: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қаласы, Нұрсұлтан Назарбаев даңғылы, 297, тынымбақтың ішінде, Дачный шағын ауданындағы "Асем" дүкенінің оң жағында, балалар алаңына қарама-қарсы";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қаласы әкімінің жетекшілік ететін орынбасарына жүктелсін.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975/1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1723/2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стационарлық емес сауда объектілерін орналастыру маршруттары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Мәшһүр Жүсіп көшесі, 11, " ELEGANT" дүкеніне қарама-қарсы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Катаев көшесі, 36/2, "DALA" дүкенінің сол жағында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Омбы тас жолы, № 85 құрылыстың сол жағындағы бос алаңда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Торайғыров көшесі, 115, "Sulpak" дүкеніне қарама-қарсы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"Sulpak" дүкені№ 115 үй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Айманов көшесі, № 46 үйдің сол жағында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Нұрсұлтан Назарбаев даңғылы, 204, "Inmart" дүкеніне қарама-қарсы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Қамзин көшесі, № 3 үйге қарама-қарсы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Қамзин көшесі, 70, "Шығыс" дүкенінің сол жағында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Қамзин көшесі, № 168 үйдің артында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Қамзин көшесі, № 358 үйдің оң жағында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қаласы, Ломов көшесі, № 145 үйдің оң жағында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Малайсары батыр көшесі, 27, "Сибирь" дүкеніне қарама-қарсы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Нұрсұлтан Назарбаев даңғылы, № 170 үйдің оң жағында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Павлов көшесі, № 38 үйдің оң жағында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Ткачев көшесі, 10/3, Павлодар облысы әкімдігі Павлодар облысының денсаулық сақтау басқармасының "Павлодар облыстық кардиологиялық орталығы" шаруашылық жүргізу құқығындағы коммуналдық мемлекеттік кәсіпорны ғимаратының оң жағында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Торайғыров көшесі, 14, "Inmart" дүкенінің сол жағында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Торайғыров көшесі, 76/1, "Универсальный" жәрмеңке кешенінің оң жағында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Шәкәрім Құдайбердіұлы көшесі, 10/1, "Алғыс" сауда үйінің оң жағында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10/1 үй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Ткачев көшесі, "Усолка" шағын ауданындағы тынымбақтың ішінде, спорт алаңының сол жағында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Нұрсұлтан Назарбаев даңғылы, "Шаңырақ" тынымбағының ішінде, балалар алаңының сол жағында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Ломов көшесі, 140, "Жүсіпбек Аймауытов атындағы Павлодар облыстық қазақ музыкалық-драма театры" коммуналдық мемлекеттік қазыналық кәсіпорны ғимаратының сол жағында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Ворушин көшесі, Гагарин атындағы саябақтың ішінде, скейтборд алаңының сол жағында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"Металлургтер" тынымбағының ішінде, спорт алаңының оң жағында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жаңа Жағалау, Лермонтов көшесімен түсу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қаласы, Нұрсұлтан Назарбаев даңғылы, 297, тынымбақтың ішінде, Дачный шағын ауданындағы "Асем" дүкенінің оң жағында, балалар алаңына қарама-қарсы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Қайырбаев көшесі, 107, Мәшһүр Жүсіп атындағы тынымбақтың ішінде, "Мәшһүр Жүсіп" мешітінің сол жағында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жаңа Жағалау, "Ertis Promenade" сахнасының сол жағында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