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3bff" w14:textId="ccf3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Коммуналдық мемлекеттік кәсіпорындардың иелігінде қалған таза кірістің бір бөлігін бөлу нормативін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 әкімдігінің 2026 жылғы 28 мамырдағы № 141/1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"Мемлекеттік мүлік туралы" Заңының 140-бабы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Денсаулық сақтау саласындағы коммуналдық мемлекеттік кәсіпорындардың иелігінде қалған таза кірістің бір бөлігін бөлу нормативін осы қаулының қосымшасына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Білім беру, мәдениет, спорт, ветеринария саласындағы коммуналдық мемлекеттік кәсіпорындардың иелігінде қалған таза кірістің бір бөлігін өндірісті дамытуға бағытталады.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"Павлодар облысының қаржы басқармасы" мемлекеттік мекемесі заңнамамен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ресми жариялау және Қазақстан Республикасы нормативтік құқықтық актілерінің эталондық бақылау банкіне енгізу үшін "Қазақстан Республикасының Заңнама және құқықтық ақпарат институты" шаруашылық жүргізу құқығындағы республикалық мемлекеттік кәсіпорнына жіберуді;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орналастырылуды;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қаулыдан туындайтын өзге қажетті шараларды қабылдауды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Павлодар облысы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алғашқы ресми жарияланған күнінен бастап күнтізбелік он күн өткен соң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"28"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141/1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бекітілді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Денсаулық сақтау саласындағы коммуналдық мемлекеттік кәсіпорындардың иелігінде қалған таза кірістің бір бөлігін бөлу нормативі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жобаны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Резервтерді қалыптастыруға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бағыттарға (қызметкерлерге төлемдер, қадағалау кеңесінің мүшелеріне төлемдер, кредиторлық қарызды өтеу, коммуналдық қызметтер, ағымдық шығыстар)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