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d751" w14:textId="ddcd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2019 жылғы 24 маусымдағы "Павлодар облысының аумағында карантиндік режимді енгізумен қарағайдың қара мұртты қоңызы бойынша карантиндік аймақты белгілеу туралы" № 193/2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2026 жылғы 12 қаңтардағы № 8/1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Павлодар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2019 жылғы 24 маусымдағы "Павлодар облысының аумағында карантиндік режимді енгізумен қарағайдың қара мұртты қоңызы бойынша карантиндік аймақты белгілеу туралы" № 193/2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6444 болып тіркелген) келесі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ауыл шаруашылығы басқармасы" мемлекеттік мекемесі заңнамада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 ресми жариялау және Қазақстан Республикасы нормативтік құқықтық актілерінің эталондық бақылау банкіне енгізу үшін шаруашылық жүргізу құқығындағы "Қазақстан Республикасының Заңнама және құқықтық ақпарат институты" республикалық мемлекеттік кәсіпорнына жіберуді;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Обылыс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облысының аумағында карантиндік режимді енгізумен қарағайдың қара мұртты қоңызы бойынша карантиндік аймақтар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қалалары мен аудандары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Таралу шекарасы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Аққулы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Көкжал орманшылығы, 99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Баянауыл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Баянауыл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мемлекеттік ұлттық табиғи паркі, Жасыбай орманшылығы 48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Шарбақты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Галкин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41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