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835a" w14:textId="5888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"Мемлекеттік материалдық резервтің материалдық құндылықтарын сақтау пункттерінің тізбесін бекіту туралы" 2026 жылғы 17 ақпандағы № 60 бұйрығына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4 тамыздағы № 298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министрінің "Мемлекеттік материалдық резервтің материалдық құндылықтарын сақтау пункттерінің тізбесін бекіту туралы" 2026 жылғы 17 ақпандағы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резервтің материалдық құндылықтарын сақтау пункттерінің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реттік нөмірі 43-жолымен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ауылшаруашылық кәсіпорны"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ауданы, Саратовка ауылы, Набережная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ауданы, Саратовка ауылы, Набережная көшесі 1/1</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2. Мемлекеттік материалдық резервтер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 түрде жіберуді;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Қорғаныс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