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4ba05" w14:textId="8a4ba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 қызметкерлері мен әскери қызметшілерінің дербес деректерін қамтыған жеке істерін жүргізу қағидаларын бекіту туралы" Қазақстан Республикасы Төтенше жағдайлар министрінің 2024 жылғы 13 қарашадағы № 411 ж/қ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2026 жылғы 29 шiлдедегi № 292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01.01.2027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"Азаматтық қорғау органдары қызметкерлері мен әскери қызметшілерінің дербес деректерін қамтыған жеке істерін жүргізу қағидаларын бекіту туралы" Қазақстан Республикасы Төтенше жағдайлар министрінің 2024 жылғы 13 қарашадағы № 411 ж/қ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Азаматтық қорғау органдары қызметкерлері мен әскери қызметшілерінің дербес деректерін қамтыған жеке істерін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"10) "Дербес еңбек қызметі" деген 8-бөлімде еңбек қызметі басталғаннан бастап орындалатын жұмыс туралы деректер, сондай-ақ бар болған жағдайда Қазақстан Республикасының Қарулы Күштерінде, басқа да әскерлері мен әскери құралымдарында, арнаулы мемлекеттік және құқық қорғау органдарында, Тәуелсіз Мемлекеттер Достастығына қатысушы мемлекеттердің ұқсас құрылымдары мен құқық қорғау органдарындағы қызметті қоспағанда, қызметкер бұрын еңбек қызметін жүзеге асырған ұйымдардың бизнес – сәйкестендіру нөмірлері (дара кәсіпкерлердің жеке сәйкестендіру нөмірлері) енгізіледі. Бұл бөлімде оқу орындарында күндізгі оқу, мекемелер немесе кәсіпорындарда, Қазақстан Республикасының Қарулы Күштерінде, басқа да әскерлері мен әскери құралымдарында, арнаулы мемлекеттік және құқық қорғау органдарында, Тәуелсіз Мемлекеттер Достастығына қатысушы мемлекеттердің ұқсас құрылымдары мен құқық қорғау органдарында (жеке еңбек келісім шартпен) жұмысшы және қызметші ретінде жұмыс істеу туралы мәліметтер көрсетіледі.</w:t>
      </w:r>
    </w:p>
    <w:bookmarkEnd w:id="3"/>
    <w:bookmarkStart w:name="z12" w:id="4"/>
    <w:p>
      <w:pPr>
        <w:spacing w:after="0"/>
        <w:ind w:left="0"/>
        <w:jc w:val="both"/>
      </w:pPr>
      <w:r>
        <w:rPr>
          <w:rFonts w:ascii="Times New Roman"/>
          <w:b w:val="false"/>
          <w:i w:val="false"/>
          <w:color w:val="000000"/>
          <w:sz w:val="28"/>
        </w:rPr>
        <w:t>
      Бөлімнің соңында тіркелген мәліметтер қызметтік тізімді ресімдейтін адамның лауазымы, тегі мен аты-жөні көрсетіле отырып, қолымен куәландырылады, сондай-ақ еңбек қызметін растайтын құжаттың деректемелері және оның негізінде жүргізілген жазбалар көрсетіледі. Қол кадр қызметінің мөрімен куәландырылады;";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"19) "Қызметкердің (әскери қызметшінің) ата-анасы туралы мәліметтер" деген 17-бөлімде әкесі мен анасының тегі, аты, әкесінің аты (бар болған жағдайда), олардың тұрғылықты жері, сондай-ақ олардың жеке сәйкестендіру нөмірлері көрсетіледі. Қызметкердің (әскери қызметшінің) сауалнамасында және өмірбаянында көрсетілген, тексерілген деректер жазбаға негіз болып табылады;</w:t>
      </w:r>
    </w:p>
    <w:bookmarkEnd w:id="5"/>
    <w:bookmarkStart w:name="z15" w:id="6"/>
    <w:p>
      <w:pPr>
        <w:spacing w:after="0"/>
        <w:ind w:left="0"/>
        <w:jc w:val="both"/>
      </w:pPr>
      <w:r>
        <w:rPr>
          <w:rFonts w:ascii="Times New Roman"/>
          <w:b w:val="false"/>
          <w:i w:val="false"/>
          <w:color w:val="000000"/>
          <w:sz w:val="28"/>
        </w:rPr>
        <w:t>
      20) "Қызметкердің отбасы жағдайы" деген 18-бөлімде бөлім атауының оң жағында мынадай ықтимал мәндер жазылады: "үйленген (тұрмыс құрған)"; "бойдақ (тұрмыс құрмаған)"; "ажырасқан (ажырасқан әйел)", "жесір (жесір әйел)". Осы бөлімнің кестесінде қызметкердің (әскери қызметшінің), жұбайының (зайыбының, оның ішінде қыз кезіндегі) және балаларының (оның ішінде асырап алынған) тегі, аты, әкесінің аты (бар болған жағдайда), сондай-ақ олардың жеке сәйкестендіру нөмірлері жазылады. Қызметкердің (әскери қызметшінің) отбасылық жағдайы туралы мәліметтерді жазу азаматтық хал актілерін мемлекеттік тіркеуді жүзеге асыратын органдар беретін тиісті құжаттар негізінде ғана жүргізіледі.</w:t>
      </w:r>
    </w:p>
    <w:bookmarkEnd w:id="6"/>
    <w:bookmarkStart w:name="z16" w:id="7"/>
    <w:p>
      <w:pPr>
        <w:spacing w:after="0"/>
        <w:ind w:left="0"/>
        <w:jc w:val="both"/>
      </w:pPr>
      <w:r>
        <w:rPr>
          <w:rFonts w:ascii="Times New Roman"/>
          <w:b w:val="false"/>
          <w:i w:val="false"/>
          <w:color w:val="000000"/>
          <w:sz w:val="28"/>
        </w:rPr>
        <w:t>
      Бұл бөлім қосымша мәліметтер (некені бұзу, қайтыс болу туралы) көрсетілетін "Ескертпе" графасымен толықтырылды;";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8" w:id="8"/>
    <w:p>
      <w:pPr>
        <w:spacing w:after="0"/>
        <w:ind w:left="0"/>
        <w:jc w:val="both"/>
      </w:pPr>
      <w:r>
        <w:rPr>
          <w:rFonts w:ascii="Times New Roman"/>
          <w:b w:val="false"/>
          <w:i w:val="false"/>
          <w:color w:val="000000"/>
          <w:sz w:val="28"/>
        </w:rPr>
        <w:t>
      2. Қазақстан Республикасы Төтенше жағдайлар министрлігінің Кадр және тәрбие жұмысы департаменті заңнамада белгіленген тәртіппен:</w:t>
      </w:r>
    </w:p>
    <w:bookmarkEnd w:id="8"/>
    <w:bookmarkStart w:name="z19" w:id="9"/>
    <w:p>
      <w:pPr>
        <w:spacing w:after="0"/>
        <w:ind w:left="0"/>
        <w:jc w:val="both"/>
      </w:pPr>
      <w:r>
        <w:rPr>
          <w:rFonts w:ascii="Times New Roman"/>
          <w:b w:val="false"/>
          <w:i w:val="false"/>
          <w:color w:val="000000"/>
          <w:sz w:val="28"/>
        </w:rPr>
        <w:t>
      1) осы бұйрыққа қол қойылған күннен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ресми жариялауды және Қазақстан Республикасы нормативтік құқықтық актілерінің эталондық бақылау банкіне енгізу үшін жолдауды;</w:t>
      </w:r>
    </w:p>
    <w:bookmarkEnd w:id="9"/>
    <w:bookmarkStart w:name="z20" w:id="10"/>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10"/>
    <w:bookmarkStart w:name="z21"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11"/>
    <w:bookmarkStart w:name="z22" w:id="12"/>
    <w:p>
      <w:pPr>
        <w:spacing w:after="0"/>
        <w:ind w:left="0"/>
        <w:jc w:val="both"/>
      </w:pPr>
      <w:r>
        <w:rPr>
          <w:rFonts w:ascii="Times New Roman"/>
          <w:b w:val="false"/>
          <w:i w:val="false"/>
          <w:color w:val="000000"/>
          <w:sz w:val="28"/>
        </w:rPr>
        <w:t>
      4. Осы бұйрық 2027 жылғы 1 қаңтардан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 генерал-лейтенант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АҚО қызметкері мен әскери</w:t>
            </w:r>
            <w:r>
              <w:br/>
            </w:r>
            <w:r>
              <w:rPr>
                <w:rFonts w:ascii="Times New Roman"/>
                <w:b w:val="false"/>
                <w:i w:val="false"/>
                <w:color w:val="000000"/>
                <w:sz w:val="20"/>
              </w:rPr>
              <w:t>қызметшісінің дербес деректерді</w:t>
            </w:r>
            <w:r>
              <w:br/>
            </w:r>
            <w:r>
              <w:rPr>
                <w:rFonts w:ascii="Times New Roman"/>
                <w:b w:val="false"/>
                <w:i w:val="false"/>
                <w:color w:val="000000"/>
                <w:sz w:val="20"/>
              </w:rPr>
              <w:t>қамтитын жеке істерін жүргізу</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13"/>
    <w:p>
      <w:pPr>
        <w:spacing w:after="0"/>
        <w:ind w:left="0"/>
        <w:jc w:val="both"/>
      </w:pPr>
      <w:r>
        <w:rPr>
          <w:rFonts w:ascii="Times New Roman"/>
          <w:b w:val="false"/>
          <w:i w:val="false"/>
          <w:color w:val="000000"/>
          <w:sz w:val="28"/>
        </w:rPr>
        <w:t>
      Қазақстан Республикасының Төтенше жағдайлар министрлігі</w:t>
      </w:r>
    </w:p>
    <w:bookmarkEnd w:id="13"/>
    <w:bookmarkStart w:name="z27" w:id="14"/>
    <w:p>
      <w:pPr>
        <w:spacing w:after="0"/>
        <w:ind w:left="0"/>
        <w:jc w:val="both"/>
      </w:pPr>
      <w:r>
        <w:rPr>
          <w:rFonts w:ascii="Times New Roman"/>
          <w:b w:val="false"/>
          <w:i w:val="false"/>
          <w:color w:val="000000"/>
          <w:sz w:val="28"/>
        </w:rPr>
        <w:t>
      Министерство по чрезвычайным ситуациям Республики Казахстан</w:t>
      </w:r>
    </w:p>
    <w:bookmarkEnd w:id="14"/>
    <w:bookmarkStart w:name="z28" w:id="15"/>
    <w:p>
      <w:pPr>
        <w:spacing w:after="0"/>
        <w:ind w:left="0"/>
        <w:jc w:val="both"/>
      </w:pPr>
      <w:r>
        <w:rPr>
          <w:rFonts w:ascii="Times New Roman"/>
          <w:b w:val="false"/>
          <w:i w:val="false"/>
          <w:color w:val="000000"/>
          <w:sz w:val="28"/>
        </w:rPr>
        <w:t>
      Қызметтік тізім Послужной список</w:t>
      </w:r>
    </w:p>
    <w:bookmarkEnd w:id="15"/>
    <w:bookmarkStart w:name="z29" w:id="16"/>
    <w:p>
      <w:pPr>
        <w:spacing w:after="0"/>
        <w:ind w:left="0"/>
        <w:jc w:val="both"/>
      </w:pPr>
      <w:r>
        <w:rPr>
          <w:rFonts w:ascii="Times New Roman"/>
          <w:b w:val="false"/>
          <w:i w:val="false"/>
          <w:color w:val="000000"/>
          <w:sz w:val="28"/>
        </w:rPr>
        <w:t>
      Личный номер № _________________ жеке нөмірі</w:t>
      </w:r>
    </w:p>
    <w:bookmarkEnd w:id="16"/>
    <w:bookmarkStart w:name="z30" w:id="17"/>
    <w:p>
      <w:pPr>
        <w:spacing w:after="0"/>
        <w:ind w:left="0"/>
        <w:jc w:val="both"/>
      </w:pPr>
      <w:r>
        <w:rPr>
          <w:rFonts w:ascii="Times New Roman"/>
          <w:b w:val="false"/>
          <w:i w:val="false"/>
          <w:color w:val="000000"/>
          <w:sz w:val="28"/>
        </w:rPr>
        <w:t>
      _________________________________________________________</w:t>
      </w:r>
    </w:p>
    <w:bookmarkEnd w:id="17"/>
    <w:bookmarkStart w:name="z31" w:id="18"/>
    <w:p>
      <w:pPr>
        <w:spacing w:after="0"/>
        <w:ind w:left="0"/>
        <w:jc w:val="both"/>
      </w:pPr>
      <w:r>
        <w:rPr>
          <w:rFonts w:ascii="Times New Roman"/>
          <w:b w:val="false"/>
          <w:i w:val="false"/>
          <w:color w:val="000000"/>
          <w:sz w:val="28"/>
        </w:rPr>
        <w:t>
      тегі/фамилия/</w:t>
      </w:r>
    </w:p>
    <w:bookmarkEnd w:id="18"/>
    <w:bookmarkStart w:name="z32" w:id="19"/>
    <w:p>
      <w:pPr>
        <w:spacing w:after="0"/>
        <w:ind w:left="0"/>
        <w:jc w:val="both"/>
      </w:pPr>
      <w:r>
        <w:rPr>
          <w:rFonts w:ascii="Times New Roman"/>
          <w:b w:val="false"/>
          <w:i w:val="false"/>
          <w:color w:val="000000"/>
          <w:sz w:val="28"/>
        </w:rPr>
        <w:t>
      _________________________________________________________ /аты,</w:t>
      </w:r>
    </w:p>
    <w:bookmarkEnd w:id="19"/>
    <w:bookmarkStart w:name="z33" w:id="20"/>
    <w:p>
      <w:pPr>
        <w:spacing w:after="0"/>
        <w:ind w:left="0"/>
        <w:jc w:val="both"/>
      </w:pPr>
      <w:r>
        <w:rPr>
          <w:rFonts w:ascii="Times New Roman"/>
          <w:b w:val="false"/>
          <w:i w:val="false"/>
          <w:color w:val="000000"/>
          <w:sz w:val="28"/>
        </w:rPr>
        <w:t>
      әкесінің аты /бар болған жағдайда// /имя, отчество, /при его наличии//</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Арнаулы/әскери атағы Специальное/ воинское 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Арнаулы/әскери атақты беру туралы кімнің бұйрығы, күні, нөмірі Дата, номер и чей приказ о присвоении специального/воинского звания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әскери атағы Специальное/ воинского 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Арнаулы/әскери атақты беру туралы бұйрығы, күні, нөмірі Дата, номер и чей приказ о присвоении специального/воинского звания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Туған жылы, күні, айы/Сведения о дате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Туған жері/Место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Ұлты/Национальность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
4. Білімі (оқу орындарының атауын және оларды бітірген жылын, мамандығы мен біліктілігінің атауын дәйекті тәртіппен көрсету, дипломның №)/</w:t>
            </w:r>
          </w:p>
          <w:bookmarkEnd w:id="21"/>
          <w:p>
            <w:pPr>
              <w:spacing w:after="20"/>
              <w:ind w:left="20"/>
              <w:jc w:val="both"/>
            </w:pPr>
            <w:r>
              <w:rPr>
                <w:rFonts w:ascii="Times New Roman"/>
                <w:b w:val="false"/>
                <w:i w:val="false"/>
                <w:color w:val="000000"/>
                <w:sz w:val="20"/>
              </w:rPr>
              <w:t>
Образование (указать в последовательном порядке наименование учебных заведений и год их окончания, наименование специальности и квалификации, № диплома)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Послесреднее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Жоғары/Высшее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Послевузовское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Тілдерді білуі/ Знание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Ғылыми дәрежесі және ғылыми атағы туралы мәліметтер/Сведения об ученой степени и ученом звании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Ғылыми еңбектері мен өнертабыстарының болуы туралы мәліметтер/Сведения о наличии научных трудов и изобретений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2"/>
    <w:p>
      <w:pPr>
        <w:spacing w:after="0"/>
        <w:ind w:left="0"/>
        <w:jc w:val="both"/>
      </w:pPr>
      <w:r>
        <w:rPr>
          <w:rFonts w:ascii="Times New Roman"/>
          <w:b w:val="false"/>
          <w:i w:val="false"/>
          <w:color w:val="000000"/>
          <w:sz w:val="28"/>
        </w:rPr>
        <w:t>
      8. Дербес еңбек қызметі (1 парақта)/Самостоятельная трудовая деятельность (на 1 странице)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 Дата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(мекеменің немесе кәсіпорынның атауы, БСН) және атқарған лауазымы, қызмет түрі/Место работы (БИН, наименование подразделения, учреждения или предприятия) и занимаемая должность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облыс, ел/ Район, город,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 (жылы, күні, айы)/ С какого времени (число, месяц,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 (жылы, күні, айы)/ По какое время (число, месяц,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23"/>
    <w:p>
      <w:pPr>
        <w:spacing w:after="0"/>
        <w:ind w:left="0"/>
        <w:jc w:val="both"/>
      </w:pPr>
      <w:r>
        <w:rPr>
          <w:rFonts w:ascii="Times New Roman"/>
          <w:b w:val="false"/>
          <w:i w:val="false"/>
          <w:color w:val="000000"/>
          <w:sz w:val="28"/>
        </w:rPr>
        <w:t>
      9. Қызмет өткеру (8 - парақта)/ Прохождение службы (на 8 страницах)</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 (жылы, күні, айы)/ С какого времени (число,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 (жылы, күні, айы)/ По какое время (число,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қызмет атауы, бөлімі/ Часть, соединение, наименование службы, подразделения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бұйрығы, бұйрықтың № және күні/ Чей приказ, номер и дата приказа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24"/>
    <w:p>
      <w:pPr>
        <w:spacing w:after="0"/>
        <w:ind w:left="0"/>
        <w:jc w:val="both"/>
      </w:pPr>
      <w:r>
        <w:rPr>
          <w:rFonts w:ascii="Times New Roman"/>
          <w:b w:val="false"/>
          <w:i w:val="false"/>
          <w:color w:val="000000"/>
          <w:sz w:val="28"/>
        </w:rPr>
        <w:t>
      10. Жеңілдік жағдайларында еңбек сіңірген жылдарына жататын қызмет кезеңдері (1 парақта)</w:t>
      </w:r>
    </w:p>
    <w:bookmarkEnd w:id="24"/>
    <w:bookmarkStart w:name="z38" w:id="25"/>
    <w:p>
      <w:pPr>
        <w:spacing w:after="0"/>
        <w:ind w:left="0"/>
        <w:jc w:val="both"/>
      </w:pPr>
      <w:r>
        <w:rPr>
          <w:rFonts w:ascii="Times New Roman"/>
          <w:b w:val="false"/>
          <w:i w:val="false"/>
          <w:color w:val="000000"/>
          <w:sz w:val="28"/>
        </w:rPr>
        <w:t>
      Периоды службы, подлежащие зачету в выслугу лет на льготных условиях (на 1 странице)</w:t>
      </w:r>
    </w:p>
    <w:bookmarkEnd w:id="25"/>
    <w:bookmarkStart w:name="z39" w:id="26"/>
    <w:p>
      <w:pPr>
        <w:spacing w:after="0"/>
        <w:ind w:left="0"/>
        <w:jc w:val="both"/>
      </w:pPr>
      <w:r>
        <w:rPr>
          <w:rFonts w:ascii="Times New Roman"/>
          <w:b w:val="false"/>
          <w:i w:val="false"/>
          <w:color w:val="000000"/>
          <w:sz w:val="28"/>
        </w:rPr>
        <w:t>
      Зейнетақы тағайындау үшін еңбек сіңірген жылдарына/Период службы в выслугу лет для назначения пенсии с _______ бастап по ____________ дейін қызмет кезеңі жеңілдік жағдайларында: бір ай/считать на льготных условиях: один месяц за _______ болып есептелсін/месяца.</w:t>
      </w:r>
    </w:p>
    <w:bookmarkEnd w:id="26"/>
    <w:bookmarkStart w:name="z40" w:id="27"/>
    <w:p>
      <w:pPr>
        <w:spacing w:after="0"/>
        <w:ind w:left="0"/>
        <w:jc w:val="both"/>
      </w:pPr>
      <w:r>
        <w:rPr>
          <w:rFonts w:ascii="Times New Roman"/>
          <w:b w:val="false"/>
          <w:i w:val="false"/>
          <w:color w:val="000000"/>
          <w:sz w:val="28"/>
        </w:rPr>
        <w:t>
      Негіз/Основание:</w:t>
      </w:r>
    </w:p>
    <w:bookmarkEnd w:id="27"/>
    <w:bookmarkStart w:name="z41" w:id="28"/>
    <w:p>
      <w:pPr>
        <w:spacing w:after="0"/>
        <w:ind w:left="0"/>
        <w:jc w:val="both"/>
      </w:pPr>
      <w:r>
        <w:rPr>
          <w:rFonts w:ascii="Times New Roman"/>
          <w:b w:val="false"/>
          <w:i w:val="false"/>
          <w:color w:val="000000"/>
          <w:sz w:val="28"/>
        </w:rPr>
        <w:t>
      ___________________________________________________________________</w:t>
      </w:r>
    </w:p>
    <w:bookmarkEnd w:id="28"/>
    <w:bookmarkStart w:name="z42" w:id="29"/>
    <w:p>
      <w:pPr>
        <w:spacing w:after="0"/>
        <w:ind w:left="0"/>
        <w:jc w:val="both"/>
      </w:pPr>
      <w:r>
        <w:rPr>
          <w:rFonts w:ascii="Times New Roman"/>
          <w:b w:val="false"/>
          <w:i w:val="false"/>
          <w:color w:val="000000"/>
          <w:sz w:val="28"/>
        </w:rPr>
        <w:t xml:space="preserve">
      (басшылардың (әскери бөлімдер командирлерінің бұйрықтары) приказы </w:t>
      </w:r>
    </w:p>
    <w:bookmarkEnd w:id="29"/>
    <w:bookmarkStart w:name="z43" w:id="30"/>
    <w:p>
      <w:pPr>
        <w:spacing w:after="0"/>
        <w:ind w:left="0"/>
        <w:jc w:val="both"/>
      </w:pPr>
      <w:r>
        <w:rPr>
          <w:rFonts w:ascii="Times New Roman"/>
          <w:b w:val="false"/>
          <w:i w:val="false"/>
          <w:color w:val="000000"/>
          <w:sz w:val="28"/>
        </w:rPr>
        <w:t>
      руководителей  (командиров воинских частей))</w:t>
      </w:r>
    </w:p>
    <w:bookmarkEnd w:id="30"/>
    <w:bookmarkStart w:name="z44" w:id="31"/>
    <w:p>
      <w:pPr>
        <w:spacing w:after="0"/>
        <w:ind w:left="0"/>
        <w:jc w:val="both"/>
      </w:pPr>
      <w:r>
        <w:rPr>
          <w:rFonts w:ascii="Times New Roman"/>
          <w:b w:val="false"/>
          <w:i w:val="false"/>
          <w:color w:val="000000"/>
          <w:sz w:val="28"/>
        </w:rPr>
        <w:t>
      11. Даярлық, біліктілігін арттыру және қайта даярлау/Подготовка, повышение квалификации и переподготовка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түрі/ Вид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 Период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Место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бітіргені туралы құжаттың деректемелері/ Реквизиты документа об окончании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2"/>
    <w:p>
      <w:pPr>
        <w:spacing w:after="0"/>
        <w:ind w:left="0"/>
        <w:jc w:val="both"/>
      </w:pPr>
      <w:r>
        <w:rPr>
          <w:rFonts w:ascii="Times New Roman"/>
          <w:b w:val="false"/>
          <w:i w:val="false"/>
          <w:color w:val="000000"/>
          <w:sz w:val="28"/>
        </w:rPr>
        <w:t>
      12. Аттестаттаудан өткені туралы мәліметтер/Сведения о прохождении аттестации</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Өткізген күні/ Дата проведения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қомиссиясының шешімі/ Решение аттестационной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Рекомендации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33"/>
    <w:p>
      <w:pPr>
        <w:spacing w:after="0"/>
        <w:ind w:left="0"/>
        <w:jc w:val="both"/>
      </w:pPr>
      <w:r>
        <w:rPr>
          <w:rFonts w:ascii="Times New Roman"/>
          <w:b w:val="false"/>
          <w:i w:val="false"/>
          <w:color w:val="000000"/>
          <w:sz w:val="28"/>
        </w:rPr>
        <w:t>
      13. Марапаттар мен көтермелеулер (4 парақта)/Награды и поощрения (на 4 страницах)</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Немен наградталды/көтермеленді/ Чем награжден/поощрен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еңбектері үшін наградталды/көтермеленді/ За что награжден/поощрен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(кімнің бұйрығы, күні, нөмірі)/Основание (чей, номер и дата приказа)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34"/>
    <w:p>
      <w:pPr>
        <w:spacing w:after="0"/>
        <w:ind w:left="0"/>
        <w:jc w:val="both"/>
      </w:pPr>
      <w:r>
        <w:rPr>
          <w:rFonts w:ascii="Times New Roman"/>
          <w:b w:val="false"/>
          <w:i w:val="false"/>
          <w:color w:val="000000"/>
          <w:sz w:val="28"/>
        </w:rPr>
        <w:t>
      14. Тәртіптік жазалар (4 парақта)/Дисциплинарные взыскания (на 4 страницах)</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бұйрығы, күні, нөмірі/ Чей приказ, номер и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жаза салынды және не үшін/Какое наложено взыскание и за что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алынып тасталғаны туралы белгі/ Отметка о снятии взыскания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35"/>
    <w:p>
      <w:pPr>
        <w:spacing w:after="0"/>
        <w:ind w:left="0"/>
        <w:jc w:val="both"/>
      </w:pPr>
      <w:r>
        <w:rPr>
          <w:rFonts w:ascii="Times New Roman"/>
          <w:b w:val="false"/>
          <w:i w:val="false"/>
          <w:color w:val="000000"/>
          <w:sz w:val="28"/>
        </w:rPr>
        <w:t>
      15. Қызметкердің (әскери қызметшінің) қызметтік міндеттемелерін немесе қызметтік борышын атқару кезінде алған жарақаттары, контузиялары, зақымдары, мертігуі, сырқаттары туралы мәліметтер (1 парақта)/Сведения о ранениях, контузиях, травмах, увечьях, заболеваниях, полученных сотрудником (военнослужащим) при исполнении им служебных обязанностей или служебного долга (на 1 странице)</w:t>
      </w:r>
    </w:p>
    <w:bookmarkEnd w:id="35"/>
    <w:bookmarkStart w:name="z49" w:id="36"/>
    <w:p>
      <w:pPr>
        <w:spacing w:after="0"/>
        <w:ind w:left="0"/>
        <w:jc w:val="both"/>
      </w:pPr>
      <w:r>
        <w:rPr>
          <w:rFonts w:ascii="Times New Roman"/>
          <w:b w:val="false"/>
          <w:i w:val="false"/>
          <w:color w:val="000000"/>
          <w:sz w:val="28"/>
        </w:rPr>
        <w:t>
      ______________________________________________________________________</w:t>
      </w:r>
    </w:p>
    <w:bookmarkEnd w:id="36"/>
    <w:bookmarkStart w:name="z50" w:id="37"/>
    <w:p>
      <w:pPr>
        <w:spacing w:after="0"/>
        <w:ind w:left="0"/>
        <w:jc w:val="both"/>
      </w:pPr>
      <w:r>
        <w:rPr>
          <w:rFonts w:ascii="Times New Roman"/>
          <w:b w:val="false"/>
          <w:i w:val="false"/>
          <w:color w:val="000000"/>
          <w:sz w:val="28"/>
        </w:rPr>
        <w:t>
      ______________________________________________________________________</w:t>
      </w:r>
    </w:p>
    <w:bookmarkEnd w:id="37"/>
    <w:bookmarkStart w:name="z51" w:id="38"/>
    <w:p>
      <w:pPr>
        <w:spacing w:after="0"/>
        <w:ind w:left="0"/>
        <w:jc w:val="both"/>
      </w:pPr>
      <w:r>
        <w:rPr>
          <w:rFonts w:ascii="Times New Roman"/>
          <w:b w:val="false"/>
          <w:i w:val="false"/>
          <w:color w:val="000000"/>
          <w:sz w:val="28"/>
        </w:rPr>
        <w:t>
      ______________________________________________________________________</w:t>
      </w:r>
    </w:p>
    <w:bookmarkEnd w:id="38"/>
    <w:bookmarkStart w:name="z52" w:id="39"/>
    <w:p>
      <w:pPr>
        <w:spacing w:after="0"/>
        <w:ind w:left="0"/>
        <w:jc w:val="both"/>
      </w:pPr>
      <w:r>
        <w:rPr>
          <w:rFonts w:ascii="Times New Roman"/>
          <w:b w:val="false"/>
          <w:i w:val="false"/>
          <w:color w:val="000000"/>
          <w:sz w:val="28"/>
        </w:rPr>
        <w:t>
      ______________________________________________________________________</w:t>
      </w:r>
    </w:p>
    <w:bookmarkEnd w:id="39"/>
    <w:bookmarkStart w:name="z53" w:id="40"/>
    <w:p>
      <w:pPr>
        <w:spacing w:after="0"/>
        <w:ind w:left="0"/>
        <w:jc w:val="both"/>
      </w:pPr>
      <w:r>
        <w:rPr>
          <w:rFonts w:ascii="Times New Roman"/>
          <w:b w:val="false"/>
          <w:i w:val="false"/>
          <w:color w:val="000000"/>
          <w:sz w:val="28"/>
        </w:rPr>
        <w:t>
      ______________________________________________________________________</w:t>
      </w:r>
    </w:p>
    <w:bookmarkEnd w:id="40"/>
    <w:bookmarkStart w:name="z54" w:id="41"/>
    <w:p>
      <w:pPr>
        <w:spacing w:after="0"/>
        <w:ind w:left="0"/>
        <w:jc w:val="both"/>
      </w:pPr>
      <w:r>
        <w:rPr>
          <w:rFonts w:ascii="Times New Roman"/>
          <w:b w:val="false"/>
          <w:i w:val="false"/>
          <w:color w:val="000000"/>
          <w:sz w:val="28"/>
        </w:rPr>
        <w:t>
      ______________________________________________________________________</w:t>
      </w:r>
    </w:p>
    <w:bookmarkEnd w:id="41"/>
    <w:bookmarkStart w:name="z55" w:id="42"/>
    <w:p>
      <w:pPr>
        <w:spacing w:after="0"/>
        <w:ind w:left="0"/>
        <w:jc w:val="both"/>
      </w:pPr>
      <w:r>
        <w:rPr>
          <w:rFonts w:ascii="Times New Roman"/>
          <w:b w:val="false"/>
          <w:i w:val="false"/>
          <w:color w:val="000000"/>
          <w:sz w:val="28"/>
        </w:rPr>
        <w:t>
      ______________________________________________________________________</w:t>
      </w:r>
    </w:p>
    <w:bookmarkEnd w:id="42"/>
    <w:bookmarkStart w:name="z56" w:id="43"/>
    <w:p>
      <w:pPr>
        <w:spacing w:after="0"/>
        <w:ind w:left="0"/>
        <w:jc w:val="both"/>
      </w:pPr>
      <w:r>
        <w:rPr>
          <w:rFonts w:ascii="Times New Roman"/>
          <w:b w:val="false"/>
          <w:i w:val="false"/>
          <w:color w:val="000000"/>
          <w:sz w:val="28"/>
        </w:rPr>
        <w:t>
      16. Шетелде болуы/Пребывание за границей</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қала/ Страна, город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Сапардың мақсаты/ Цель поездки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кезеңі/ Период пребывания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үшін негіздеме/ Основание для записи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44"/>
    <w:p>
      <w:pPr>
        <w:spacing w:after="0"/>
        <w:ind w:left="0"/>
        <w:jc w:val="both"/>
      </w:pPr>
      <w:r>
        <w:rPr>
          <w:rFonts w:ascii="Times New Roman"/>
          <w:b w:val="false"/>
          <w:i w:val="false"/>
          <w:color w:val="000000"/>
          <w:sz w:val="28"/>
        </w:rPr>
        <w:t>
      17. Қызметкердің (әскери қызметшінің) ата-анасы туралы мәліметтер (1 парақта)/Сведения о родителях сотрудника (военнослужащего) (на 1 странице)</w:t>
      </w:r>
    </w:p>
    <w:bookmarkEnd w:id="44"/>
    <w:bookmarkStart w:name="z58" w:id="45"/>
    <w:p>
      <w:pPr>
        <w:spacing w:after="0"/>
        <w:ind w:left="0"/>
        <w:jc w:val="both"/>
      </w:pPr>
      <w:r>
        <w:rPr>
          <w:rFonts w:ascii="Times New Roman"/>
          <w:b w:val="false"/>
          <w:i w:val="false"/>
          <w:color w:val="000000"/>
          <w:sz w:val="28"/>
        </w:rPr>
        <w:t>
      _______________________________________________________________________</w:t>
      </w:r>
    </w:p>
    <w:bookmarkEnd w:id="45"/>
    <w:bookmarkStart w:name="z59" w:id="46"/>
    <w:p>
      <w:pPr>
        <w:spacing w:after="0"/>
        <w:ind w:left="0"/>
        <w:jc w:val="both"/>
      </w:pPr>
      <w:r>
        <w:rPr>
          <w:rFonts w:ascii="Times New Roman"/>
          <w:b w:val="false"/>
          <w:i w:val="false"/>
          <w:color w:val="000000"/>
          <w:sz w:val="28"/>
        </w:rPr>
        <w:t>
      _______________________________________________________________________</w:t>
      </w:r>
    </w:p>
    <w:bookmarkEnd w:id="46"/>
    <w:bookmarkStart w:name="z60" w:id="47"/>
    <w:p>
      <w:pPr>
        <w:spacing w:after="0"/>
        <w:ind w:left="0"/>
        <w:jc w:val="both"/>
      </w:pPr>
      <w:r>
        <w:rPr>
          <w:rFonts w:ascii="Times New Roman"/>
          <w:b w:val="false"/>
          <w:i w:val="false"/>
          <w:color w:val="000000"/>
          <w:sz w:val="28"/>
        </w:rPr>
        <w:t>
      _______________________________________________________________________</w:t>
      </w:r>
    </w:p>
    <w:bookmarkEnd w:id="47"/>
    <w:bookmarkStart w:name="z61" w:id="48"/>
    <w:p>
      <w:pPr>
        <w:spacing w:after="0"/>
        <w:ind w:left="0"/>
        <w:jc w:val="both"/>
      </w:pPr>
      <w:r>
        <w:rPr>
          <w:rFonts w:ascii="Times New Roman"/>
          <w:b w:val="false"/>
          <w:i w:val="false"/>
          <w:color w:val="000000"/>
          <w:sz w:val="28"/>
        </w:rPr>
        <w:t>
      _______________________________________________________________________</w:t>
      </w:r>
    </w:p>
    <w:bookmarkEnd w:id="48"/>
    <w:bookmarkStart w:name="z62" w:id="49"/>
    <w:p>
      <w:pPr>
        <w:spacing w:after="0"/>
        <w:ind w:left="0"/>
        <w:jc w:val="both"/>
      </w:pPr>
      <w:r>
        <w:rPr>
          <w:rFonts w:ascii="Times New Roman"/>
          <w:b w:val="false"/>
          <w:i w:val="false"/>
          <w:color w:val="000000"/>
          <w:sz w:val="28"/>
        </w:rPr>
        <w:t>
      18. Қызметкердің отбасы жағдайы/Сведения о семейном положении</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Жұбайының /зайыбының/ балаларының ЖСН, тегі, аты, әкесінің аты (ол болған жағдайда) Фамилия, имя, отчество (при его наличии), ИИН, жены/мужа/детей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күні, айы және жері/ Число, месяц, год и место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үшін негіз/ Основание для записи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50"/>
    <w:p>
      <w:pPr>
        <w:spacing w:after="0"/>
        <w:ind w:left="0"/>
        <w:jc w:val="both"/>
      </w:pPr>
      <w:r>
        <w:rPr>
          <w:rFonts w:ascii="Times New Roman"/>
          <w:b w:val="false"/>
          <w:i w:val="false"/>
          <w:color w:val="000000"/>
          <w:sz w:val="28"/>
        </w:rPr>
        <w:t>
      19. Қызметкердің (әскери қызметшінің) тұрғылықты мекенжайы/Адрес места жительства сотрудника (военнослужащего)</w:t>
      </w:r>
    </w:p>
    <w:bookmarkEnd w:id="50"/>
    <w:bookmarkStart w:name="z64" w:id="51"/>
    <w:p>
      <w:pPr>
        <w:spacing w:after="0"/>
        <w:ind w:left="0"/>
        <w:jc w:val="both"/>
      </w:pPr>
      <w:r>
        <w:rPr>
          <w:rFonts w:ascii="Times New Roman"/>
          <w:b w:val="false"/>
          <w:i w:val="false"/>
          <w:color w:val="000000"/>
          <w:sz w:val="28"/>
        </w:rPr>
        <w:t>
      _______________________________________________________________</w:t>
      </w:r>
    </w:p>
    <w:bookmarkEnd w:id="51"/>
    <w:bookmarkStart w:name="z65" w:id="52"/>
    <w:p>
      <w:pPr>
        <w:spacing w:after="0"/>
        <w:ind w:left="0"/>
        <w:jc w:val="both"/>
      </w:pPr>
      <w:r>
        <w:rPr>
          <w:rFonts w:ascii="Times New Roman"/>
          <w:b w:val="false"/>
          <w:i w:val="false"/>
          <w:color w:val="000000"/>
          <w:sz w:val="28"/>
        </w:rPr>
        <w:t>
      _______________________________________________________________</w:t>
      </w:r>
    </w:p>
    <w:bookmarkEnd w:id="52"/>
    <w:bookmarkStart w:name="z66" w:id="53"/>
    <w:p>
      <w:pPr>
        <w:spacing w:after="0"/>
        <w:ind w:left="0"/>
        <w:jc w:val="both"/>
      </w:pPr>
      <w:r>
        <w:rPr>
          <w:rFonts w:ascii="Times New Roman"/>
          <w:b w:val="false"/>
          <w:i w:val="false"/>
          <w:color w:val="000000"/>
          <w:sz w:val="28"/>
        </w:rPr>
        <w:t>
      Қызметтік тізімді жасаған/Послужной список составил:</w:t>
      </w:r>
    </w:p>
    <w:bookmarkEnd w:id="53"/>
    <w:bookmarkStart w:name="z67" w:id="54"/>
    <w:p>
      <w:pPr>
        <w:spacing w:after="0"/>
        <w:ind w:left="0"/>
        <w:jc w:val="both"/>
      </w:pPr>
      <w:r>
        <w:rPr>
          <w:rFonts w:ascii="Times New Roman"/>
          <w:b w:val="false"/>
          <w:i w:val="false"/>
          <w:color w:val="000000"/>
          <w:sz w:val="28"/>
        </w:rPr>
        <w:t>
      _______________________________________________________________/</w:t>
      </w:r>
    </w:p>
    <w:bookmarkEnd w:id="54"/>
    <w:bookmarkStart w:name="z68" w:id="55"/>
    <w:p>
      <w:pPr>
        <w:spacing w:after="0"/>
        <w:ind w:left="0"/>
        <w:jc w:val="both"/>
      </w:pPr>
      <w:r>
        <w:rPr>
          <w:rFonts w:ascii="Times New Roman"/>
          <w:b w:val="false"/>
          <w:i w:val="false"/>
          <w:color w:val="000000"/>
          <w:sz w:val="28"/>
        </w:rPr>
        <w:t>
      кадр қызметі қызметкерінің (жұмыскерінің) лауазымы, тегі және аты-жөні/</w:t>
      </w:r>
    </w:p>
    <w:bookmarkEnd w:id="55"/>
    <w:bookmarkStart w:name="z69" w:id="56"/>
    <w:p>
      <w:pPr>
        <w:spacing w:after="0"/>
        <w:ind w:left="0"/>
        <w:jc w:val="both"/>
      </w:pPr>
      <w:r>
        <w:rPr>
          <w:rFonts w:ascii="Times New Roman"/>
          <w:b w:val="false"/>
          <w:i w:val="false"/>
          <w:color w:val="000000"/>
          <w:sz w:val="28"/>
        </w:rPr>
        <w:t>
      ________________________________________________________________ /</w:t>
      </w:r>
    </w:p>
    <w:bookmarkEnd w:id="56"/>
    <w:bookmarkStart w:name="z70" w:id="57"/>
    <w:p>
      <w:pPr>
        <w:spacing w:after="0"/>
        <w:ind w:left="0"/>
        <w:jc w:val="both"/>
      </w:pPr>
      <w:r>
        <w:rPr>
          <w:rFonts w:ascii="Times New Roman"/>
          <w:b w:val="false"/>
          <w:i w:val="false"/>
          <w:color w:val="000000"/>
          <w:sz w:val="28"/>
        </w:rPr>
        <w:t>
      должность, фамилия и инициалы сотрудника (работника) кадровой службы/</w:t>
      </w:r>
    </w:p>
    <w:bookmarkEnd w:id="57"/>
    <w:bookmarkStart w:name="z71" w:id="58"/>
    <w:p>
      <w:pPr>
        <w:spacing w:after="0"/>
        <w:ind w:left="0"/>
        <w:jc w:val="both"/>
      </w:pPr>
      <w:r>
        <w:rPr>
          <w:rFonts w:ascii="Times New Roman"/>
          <w:b w:val="false"/>
          <w:i w:val="false"/>
          <w:color w:val="000000"/>
          <w:sz w:val="28"/>
        </w:rPr>
        <w:t>
      20__ жылғы "__" _________ "__" _________ 20__ г.</w:t>
      </w:r>
    </w:p>
    <w:bookmarkEnd w:id="58"/>
    <w:bookmarkStart w:name="z72" w:id="59"/>
    <w:p>
      <w:pPr>
        <w:spacing w:after="0"/>
        <w:ind w:left="0"/>
        <w:jc w:val="both"/>
      </w:pPr>
      <w:r>
        <w:rPr>
          <w:rFonts w:ascii="Times New Roman"/>
          <w:b w:val="false"/>
          <w:i w:val="false"/>
          <w:color w:val="000000"/>
          <w:sz w:val="28"/>
        </w:rPr>
        <w:t>
      БЕКІТЕМІН/УТВЕРЖДАЮ</w:t>
      </w:r>
    </w:p>
    <w:bookmarkEnd w:id="59"/>
    <w:bookmarkStart w:name="z73" w:id="60"/>
    <w:p>
      <w:pPr>
        <w:spacing w:after="0"/>
        <w:ind w:left="0"/>
        <w:jc w:val="both"/>
      </w:pPr>
      <w:r>
        <w:rPr>
          <w:rFonts w:ascii="Times New Roman"/>
          <w:b w:val="false"/>
          <w:i w:val="false"/>
          <w:color w:val="000000"/>
          <w:sz w:val="28"/>
        </w:rPr>
        <w:t>
      _______________________________________________________________</w:t>
      </w:r>
    </w:p>
    <w:bookmarkEnd w:id="60"/>
    <w:bookmarkStart w:name="z74" w:id="61"/>
    <w:p>
      <w:pPr>
        <w:spacing w:after="0"/>
        <w:ind w:left="0"/>
        <w:jc w:val="both"/>
      </w:pPr>
      <w:r>
        <w:rPr>
          <w:rFonts w:ascii="Times New Roman"/>
          <w:b w:val="false"/>
          <w:i w:val="false"/>
          <w:color w:val="000000"/>
          <w:sz w:val="28"/>
        </w:rPr>
        <w:t>
      _________________________________________________________________</w:t>
      </w:r>
    </w:p>
    <w:bookmarkEnd w:id="61"/>
    <w:bookmarkStart w:name="z75" w:id="62"/>
    <w:p>
      <w:pPr>
        <w:spacing w:after="0"/>
        <w:ind w:left="0"/>
        <w:jc w:val="both"/>
      </w:pPr>
      <w:r>
        <w:rPr>
          <w:rFonts w:ascii="Times New Roman"/>
          <w:b w:val="false"/>
          <w:i w:val="false"/>
          <w:color w:val="000000"/>
          <w:sz w:val="28"/>
        </w:rPr>
        <w:t>
      /кадр қызметі басшысының лауазымы, біліктілік сыныбы, тегі және аты-жөні/</w:t>
      </w:r>
    </w:p>
    <w:bookmarkEnd w:id="62"/>
    <w:bookmarkStart w:name="z76" w:id="63"/>
    <w:p>
      <w:pPr>
        <w:spacing w:after="0"/>
        <w:ind w:left="0"/>
        <w:jc w:val="both"/>
      </w:pPr>
      <w:r>
        <w:rPr>
          <w:rFonts w:ascii="Times New Roman"/>
          <w:b w:val="false"/>
          <w:i w:val="false"/>
          <w:color w:val="000000"/>
          <w:sz w:val="28"/>
        </w:rPr>
        <w:t>
      руководитель кадровой службы, квалификационный класс, фамилия и инициалы/</w:t>
      </w:r>
    </w:p>
    <w:bookmarkEnd w:id="63"/>
    <w:bookmarkStart w:name="z77" w:id="64"/>
    <w:p>
      <w:pPr>
        <w:spacing w:after="0"/>
        <w:ind w:left="0"/>
        <w:jc w:val="both"/>
      </w:pPr>
      <w:r>
        <w:rPr>
          <w:rFonts w:ascii="Times New Roman"/>
          <w:b w:val="false"/>
          <w:i w:val="false"/>
          <w:color w:val="000000"/>
          <w:sz w:val="28"/>
        </w:rPr>
        <w:t>
      М.О./М.П.</w:t>
      </w:r>
    </w:p>
    <w:bookmarkEnd w:id="64"/>
    <w:bookmarkStart w:name="z78" w:id="65"/>
    <w:p>
      <w:pPr>
        <w:spacing w:after="0"/>
        <w:ind w:left="0"/>
        <w:jc w:val="both"/>
      </w:pPr>
      <w:r>
        <w:rPr>
          <w:rFonts w:ascii="Times New Roman"/>
          <w:b w:val="false"/>
          <w:i w:val="false"/>
          <w:color w:val="000000"/>
          <w:sz w:val="28"/>
        </w:rPr>
        <w:t>
      20___ жылғы "___" __________</w:t>
      </w:r>
    </w:p>
    <w:bookmarkEnd w:id="65"/>
    <w:bookmarkStart w:name="z79" w:id="66"/>
    <w:p>
      <w:pPr>
        <w:spacing w:after="0"/>
        <w:ind w:left="0"/>
        <w:jc w:val="both"/>
      </w:pPr>
      <w:r>
        <w:rPr>
          <w:rFonts w:ascii="Times New Roman"/>
          <w:b w:val="false"/>
          <w:i w:val="false"/>
          <w:color w:val="000000"/>
          <w:sz w:val="28"/>
        </w:rPr>
        <w:t>
      20___ жылғы "___" __________ 20___ жылғы "___" _______ 20___</w:t>
      </w:r>
    </w:p>
    <w:bookmarkEnd w:id="66"/>
    <w:bookmarkStart w:name="z80" w:id="67"/>
    <w:p>
      <w:pPr>
        <w:spacing w:after="0"/>
        <w:ind w:left="0"/>
        <w:jc w:val="both"/>
      </w:pPr>
      <w:r>
        <w:rPr>
          <w:rFonts w:ascii="Times New Roman"/>
          <w:b w:val="false"/>
          <w:i w:val="false"/>
          <w:color w:val="000000"/>
          <w:sz w:val="28"/>
        </w:rPr>
        <w:t>
      жылғы "___" __________ жазылған мәліметтердің дұрыстығын растау</w:t>
      </w:r>
    </w:p>
    <w:bookmarkEnd w:id="67"/>
    <w:bookmarkStart w:name="z81" w:id="68"/>
    <w:p>
      <w:pPr>
        <w:spacing w:after="0"/>
        <w:ind w:left="0"/>
        <w:jc w:val="both"/>
      </w:pPr>
      <w:r>
        <w:rPr>
          <w:rFonts w:ascii="Times New Roman"/>
          <w:b w:val="false"/>
          <w:i w:val="false"/>
          <w:color w:val="000000"/>
          <w:sz w:val="28"/>
        </w:rPr>
        <w:t>
      қолхаты_______________________ Расписка в подтверждении правильности</w:t>
      </w:r>
    </w:p>
    <w:bookmarkEnd w:id="68"/>
    <w:bookmarkStart w:name="z82" w:id="69"/>
    <w:p>
      <w:pPr>
        <w:spacing w:after="0"/>
        <w:ind w:left="0"/>
        <w:jc w:val="both"/>
      </w:pPr>
      <w:r>
        <w:rPr>
          <w:rFonts w:ascii="Times New Roman"/>
          <w:b w:val="false"/>
          <w:i w:val="false"/>
          <w:color w:val="000000"/>
          <w:sz w:val="28"/>
        </w:rPr>
        <w:t>
      записанных сведений _______________________ "___" __________ 20___года</w:t>
      </w:r>
    </w:p>
    <w:bookmarkEnd w:id="69"/>
    <w:bookmarkStart w:name="z83" w:id="70"/>
    <w:p>
      <w:pPr>
        <w:spacing w:after="0"/>
        <w:ind w:left="0"/>
        <w:jc w:val="both"/>
      </w:pPr>
      <w:r>
        <w:rPr>
          <w:rFonts w:ascii="Times New Roman"/>
          <w:b w:val="false"/>
          <w:i w:val="false"/>
          <w:color w:val="000000"/>
          <w:sz w:val="28"/>
        </w:rPr>
        <w:t>
      "___" __________ 20___ года</w:t>
      </w:r>
    </w:p>
    <w:bookmarkEnd w:id="70"/>
    <w:bookmarkStart w:name="z84" w:id="71"/>
    <w:p>
      <w:pPr>
        <w:spacing w:after="0"/>
        <w:ind w:left="0"/>
        <w:jc w:val="both"/>
      </w:pPr>
      <w:r>
        <w:rPr>
          <w:rFonts w:ascii="Times New Roman"/>
          <w:b w:val="false"/>
          <w:i w:val="false"/>
          <w:color w:val="000000"/>
          <w:sz w:val="28"/>
        </w:rPr>
        <w:t>
      "___" __________ 20___ года</w:t>
      </w:r>
    </w:p>
    <w:bookmarkEnd w:id="71"/>
    <w:bookmarkStart w:name="z85" w:id="72"/>
    <w:p>
      <w:pPr>
        <w:spacing w:after="0"/>
        <w:ind w:left="0"/>
        <w:jc w:val="both"/>
      </w:pPr>
      <w:r>
        <w:rPr>
          <w:rFonts w:ascii="Times New Roman"/>
          <w:b w:val="false"/>
          <w:i w:val="false"/>
          <w:color w:val="000000"/>
          <w:sz w:val="28"/>
        </w:rPr>
        <w:t>
      "___" __________ 20___ года.</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