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560c" w14:textId="6095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лауазымдарының санаттарына қойылатын біліктілік талаптарын бекіту туралы" Қазақстан Республикасы Төтенше жағдайлар министрінің 2025 жылғы 18 желтоқсандағы № 550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12 мамырдағы № 192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 лауазымдарының санаттарына қойылатын біліктілік талаптарын бекіту туралы" Қазақстан Республикасы Төтенше жағдайлар министрінің 2025 жылғы 18 желтоқсандағы № 550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аппараты лауазымдарының санаттарына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7-1-тараумен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7-1-тарау. ТЖМ Тылдық қамтамасыз ету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Бухгалтерлік есеп және аудит</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Құқықтану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Есеп және аудит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 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 және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 пайдалану және жүк қозғалысы мен тасымалды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27" w:id="6"/>
    <w:p>
      <w:pPr>
        <w:spacing w:after="0"/>
        <w:ind w:left="0"/>
        <w:jc w:val="both"/>
      </w:pPr>
      <w:r>
        <w:rPr>
          <w:rFonts w:ascii="Times New Roman"/>
          <w:b w:val="false"/>
          <w:i w:val="false"/>
          <w:color w:val="000000"/>
          <w:sz w:val="28"/>
        </w:rPr>
        <w:t>
      ";</w:t>
      </w:r>
    </w:p>
    <w:bookmarkEnd w:id="6"/>
    <w:bookmarkStart w:name="z28"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облыстық (республикалық маңызы бар қалалардың және астананың) аумақтық органдары лауазымдарының санаттарына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7"/>
    <w:bookmarkStart w:name="z29" w:id="8"/>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8"/>
    <w:bookmarkStart w:name="z3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Техникалық нормалау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C-SVO-4</w:t>
            </w:r>
          </w:p>
          <w:bookmarkEnd w:id="10"/>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w:t>
            </w:r>
          </w:p>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телекоммуникациялар Тіршілік қауіпсіздігі және қоршаған ортаны қорғау Механика Есептеу техникасы және бағдарламалық қамтамасыз ету Мұнай-газ ісі Құқықтану Құқық Құқық қорғау қызметі Автоматтандыру және басқару Стандарттау, сертификаттау және метрология Логистика (салалар бойынша) Көлік, көлік техникасы мен технологиялары Көлік құрылысы Әскери іс және қауіпсіздік Журналистика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C-SVО-6</w:t>
            </w:r>
          </w:p>
          <w:bookmarkEnd w:id="12"/>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C-SVO-7</w:t>
            </w:r>
          </w:p>
          <w:bookmarkEnd w:id="13"/>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C-SVO-8</w:t>
            </w:r>
          </w:p>
          <w:bookmarkEnd w:id="14"/>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C-SVO-9</w:t>
            </w:r>
          </w:p>
          <w:bookmarkEnd w:id="15"/>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 Техник-құрылысшы Құтқарушы Техник Стандарттау жөніндегі техник Заңгер Заң кеңесшісі Жабдықты пайдалану және жөндеу жөніндегі техник Техник-жобалаушы Өрт инспекторы Өрт сөндіруші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bl>
    <w:bookmarkStart w:name="z38" w:id="16"/>
    <w:p>
      <w:pPr>
        <w:spacing w:after="0"/>
        <w:ind w:left="0"/>
        <w:jc w:val="both"/>
      </w:pPr>
      <w:r>
        <w:rPr>
          <w:rFonts w:ascii="Times New Roman"/>
          <w:b w:val="false"/>
          <w:i w:val="false"/>
          <w:color w:val="000000"/>
          <w:sz w:val="28"/>
        </w:rPr>
        <w:t>
      ";</w:t>
      </w:r>
    </w:p>
    <w:bookmarkEnd w:id="16"/>
    <w:bookmarkStart w:name="z39" w:id="17"/>
    <w:p>
      <w:pPr>
        <w:spacing w:after="0"/>
        <w:ind w:left="0"/>
        <w:jc w:val="both"/>
      </w:pPr>
      <w:r>
        <w:rPr>
          <w:rFonts w:ascii="Times New Roman"/>
          <w:b w:val="false"/>
          <w:i w:val="false"/>
          <w:color w:val="000000"/>
          <w:sz w:val="28"/>
        </w:rPr>
        <w:t>
      6-тараудың реттік нөмірлері 33 және 34-жолдар мынадай редакцияда жазылсын:</w:t>
      </w:r>
    </w:p>
    <w:bookmarkEnd w:id="17"/>
    <w:bookmarkStart w:name="z40"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 аға инженер,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C-SVО-8</w:t>
            </w:r>
          </w:p>
          <w:bookmarkEnd w:id="19"/>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Техник-құрылысшы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C-SVО-9</w:t>
            </w:r>
          </w:p>
          <w:bookmarkEnd w:id="21"/>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bl>
    <w:bookmarkStart w:name="z49" w:id="22"/>
    <w:p>
      <w:pPr>
        <w:spacing w:after="0"/>
        <w:ind w:left="0"/>
        <w:jc w:val="both"/>
      </w:pPr>
      <w:r>
        <w:rPr>
          <w:rFonts w:ascii="Times New Roman"/>
          <w:b w:val="false"/>
          <w:i w:val="false"/>
          <w:color w:val="000000"/>
          <w:sz w:val="28"/>
        </w:rPr>
        <w:t>
      ";</w:t>
      </w:r>
    </w:p>
    <w:bookmarkEnd w:id="22"/>
    <w:bookmarkStart w:name="z50" w:id="23"/>
    <w:p>
      <w:pPr>
        <w:spacing w:after="0"/>
        <w:ind w:left="0"/>
        <w:jc w:val="both"/>
      </w:pPr>
      <w:r>
        <w:rPr>
          <w:rFonts w:ascii="Times New Roman"/>
          <w:b w:val="false"/>
          <w:i w:val="false"/>
          <w:color w:val="000000"/>
          <w:sz w:val="28"/>
        </w:rPr>
        <w:t>
      8-тарау мынадай редакцияда жазылсын:</w:t>
      </w:r>
    </w:p>
    <w:bookmarkEnd w:id="23"/>
    <w:bookmarkStart w:name="z51"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Өрт сөндіру және авариялық-құтқару жұмыстарын ұйымдастыру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Өрт қауіпсіздігі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Мұнай-газ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сертификаттау және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Тасымалдауды, қозғалысты ұйымдастыру және көлікті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 жедел кезекшінің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жедел кезекшінің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6"/>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7"/>
          <w:p>
            <w:pPr>
              <w:spacing w:after="20"/>
              <w:ind w:left="20"/>
              <w:jc w:val="both"/>
            </w:pPr>
            <w:r>
              <w:rPr>
                <w:rFonts w:ascii="Times New Roman"/>
                <w:b w:val="false"/>
                <w:i w:val="false"/>
                <w:color w:val="000000"/>
                <w:sz w:val="20"/>
              </w:rPr>
              <w:t>
C-SV-13</w:t>
            </w:r>
          </w:p>
          <w:bookmarkEnd w:id="27"/>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81" w:id="28"/>
    <w:p>
      <w:pPr>
        <w:spacing w:after="0"/>
        <w:ind w:left="0"/>
        <w:jc w:val="both"/>
      </w:pPr>
      <w:r>
        <w:rPr>
          <w:rFonts w:ascii="Times New Roman"/>
          <w:b w:val="false"/>
          <w:i w:val="false"/>
          <w:color w:val="000000"/>
          <w:sz w:val="28"/>
        </w:rPr>
        <w:t>
      ";</w:t>
      </w:r>
    </w:p>
    <w:bookmarkEnd w:id="28"/>
    <w:bookmarkStart w:name="z82" w:id="29"/>
    <w:p>
      <w:pPr>
        <w:spacing w:after="0"/>
        <w:ind w:left="0"/>
        <w:jc w:val="both"/>
      </w:pPr>
      <w:r>
        <w:rPr>
          <w:rFonts w:ascii="Times New Roman"/>
          <w:b w:val="false"/>
          <w:i w:val="false"/>
          <w:color w:val="000000"/>
          <w:sz w:val="28"/>
        </w:rPr>
        <w:t xml:space="preserve">
      9-тарау мынадай мазмұндағы реттік нөмірі 55-1-жолмен толықтырылсын: </w:t>
      </w:r>
    </w:p>
    <w:bookmarkEnd w:id="29"/>
    <w:bookmarkStart w:name="z83"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1"/>
          <w:p>
            <w:pPr>
              <w:spacing w:after="20"/>
              <w:ind w:left="20"/>
              <w:jc w:val="both"/>
            </w:pPr>
            <w:r>
              <w:rPr>
                <w:rFonts w:ascii="Times New Roman"/>
                <w:b w:val="false"/>
                <w:i w:val="false"/>
                <w:color w:val="000000"/>
                <w:sz w:val="20"/>
              </w:rPr>
              <w:t>
C-SV-12</w:t>
            </w:r>
          </w:p>
          <w:bookmarkEnd w:id="31"/>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85" w:id="32"/>
    <w:p>
      <w:pPr>
        <w:spacing w:after="0"/>
        <w:ind w:left="0"/>
        <w:jc w:val="both"/>
      </w:pPr>
      <w:r>
        <w:rPr>
          <w:rFonts w:ascii="Times New Roman"/>
          <w:b w:val="false"/>
          <w:i w:val="false"/>
          <w:color w:val="000000"/>
          <w:sz w:val="28"/>
        </w:rPr>
        <w:t>
      ";</w:t>
      </w:r>
    </w:p>
    <w:bookmarkEnd w:id="32"/>
    <w:bookmarkStart w:name="z86" w:id="33"/>
    <w:p>
      <w:pPr>
        <w:spacing w:after="0"/>
        <w:ind w:left="0"/>
        <w:jc w:val="both"/>
      </w:pPr>
      <w:r>
        <w:rPr>
          <w:rFonts w:ascii="Times New Roman"/>
          <w:b w:val="false"/>
          <w:i w:val="false"/>
          <w:color w:val="000000"/>
          <w:sz w:val="28"/>
        </w:rPr>
        <w:t xml:space="preserve">
      мынадай мазмұндағы 13-тараумен толықтырылсын: </w:t>
      </w:r>
    </w:p>
    <w:bookmarkEnd w:id="33"/>
    <w:bookmarkStart w:name="z8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Тылдық қамтамасыз ету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5"/>
          <w:p>
            <w:pPr>
              <w:spacing w:after="20"/>
              <w:ind w:left="20"/>
              <w:jc w:val="both"/>
            </w:pPr>
            <w:r>
              <w:rPr>
                <w:rFonts w:ascii="Times New Roman"/>
                <w:b w:val="false"/>
                <w:i w:val="false"/>
                <w:color w:val="000000"/>
                <w:sz w:val="20"/>
              </w:rPr>
              <w:t>
C-SVO-4</w:t>
            </w:r>
          </w:p>
          <w:bookmarkEnd w:id="35"/>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6"/>
          <w:p>
            <w:pPr>
              <w:spacing w:after="20"/>
              <w:ind w:left="20"/>
              <w:jc w:val="both"/>
            </w:pPr>
            <w:r>
              <w:rPr>
                <w:rFonts w:ascii="Times New Roman"/>
                <w:b w:val="false"/>
                <w:i w:val="false"/>
                <w:color w:val="000000"/>
                <w:sz w:val="20"/>
              </w:rPr>
              <w:t>
Бухгалтерлік есеп және аудит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Құқықтану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Есеп және аудит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 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 және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 пайдалану және жүк қозғалысы мен тасымалды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орта білімнен кейінгі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 және 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құрылыстарды салу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Сәулет</w:t>
            </w:r>
          </w:p>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7"/>
          <w:p>
            <w:pPr>
              <w:spacing w:after="20"/>
              <w:ind w:left="20"/>
              <w:jc w:val="both"/>
            </w:pPr>
            <w:r>
              <w:rPr>
                <w:rFonts w:ascii="Times New Roman"/>
                <w:b w:val="false"/>
                <w:i w:val="false"/>
                <w:color w:val="000000"/>
                <w:sz w:val="20"/>
              </w:rPr>
              <w:t>
C-SVО-6</w:t>
            </w:r>
          </w:p>
          <w:bookmarkEnd w:id="37"/>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8"/>
          <w:p>
            <w:pPr>
              <w:spacing w:after="20"/>
              <w:ind w:left="20"/>
              <w:jc w:val="both"/>
            </w:pPr>
            <w:r>
              <w:rPr>
                <w:rFonts w:ascii="Times New Roman"/>
                <w:b w:val="false"/>
                <w:i w:val="false"/>
                <w:color w:val="000000"/>
                <w:sz w:val="20"/>
              </w:rPr>
              <w:t>
C-SVO-7</w:t>
            </w:r>
          </w:p>
          <w:bookmarkEnd w:id="38"/>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9"/>
          <w:p>
            <w:pPr>
              <w:spacing w:after="20"/>
              <w:ind w:left="20"/>
              <w:jc w:val="both"/>
            </w:pPr>
            <w:r>
              <w:rPr>
                <w:rFonts w:ascii="Times New Roman"/>
                <w:b w:val="false"/>
                <w:i w:val="false"/>
                <w:color w:val="000000"/>
                <w:sz w:val="20"/>
              </w:rPr>
              <w:t>
C-SVO-8</w:t>
            </w:r>
          </w:p>
          <w:bookmarkEnd w:id="39"/>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0"/>
          <w:p>
            <w:pPr>
              <w:spacing w:after="20"/>
              <w:ind w:left="20"/>
              <w:jc w:val="both"/>
            </w:pPr>
            <w:r>
              <w:rPr>
                <w:rFonts w:ascii="Times New Roman"/>
                <w:b w:val="false"/>
                <w:i w:val="false"/>
                <w:color w:val="000000"/>
                <w:sz w:val="20"/>
              </w:rPr>
              <w:t>
C-SVO-9</w:t>
            </w:r>
          </w:p>
          <w:bookmarkEnd w:id="40"/>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bl>
    <w:bookmarkStart w:name="z118" w:id="41"/>
    <w:p>
      <w:pPr>
        <w:spacing w:after="0"/>
        <w:ind w:left="0"/>
        <w:jc w:val="both"/>
      </w:pPr>
      <w:r>
        <w:rPr>
          <w:rFonts w:ascii="Times New Roman"/>
          <w:b w:val="false"/>
          <w:i w:val="false"/>
          <w:color w:val="000000"/>
          <w:sz w:val="28"/>
        </w:rPr>
        <w:t>
      ";</w:t>
      </w:r>
    </w:p>
    <w:bookmarkEnd w:id="41"/>
    <w:bookmarkStart w:name="z119" w:id="42"/>
    <w:p>
      <w:pPr>
        <w:spacing w:after="0"/>
        <w:ind w:left="0"/>
        <w:jc w:val="both"/>
      </w:pPr>
      <w:r>
        <w:rPr>
          <w:rFonts w:ascii="Times New Roman"/>
          <w:b w:val="false"/>
          <w:i w:val="false"/>
          <w:color w:val="000000"/>
          <w:sz w:val="28"/>
        </w:rPr>
        <w:t xml:space="preserve">
      көрсетілген бұйрықпен бекітілген "Төтенше жағдайлар министрлігі Мәлік Ғабдуллин атындағы Азаматтық қорғау академиясы" мемлекеттік мекемесі лауазымдарының санаттарына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42"/>
    <w:bookmarkStart w:name="z120" w:id="43"/>
    <w:p>
      <w:pPr>
        <w:spacing w:after="0"/>
        <w:ind w:left="0"/>
        <w:jc w:val="both"/>
      </w:pPr>
      <w:r>
        <w:rPr>
          <w:rFonts w:ascii="Times New Roman"/>
          <w:b w:val="false"/>
          <w:i w:val="false"/>
          <w:color w:val="000000"/>
          <w:sz w:val="28"/>
        </w:rPr>
        <w:t>
      5-тарау мынадай редакцияда жазылсын:</w:t>
      </w:r>
    </w:p>
    <w:bookmarkEnd w:id="43"/>
    <w:bookmarkStart w:name="z121"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Ғылыми-зерттеу орталығының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Ғылыми дәрежесінің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5"/>
          <w:p>
            <w:pPr>
              <w:spacing w:after="20"/>
              <w:ind w:left="20"/>
              <w:jc w:val="both"/>
            </w:pPr>
            <w:r>
              <w:rPr>
                <w:rFonts w:ascii="Times New Roman"/>
                <w:b w:val="false"/>
                <w:i w:val="false"/>
                <w:color w:val="000000"/>
                <w:sz w:val="20"/>
              </w:rPr>
              <w:t>
Өрт қауіпсіздігі</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bl>
    <w:bookmarkStart w:name="z139" w:id="46"/>
    <w:p>
      <w:pPr>
        <w:spacing w:after="0"/>
        <w:ind w:left="0"/>
        <w:jc w:val="both"/>
      </w:pPr>
      <w:r>
        <w:rPr>
          <w:rFonts w:ascii="Times New Roman"/>
          <w:b w:val="false"/>
          <w:i w:val="false"/>
          <w:color w:val="000000"/>
          <w:sz w:val="28"/>
        </w:rPr>
        <w:t>
      ";</w:t>
      </w:r>
    </w:p>
    <w:bookmarkEnd w:id="46"/>
    <w:bookmarkStart w:name="z140" w:id="47"/>
    <w:p>
      <w:pPr>
        <w:spacing w:after="0"/>
        <w:ind w:left="0"/>
        <w:jc w:val="both"/>
      </w:pPr>
      <w:r>
        <w:rPr>
          <w:rFonts w:ascii="Times New Roman"/>
          <w:b w:val="false"/>
          <w:i w:val="false"/>
          <w:color w:val="000000"/>
          <w:sz w:val="28"/>
        </w:rPr>
        <w:t xml:space="preserve">
      7-тарау мынадай мазмұндағы реттік нөмірі 22-1-жолмен толықтырылсын: </w:t>
      </w:r>
    </w:p>
    <w:bookmarkEnd w:id="47"/>
    <w:bookmarkStart w:name="z141"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9"/>
          <w:p>
            <w:pPr>
              <w:spacing w:after="20"/>
              <w:ind w:left="20"/>
              <w:jc w:val="both"/>
            </w:pPr>
            <w:r>
              <w:rPr>
                <w:rFonts w:ascii="Times New Roman"/>
                <w:b w:val="false"/>
                <w:i w:val="false"/>
                <w:color w:val="000000"/>
                <w:sz w:val="20"/>
              </w:rPr>
              <w:t>
С-SVU-9</w:t>
            </w:r>
          </w:p>
          <w:bookmarkEnd w:id="49"/>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bl>
    <w:bookmarkStart w:name="z143" w:id="50"/>
    <w:p>
      <w:pPr>
        <w:spacing w:after="0"/>
        <w:ind w:left="0"/>
        <w:jc w:val="both"/>
      </w:pPr>
      <w:r>
        <w:rPr>
          <w:rFonts w:ascii="Times New Roman"/>
          <w:b w:val="false"/>
          <w:i w:val="false"/>
          <w:color w:val="000000"/>
          <w:sz w:val="28"/>
        </w:rPr>
        <w:t>
      ";</w:t>
      </w:r>
    </w:p>
    <w:bookmarkEnd w:id="50"/>
    <w:bookmarkStart w:name="z144" w:id="51"/>
    <w:p>
      <w:pPr>
        <w:spacing w:after="0"/>
        <w:ind w:left="0"/>
        <w:jc w:val="both"/>
      </w:pPr>
      <w:r>
        <w:rPr>
          <w:rFonts w:ascii="Times New Roman"/>
          <w:b w:val="false"/>
          <w:i w:val="false"/>
          <w:color w:val="000000"/>
          <w:sz w:val="28"/>
        </w:rPr>
        <w:t>
      9-тарау мынадай редакцияда жазылсын:</w:t>
      </w:r>
    </w:p>
    <w:bookmarkEnd w:id="51"/>
    <w:bookmarkStart w:name="z145"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Кадр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3"/>
          <w:p>
            <w:pPr>
              <w:spacing w:after="20"/>
              <w:ind w:left="20"/>
              <w:jc w:val="both"/>
            </w:pPr>
            <w:r>
              <w:rPr>
                <w:rFonts w:ascii="Times New Roman"/>
                <w:b w:val="false"/>
                <w:i w:val="false"/>
                <w:color w:val="000000"/>
                <w:sz w:val="20"/>
              </w:rPr>
              <w:t>
Өрт қауіпсіздігі</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және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 берудің педагогикасы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және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ұйымдастыру және нормалау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кеңесшісі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бойынша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мұғалімі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bl>
    <w:bookmarkStart w:name="z180" w:id="54"/>
    <w:p>
      <w:pPr>
        <w:spacing w:after="0"/>
        <w:ind w:left="0"/>
        <w:jc w:val="both"/>
      </w:pPr>
      <w:r>
        <w:rPr>
          <w:rFonts w:ascii="Times New Roman"/>
          <w:b w:val="false"/>
          <w:i w:val="false"/>
          <w:color w:val="000000"/>
          <w:sz w:val="28"/>
        </w:rPr>
        <w:t>
      ";</w:t>
      </w:r>
    </w:p>
    <w:bookmarkEnd w:id="54"/>
    <w:bookmarkStart w:name="z181" w:id="55"/>
    <w:p>
      <w:pPr>
        <w:spacing w:after="0"/>
        <w:ind w:left="0"/>
        <w:jc w:val="both"/>
      </w:pPr>
      <w:r>
        <w:rPr>
          <w:rFonts w:ascii="Times New Roman"/>
          <w:b w:val="false"/>
          <w:i w:val="false"/>
          <w:color w:val="000000"/>
          <w:sz w:val="28"/>
        </w:rPr>
        <w:t xml:space="preserve">
      15-тарау мынадай мазмұндағы реттік нөмірі 47-1-жолмен толықтырылсын: </w:t>
      </w:r>
    </w:p>
    <w:bookmarkEnd w:id="55"/>
    <w:bookmarkStart w:name="z182"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7"/>
          <w:p>
            <w:pPr>
              <w:spacing w:after="20"/>
              <w:ind w:left="20"/>
              <w:jc w:val="both"/>
            </w:pPr>
            <w:r>
              <w:rPr>
                <w:rFonts w:ascii="Times New Roman"/>
                <w:b w:val="false"/>
                <w:i w:val="false"/>
                <w:color w:val="000000"/>
                <w:sz w:val="20"/>
              </w:rPr>
              <w:t>
С-SVU-9</w:t>
            </w:r>
          </w:p>
          <w:bookmarkEnd w:id="57"/>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bl>
    <w:bookmarkStart w:name="z184" w:id="58"/>
    <w:p>
      <w:pPr>
        <w:spacing w:after="0"/>
        <w:ind w:left="0"/>
        <w:jc w:val="both"/>
      </w:pPr>
      <w:r>
        <w:rPr>
          <w:rFonts w:ascii="Times New Roman"/>
          <w:b w:val="false"/>
          <w:i w:val="false"/>
          <w:color w:val="000000"/>
          <w:sz w:val="28"/>
        </w:rPr>
        <w:t>
      ";</w:t>
      </w:r>
    </w:p>
    <w:bookmarkEnd w:id="58"/>
    <w:bookmarkStart w:name="z185" w:id="59"/>
    <w:p>
      <w:pPr>
        <w:spacing w:after="0"/>
        <w:ind w:left="0"/>
        <w:jc w:val="both"/>
      </w:pPr>
      <w:r>
        <w:rPr>
          <w:rFonts w:ascii="Times New Roman"/>
          <w:b w:val="false"/>
          <w:i w:val="false"/>
          <w:color w:val="000000"/>
          <w:sz w:val="28"/>
        </w:rPr>
        <w:t>
      17-тараудың 3, 4 және 5-параграфтар мынадай редакцияда жазылсын:</w:t>
      </w:r>
    </w:p>
    <w:bookmarkEnd w:id="59"/>
    <w:bookmarkStart w:name="z186"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параграф. Жедел-тактикалық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1"/>
          <w:p>
            <w:pPr>
              <w:spacing w:after="20"/>
              <w:ind w:left="20"/>
              <w:jc w:val="both"/>
            </w:pPr>
            <w:r>
              <w:rPr>
                <w:rFonts w:ascii="Times New Roman"/>
                <w:b w:val="false"/>
                <w:i w:val="false"/>
                <w:color w:val="000000"/>
                <w:sz w:val="20"/>
              </w:rPr>
              <w:t>
Өрт қауіпсіздігі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параграф. Өрт профилактикасы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2"/>
          <w:p>
            <w:pPr>
              <w:spacing w:after="20"/>
              <w:ind w:left="20"/>
              <w:jc w:val="both"/>
            </w:pPr>
            <w:r>
              <w:rPr>
                <w:rFonts w:ascii="Times New Roman"/>
                <w:b w:val="false"/>
                <w:i w:val="false"/>
                <w:color w:val="000000"/>
                <w:sz w:val="20"/>
              </w:rPr>
              <w:t>
Өрт қауіпсіздігі</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параграф. Төтенше жағдайларды жою және психологиялық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3"/>
          <w:p>
            <w:pPr>
              <w:spacing w:after="20"/>
              <w:ind w:left="20"/>
              <w:jc w:val="both"/>
            </w:pPr>
            <w:r>
              <w:rPr>
                <w:rFonts w:ascii="Times New Roman"/>
                <w:b w:val="false"/>
                <w:i w:val="false"/>
                <w:color w:val="000000"/>
                <w:sz w:val="20"/>
              </w:rPr>
              <w:t>
C-SVU-12</w:t>
            </w:r>
          </w:p>
          <w:bookmarkEnd w:id="63"/>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4"/>
          <w:p>
            <w:pPr>
              <w:spacing w:after="20"/>
              <w:ind w:left="20"/>
              <w:jc w:val="both"/>
            </w:pPr>
            <w:r>
              <w:rPr>
                <w:rFonts w:ascii="Times New Roman"/>
                <w:b w:val="false"/>
                <w:i w:val="false"/>
                <w:color w:val="000000"/>
                <w:sz w:val="20"/>
              </w:rPr>
              <w:t>
Өрт қауіпсіздігі</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Мұнай-газ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сертификаттау және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 есептеу техникасы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және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техника және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техникасы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Ғарыштық техника және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256" w:id="65"/>
    <w:p>
      <w:pPr>
        <w:spacing w:after="0"/>
        <w:ind w:left="0"/>
        <w:jc w:val="both"/>
      </w:pPr>
      <w:r>
        <w:rPr>
          <w:rFonts w:ascii="Times New Roman"/>
          <w:b w:val="false"/>
          <w:i w:val="false"/>
          <w:color w:val="000000"/>
          <w:sz w:val="28"/>
        </w:rPr>
        <w:t>
      ".</w:t>
      </w:r>
    </w:p>
    <w:bookmarkEnd w:id="65"/>
    <w:bookmarkStart w:name="z257" w:id="66"/>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заңнамасымен белгіленген тәртіппен:</w:t>
      </w:r>
    </w:p>
    <w:bookmarkEnd w:id="66"/>
    <w:bookmarkStart w:name="z258" w:id="67"/>
    <w:p>
      <w:pPr>
        <w:spacing w:after="0"/>
        <w:ind w:left="0"/>
        <w:jc w:val="both"/>
      </w:pPr>
      <w:r>
        <w:rPr>
          <w:rFonts w:ascii="Times New Roman"/>
          <w:b w:val="false"/>
          <w:i w:val="false"/>
          <w:color w:val="000000"/>
          <w:sz w:val="28"/>
        </w:rPr>
        <w:t>
      1) осы бұйрыққа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7"/>
    <w:bookmarkStart w:name="z259" w:id="6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 қамтамасыз етсін.</w:t>
      </w:r>
    </w:p>
    <w:bookmarkEnd w:id="68"/>
    <w:bookmarkStart w:name="z260" w:id="6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9"/>
    <w:bookmarkStart w:name="z261" w:id="70"/>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263" w:id="71"/>
    <w:p>
      <w:pPr>
        <w:spacing w:after="0"/>
        <w:ind w:left="0"/>
        <w:jc w:val="both"/>
      </w:pPr>
      <w:r>
        <w:rPr>
          <w:rFonts w:ascii="Times New Roman"/>
          <w:b w:val="false"/>
          <w:i w:val="false"/>
          <w:color w:val="000000"/>
          <w:sz w:val="28"/>
        </w:rPr>
        <w:t>
      "КЕЛІСІЛДІ"</w:t>
      </w:r>
    </w:p>
    <w:bookmarkEnd w:id="71"/>
    <w:bookmarkStart w:name="z264" w:id="72"/>
    <w:p>
      <w:pPr>
        <w:spacing w:after="0"/>
        <w:ind w:left="0"/>
        <w:jc w:val="both"/>
      </w:pPr>
      <w:r>
        <w:rPr>
          <w:rFonts w:ascii="Times New Roman"/>
          <w:b w:val="false"/>
          <w:i w:val="false"/>
          <w:color w:val="000000"/>
          <w:sz w:val="28"/>
        </w:rPr>
        <w:t>
      Қазақстан Республикасының</w:t>
      </w:r>
    </w:p>
    <w:bookmarkEnd w:id="72"/>
    <w:bookmarkStart w:name="z265" w:id="73"/>
    <w:p>
      <w:pPr>
        <w:spacing w:after="0"/>
        <w:ind w:left="0"/>
        <w:jc w:val="both"/>
      </w:pPr>
      <w:r>
        <w:rPr>
          <w:rFonts w:ascii="Times New Roman"/>
          <w:b w:val="false"/>
          <w:i w:val="false"/>
          <w:color w:val="000000"/>
          <w:sz w:val="28"/>
        </w:rPr>
        <w:t>
      Мемлекеттік қызмет істері агенттігі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