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0e58" w14:textId="3590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27 тамыздағы № 100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16-қосымшасымен бекітілген Қазақстан Республикасының Стратегиялық жоспарлау және реформалар агенттігі Ұлттық статистика бюросының Ұлытау облысы бойынша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Департаменттің орналасқан жері: Қазақстан Республикасы, 100600, Ұлытау облысы, Жезқазған қаласы, Алашахан даңғылы, 19А ғимарат.".</w:t>
      </w:r>
    </w:p>
    <w:bookmarkEnd w:id="3"/>
    <w:bookmarkStart w:name="z9" w:id="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Ұлытау облысы бойынша департаменті осы бұйрықтан туындайтын қажетті шараларды белгіленген мерзімдерде қабылдасын.</w:t>
      </w:r>
    </w:p>
    <w:bookmarkEnd w:id="7"/>
    <w:bookmarkStart w:name="z13"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4" w:id="9"/>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