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eed" w14:textId="96b0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кеңесшісі – Стратегиялық жоспарлау және реформалар агенттігі төрағасының 2026 жылғы 7 шiлдедегi № 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анықтамалық ақпараттың элементтерін әзірлеу және бекіту қағидаларын бекіту туралы" Қазақстан Республикасының Стратегиялық жоспарлау және реформалар агенттігі төрағасының 2024 жылғы 26 қыркүйектегі № 77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анықтамалық ақпараттың элементтерін әзірлеу және бекіту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Қазақстан Республикасының тиісті заңдарының және құқықтық актілерінің өзгерістері;";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"4) Жалпыұлттық басымдықтарды, Саланы/аяны дамыту тұжырымдамасын, Ұлттық жобаларды, Мемлекеттік органдардың, астананың, облыстардың, республикалық маңызы бар қалалардың даму жоспарлары;".</w:t>
      </w:r>
    </w:p>
    <w:bookmarkEnd w:id="4"/>
    <w:bookmarkStart w:name="z12" w:id="5"/>
    <w:p>
      <w:pPr>
        <w:spacing w:after="0"/>
        <w:ind w:left="0"/>
        <w:jc w:val="both"/>
      </w:pPr>
      <w:r>
        <w:rPr>
          <w:rFonts w:ascii="Times New Roman"/>
          <w:b w:val="false"/>
          <w:i w:val="false"/>
          <w:color w:val="000000"/>
          <w:sz w:val="28"/>
        </w:rPr>
        <w:t xml:space="preserve">
      2. "Қазақстан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 Қазақстан Республикасының Стратегиялық жоспарлау және реформалар агенттігі төрағасының 2025 жылғы 28 сәуірдегі № 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5"/>
    <w:bookmarkStart w:name="z13"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Әкімшілік-құқықтық қамтамасыз ету департаменті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2) осы бұйрық ресми жарияланғаннан оны Қазақстан Республикасы Стратегиялық жоспарлау және реформалар агенттігінің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аппарат басшысына жүктелсін.</w:t>
      </w:r>
    </w:p>
    <w:bookmarkEnd w:id="10"/>
    <w:bookmarkStart w:name="z18" w:id="1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Президентінің кеңесшісі -</w:t>
            </w:r>
          </w:p>
          <w:p>
            <w:pPr>
              <w:spacing w:after="20"/>
              <w:ind w:left="20"/>
              <w:jc w:val="both"/>
            </w:pPr>
            <w:r>
              <w:rPr>
                <w:rFonts w:ascii="Times New Roman"/>
                <w:b w:val="false"/>
                <w:i/>
                <w:color w:val="000000"/>
                <w:sz w:val="20"/>
              </w:rPr>
              <w:t>Стратегиялық жоспарлау және</w:t>
            </w:r>
          </w:p>
          <w:p>
            <w:pPr>
              <w:spacing w:after="0"/>
              <w:ind w:left="0"/>
              <w:jc w:val="left"/>
            </w:pP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"КЕЛІСІЛГЕН"</w:t>
      </w:r>
    </w:p>
    <w:bookmarkEnd w:id="12"/>
    <w:bookmarkStart w:name="z21" w:id="13"/>
    <w:p>
      <w:pPr>
        <w:spacing w:after="0"/>
        <w:ind w:left="0"/>
        <w:jc w:val="both"/>
      </w:pPr>
      <w:r>
        <w:rPr>
          <w:rFonts w:ascii="Times New Roman"/>
          <w:b w:val="false"/>
          <w:i w:val="false"/>
          <w:color w:val="000000"/>
          <w:sz w:val="28"/>
        </w:rPr>
        <w:t>
      Қазақстан Республикасы</w:t>
      </w:r>
    </w:p>
    <w:bookmarkEnd w:id="13"/>
    <w:bookmarkStart w:name="z22" w:id="14"/>
    <w:p>
      <w:pPr>
        <w:spacing w:after="0"/>
        <w:ind w:left="0"/>
        <w:jc w:val="both"/>
      </w:pPr>
      <w:r>
        <w:rPr>
          <w:rFonts w:ascii="Times New Roman"/>
          <w:b w:val="false"/>
          <w:i w:val="false"/>
          <w:color w:val="000000"/>
          <w:sz w:val="28"/>
        </w:rPr>
        <w:t>
      Ауыл шаруашылығы министрлiгі</w:t>
      </w:r>
    </w:p>
    <w:bookmarkEnd w:id="14"/>
    <w:bookmarkStart w:name="z23" w:id="15"/>
    <w:p>
      <w:pPr>
        <w:spacing w:after="0"/>
        <w:ind w:left="0"/>
        <w:jc w:val="both"/>
      </w:pPr>
      <w:r>
        <w:rPr>
          <w:rFonts w:ascii="Times New Roman"/>
          <w:b w:val="false"/>
          <w:i w:val="false"/>
          <w:color w:val="000000"/>
          <w:sz w:val="28"/>
        </w:rPr>
        <w:t>
      "КЕЛІСІЛГЕН"</w:t>
      </w:r>
    </w:p>
    <w:bookmarkEnd w:id="15"/>
    <w:bookmarkStart w:name="z24" w:id="16"/>
    <w:p>
      <w:pPr>
        <w:spacing w:after="0"/>
        <w:ind w:left="0"/>
        <w:jc w:val="both"/>
      </w:pPr>
      <w:r>
        <w:rPr>
          <w:rFonts w:ascii="Times New Roman"/>
          <w:b w:val="false"/>
          <w:i w:val="false"/>
          <w:color w:val="000000"/>
          <w:sz w:val="28"/>
        </w:rPr>
        <w:t>
      Қазақстан Республикасы</w:t>
      </w:r>
    </w:p>
    <w:bookmarkEnd w:id="16"/>
    <w:bookmarkStart w:name="z25" w:id="17"/>
    <w:p>
      <w:pPr>
        <w:spacing w:after="0"/>
        <w:ind w:left="0"/>
        <w:jc w:val="both"/>
      </w:pPr>
      <w:r>
        <w:rPr>
          <w:rFonts w:ascii="Times New Roman"/>
          <w:b w:val="false"/>
          <w:i w:val="false"/>
          <w:color w:val="000000"/>
          <w:sz w:val="28"/>
        </w:rPr>
        <w:t>
      Бәсекелестікті қорғау және дамыту агенттігі</w:t>
      </w:r>
    </w:p>
    <w:bookmarkEnd w:id="17"/>
    <w:bookmarkStart w:name="z26" w:id="18"/>
    <w:p>
      <w:pPr>
        <w:spacing w:after="0"/>
        <w:ind w:left="0"/>
        <w:jc w:val="both"/>
      </w:pPr>
      <w:r>
        <w:rPr>
          <w:rFonts w:ascii="Times New Roman"/>
          <w:b w:val="false"/>
          <w:i w:val="false"/>
          <w:color w:val="000000"/>
          <w:sz w:val="28"/>
        </w:rPr>
        <w:t>
      "КЕЛІСІЛГЕН"</w:t>
      </w:r>
    </w:p>
    <w:bookmarkEnd w:id="18"/>
    <w:bookmarkStart w:name="z27" w:id="19"/>
    <w:p>
      <w:pPr>
        <w:spacing w:after="0"/>
        <w:ind w:left="0"/>
        <w:jc w:val="both"/>
      </w:pPr>
      <w:r>
        <w:rPr>
          <w:rFonts w:ascii="Times New Roman"/>
          <w:b w:val="false"/>
          <w:i w:val="false"/>
          <w:color w:val="000000"/>
          <w:sz w:val="28"/>
        </w:rPr>
        <w:t>
      Қазақстан Республикасы</w:t>
      </w:r>
    </w:p>
    <w:bookmarkEnd w:id="19"/>
    <w:bookmarkStart w:name="z28" w:id="20"/>
    <w:p>
      <w:pPr>
        <w:spacing w:after="0"/>
        <w:ind w:left="0"/>
        <w:jc w:val="both"/>
      </w:pPr>
      <w:r>
        <w:rPr>
          <w:rFonts w:ascii="Times New Roman"/>
          <w:b w:val="false"/>
          <w:i w:val="false"/>
          <w:color w:val="000000"/>
          <w:sz w:val="28"/>
        </w:rPr>
        <w:t>
      Ғылым және жоғары білім министрлiгі</w:t>
      </w:r>
    </w:p>
    <w:bookmarkEnd w:id="20"/>
    <w:bookmarkStart w:name="z29" w:id="21"/>
    <w:p>
      <w:pPr>
        <w:spacing w:after="0"/>
        <w:ind w:left="0"/>
        <w:jc w:val="both"/>
      </w:pPr>
      <w:r>
        <w:rPr>
          <w:rFonts w:ascii="Times New Roman"/>
          <w:b w:val="false"/>
          <w:i w:val="false"/>
          <w:color w:val="000000"/>
          <w:sz w:val="28"/>
        </w:rPr>
        <w:t>
      "КЕЛІСІЛГЕН"</w:t>
      </w:r>
    </w:p>
    <w:bookmarkEnd w:id="21"/>
    <w:bookmarkStart w:name="z30" w:id="22"/>
    <w:p>
      <w:pPr>
        <w:spacing w:after="0"/>
        <w:ind w:left="0"/>
        <w:jc w:val="both"/>
      </w:pPr>
      <w:r>
        <w:rPr>
          <w:rFonts w:ascii="Times New Roman"/>
          <w:b w:val="false"/>
          <w:i w:val="false"/>
          <w:color w:val="000000"/>
          <w:sz w:val="28"/>
        </w:rPr>
        <w:t>
      Қазақстан Республикасы</w:t>
      </w:r>
    </w:p>
    <w:bookmarkEnd w:id="22"/>
    <w:bookmarkStart w:name="z31" w:id="23"/>
    <w:p>
      <w:pPr>
        <w:spacing w:after="0"/>
        <w:ind w:left="0"/>
        <w:jc w:val="both"/>
      </w:pPr>
      <w:r>
        <w:rPr>
          <w:rFonts w:ascii="Times New Roman"/>
          <w:b w:val="false"/>
          <w:i w:val="false"/>
          <w:color w:val="000000"/>
          <w:sz w:val="28"/>
        </w:rPr>
        <w:t>
      Денсаулық сақтау министрлiгі</w:t>
      </w:r>
    </w:p>
    <w:bookmarkEnd w:id="23"/>
    <w:bookmarkStart w:name="z32" w:id="24"/>
    <w:p>
      <w:pPr>
        <w:spacing w:after="0"/>
        <w:ind w:left="0"/>
        <w:jc w:val="both"/>
      </w:pPr>
      <w:r>
        <w:rPr>
          <w:rFonts w:ascii="Times New Roman"/>
          <w:b w:val="false"/>
          <w:i w:val="false"/>
          <w:color w:val="000000"/>
          <w:sz w:val="28"/>
        </w:rPr>
        <w:t>
      "КЕЛІСІЛГЕН"</w:t>
      </w:r>
    </w:p>
    <w:bookmarkEnd w:id="24"/>
    <w:bookmarkStart w:name="z33" w:id="25"/>
    <w:p>
      <w:pPr>
        <w:spacing w:after="0"/>
        <w:ind w:left="0"/>
        <w:jc w:val="both"/>
      </w:pPr>
      <w:r>
        <w:rPr>
          <w:rFonts w:ascii="Times New Roman"/>
          <w:b w:val="false"/>
          <w:i w:val="false"/>
          <w:color w:val="000000"/>
          <w:sz w:val="28"/>
        </w:rPr>
        <w:t>
      Қазақстан Республикасы</w:t>
      </w:r>
    </w:p>
    <w:bookmarkEnd w:id="25"/>
    <w:bookmarkStart w:name="z34" w:id="26"/>
    <w:p>
      <w:pPr>
        <w:spacing w:after="0"/>
        <w:ind w:left="0"/>
        <w:jc w:val="both"/>
      </w:pPr>
      <w:r>
        <w:rPr>
          <w:rFonts w:ascii="Times New Roman"/>
          <w:b w:val="false"/>
          <w:i w:val="false"/>
          <w:color w:val="000000"/>
          <w:sz w:val="28"/>
        </w:rPr>
        <w:t>
      Еңбек және халықты әлеуметтік</w:t>
      </w:r>
    </w:p>
    <w:bookmarkEnd w:id="26"/>
    <w:bookmarkStart w:name="z35" w:id="27"/>
    <w:p>
      <w:pPr>
        <w:spacing w:after="0"/>
        <w:ind w:left="0"/>
        <w:jc w:val="both"/>
      </w:pPr>
      <w:r>
        <w:rPr>
          <w:rFonts w:ascii="Times New Roman"/>
          <w:b w:val="false"/>
          <w:i w:val="false"/>
          <w:color w:val="000000"/>
          <w:sz w:val="28"/>
        </w:rPr>
        <w:t>
      қорғау министрлігі</w:t>
      </w:r>
    </w:p>
    <w:bookmarkEnd w:id="27"/>
    <w:bookmarkStart w:name="z36" w:id="28"/>
    <w:p>
      <w:pPr>
        <w:spacing w:after="0"/>
        <w:ind w:left="0"/>
        <w:jc w:val="both"/>
      </w:pPr>
      <w:r>
        <w:rPr>
          <w:rFonts w:ascii="Times New Roman"/>
          <w:b w:val="false"/>
          <w:i w:val="false"/>
          <w:color w:val="000000"/>
          <w:sz w:val="28"/>
        </w:rPr>
        <w:t>
      "КЕЛІСІЛГЕН"</w:t>
      </w:r>
    </w:p>
    <w:bookmarkEnd w:id="28"/>
    <w:bookmarkStart w:name="z37" w:id="29"/>
    <w:p>
      <w:pPr>
        <w:spacing w:after="0"/>
        <w:ind w:left="0"/>
        <w:jc w:val="both"/>
      </w:pPr>
      <w:r>
        <w:rPr>
          <w:rFonts w:ascii="Times New Roman"/>
          <w:b w:val="false"/>
          <w:i w:val="false"/>
          <w:color w:val="000000"/>
          <w:sz w:val="28"/>
        </w:rPr>
        <w:t>
      Қазақстан Республикасы</w:t>
      </w:r>
    </w:p>
    <w:bookmarkEnd w:id="29"/>
    <w:bookmarkStart w:name="z38" w:id="30"/>
    <w:p>
      <w:pPr>
        <w:spacing w:after="0"/>
        <w:ind w:left="0"/>
        <w:jc w:val="both"/>
      </w:pPr>
      <w:r>
        <w:rPr>
          <w:rFonts w:ascii="Times New Roman"/>
          <w:b w:val="false"/>
          <w:i w:val="false"/>
          <w:color w:val="000000"/>
          <w:sz w:val="28"/>
        </w:rPr>
        <w:t>
      Көлік министрлiгі</w:t>
      </w:r>
    </w:p>
    <w:bookmarkEnd w:id="30"/>
    <w:bookmarkStart w:name="z39" w:id="31"/>
    <w:p>
      <w:pPr>
        <w:spacing w:after="0"/>
        <w:ind w:left="0"/>
        <w:jc w:val="both"/>
      </w:pPr>
      <w:r>
        <w:rPr>
          <w:rFonts w:ascii="Times New Roman"/>
          <w:b w:val="false"/>
          <w:i w:val="false"/>
          <w:color w:val="000000"/>
          <w:sz w:val="28"/>
        </w:rPr>
        <w:t>
      "КЕЛІСІЛГЕН"</w:t>
      </w:r>
    </w:p>
    <w:bookmarkEnd w:id="31"/>
    <w:bookmarkStart w:name="z40" w:id="32"/>
    <w:p>
      <w:pPr>
        <w:spacing w:after="0"/>
        <w:ind w:left="0"/>
        <w:jc w:val="both"/>
      </w:pPr>
      <w:r>
        <w:rPr>
          <w:rFonts w:ascii="Times New Roman"/>
          <w:b w:val="false"/>
          <w:i w:val="false"/>
          <w:color w:val="000000"/>
          <w:sz w:val="28"/>
        </w:rPr>
        <w:t>
      Қазақстан Республикасы</w:t>
      </w:r>
    </w:p>
    <w:bookmarkEnd w:id="32"/>
    <w:bookmarkStart w:name="z41" w:id="33"/>
    <w:p>
      <w:pPr>
        <w:spacing w:after="0"/>
        <w:ind w:left="0"/>
        <w:jc w:val="both"/>
      </w:pPr>
      <w:r>
        <w:rPr>
          <w:rFonts w:ascii="Times New Roman"/>
          <w:b w:val="false"/>
          <w:i w:val="false"/>
          <w:color w:val="000000"/>
          <w:sz w:val="28"/>
        </w:rPr>
        <w:t>
      Қаржы министрлiгі</w:t>
      </w:r>
    </w:p>
    <w:bookmarkEnd w:id="33"/>
    <w:bookmarkStart w:name="z42" w:id="34"/>
    <w:p>
      <w:pPr>
        <w:spacing w:after="0"/>
        <w:ind w:left="0"/>
        <w:jc w:val="both"/>
      </w:pPr>
      <w:r>
        <w:rPr>
          <w:rFonts w:ascii="Times New Roman"/>
          <w:b w:val="false"/>
          <w:i w:val="false"/>
          <w:color w:val="000000"/>
          <w:sz w:val="28"/>
        </w:rPr>
        <w:t>
      "КЕЛІСІЛГЕН"</w:t>
      </w:r>
    </w:p>
    <w:bookmarkEnd w:id="34"/>
    <w:bookmarkStart w:name="z43" w:id="35"/>
    <w:p>
      <w:pPr>
        <w:spacing w:after="0"/>
        <w:ind w:left="0"/>
        <w:jc w:val="both"/>
      </w:pPr>
      <w:r>
        <w:rPr>
          <w:rFonts w:ascii="Times New Roman"/>
          <w:b w:val="false"/>
          <w:i w:val="false"/>
          <w:color w:val="000000"/>
          <w:sz w:val="28"/>
        </w:rPr>
        <w:t>
      Қазақстан Республикасы</w:t>
      </w:r>
    </w:p>
    <w:bookmarkEnd w:id="35"/>
    <w:bookmarkStart w:name="z44" w:id="36"/>
    <w:p>
      <w:pPr>
        <w:spacing w:after="0"/>
        <w:ind w:left="0"/>
        <w:jc w:val="both"/>
      </w:pPr>
      <w:r>
        <w:rPr>
          <w:rFonts w:ascii="Times New Roman"/>
          <w:b w:val="false"/>
          <w:i w:val="false"/>
          <w:color w:val="000000"/>
          <w:sz w:val="28"/>
        </w:rPr>
        <w:t>
      Қаржылық мониторинг агенттігі</w:t>
      </w:r>
    </w:p>
    <w:bookmarkEnd w:id="36"/>
    <w:bookmarkStart w:name="z45" w:id="37"/>
    <w:p>
      <w:pPr>
        <w:spacing w:after="0"/>
        <w:ind w:left="0"/>
        <w:jc w:val="both"/>
      </w:pPr>
      <w:r>
        <w:rPr>
          <w:rFonts w:ascii="Times New Roman"/>
          <w:b w:val="false"/>
          <w:i w:val="false"/>
          <w:color w:val="000000"/>
          <w:sz w:val="28"/>
        </w:rPr>
        <w:t>
      "КЕЛІСІЛГЕН"</w:t>
      </w:r>
    </w:p>
    <w:bookmarkEnd w:id="37"/>
    <w:bookmarkStart w:name="z46" w:id="38"/>
    <w:p>
      <w:pPr>
        <w:spacing w:after="0"/>
        <w:ind w:left="0"/>
        <w:jc w:val="both"/>
      </w:pPr>
      <w:r>
        <w:rPr>
          <w:rFonts w:ascii="Times New Roman"/>
          <w:b w:val="false"/>
          <w:i w:val="false"/>
          <w:color w:val="000000"/>
          <w:sz w:val="28"/>
        </w:rPr>
        <w:t>
      Қазақстан Республикасы</w:t>
      </w:r>
    </w:p>
    <w:bookmarkEnd w:id="38"/>
    <w:bookmarkStart w:name="z47" w:id="39"/>
    <w:p>
      <w:pPr>
        <w:spacing w:after="0"/>
        <w:ind w:left="0"/>
        <w:jc w:val="both"/>
      </w:pPr>
      <w:r>
        <w:rPr>
          <w:rFonts w:ascii="Times New Roman"/>
          <w:b w:val="false"/>
          <w:i w:val="false"/>
          <w:color w:val="000000"/>
          <w:sz w:val="28"/>
        </w:rPr>
        <w:t>
      Қаржы нарығын реттеу және</w:t>
      </w:r>
    </w:p>
    <w:bookmarkEnd w:id="39"/>
    <w:bookmarkStart w:name="z48" w:id="40"/>
    <w:p>
      <w:pPr>
        <w:spacing w:after="0"/>
        <w:ind w:left="0"/>
        <w:jc w:val="both"/>
      </w:pPr>
      <w:r>
        <w:rPr>
          <w:rFonts w:ascii="Times New Roman"/>
          <w:b w:val="false"/>
          <w:i w:val="false"/>
          <w:color w:val="000000"/>
          <w:sz w:val="28"/>
        </w:rPr>
        <w:t>
      дамыту агенттігі</w:t>
      </w:r>
    </w:p>
    <w:bookmarkEnd w:id="40"/>
    <w:bookmarkStart w:name="z49" w:id="41"/>
    <w:p>
      <w:pPr>
        <w:spacing w:after="0"/>
        <w:ind w:left="0"/>
        <w:jc w:val="both"/>
      </w:pPr>
      <w:r>
        <w:rPr>
          <w:rFonts w:ascii="Times New Roman"/>
          <w:b w:val="false"/>
          <w:i w:val="false"/>
          <w:color w:val="000000"/>
          <w:sz w:val="28"/>
        </w:rPr>
        <w:t>
      "КЕЛІСІЛГЕН"</w:t>
      </w:r>
    </w:p>
    <w:bookmarkEnd w:id="41"/>
    <w:bookmarkStart w:name="z50" w:id="42"/>
    <w:p>
      <w:pPr>
        <w:spacing w:after="0"/>
        <w:ind w:left="0"/>
        <w:jc w:val="both"/>
      </w:pPr>
      <w:r>
        <w:rPr>
          <w:rFonts w:ascii="Times New Roman"/>
          <w:b w:val="false"/>
          <w:i w:val="false"/>
          <w:color w:val="000000"/>
          <w:sz w:val="28"/>
        </w:rPr>
        <w:t>
      Қазақстан Республикасы</w:t>
      </w:r>
    </w:p>
    <w:bookmarkEnd w:id="42"/>
    <w:bookmarkStart w:name="z51" w:id="43"/>
    <w:p>
      <w:pPr>
        <w:spacing w:after="0"/>
        <w:ind w:left="0"/>
        <w:jc w:val="both"/>
      </w:pPr>
      <w:r>
        <w:rPr>
          <w:rFonts w:ascii="Times New Roman"/>
          <w:b w:val="false"/>
          <w:i w:val="false"/>
          <w:color w:val="000000"/>
          <w:sz w:val="28"/>
        </w:rPr>
        <w:t>
      Қорғаныс министрлігі</w:t>
      </w:r>
    </w:p>
    <w:bookmarkEnd w:id="43"/>
    <w:bookmarkStart w:name="z52" w:id="44"/>
    <w:p>
      <w:pPr>
        <w:spacing w:after="0"/>
        <w:ind w:left="0"/>
        <w:jc w:val="both"/>
      </w:pPr>
      <w:r>
        <w:rPr>
          <w:rFonts w:ascii="Times New Roman"/>
          <w:b w:val="false"/>
          <w:i w:val="false"/>
          <w:color w:val="000000"/>
          <w:sz w:val="28"/>
        </w:rPr>
        <w:t>
      "КЕЛІСІЛГЕН"</w:t>
      </w:r>
    </w:p>
    <w:bookmarkEnd w:id="44"/>
    <w:bookmarkStart w:name="z53" w:id="45"/>
    <w:p>
      <w:pPr>
        <w:spacing w:after="0"/>
        <w:ind w:left="0"/>
        <w:jc w:val="both"/>
      </w:pPr>
      <w:r>
        <w:rPr>
          <w:rFonts w:ascii="Times New Roman"/>
          <w:b w:val="false"/>
          <w:i w:val="false"/>
          <w:color w:val="000000"/>
          <w:sz w:val="28"/>
        </w:rPr>
        <w:t>
      Қазақстан Республикасы</w:t>
      </w:r>
    </w:p>
    <w:bookmarkEnd w:id="45"/>
    <w:bookmarkStart w:name="z54" w:id="46"/>
    <w:p>
      <w:pPr>
        <w:spacing w:after="0"/>
        <w:ind w:left="0"/>
        <w:jc w:val="both"/>
      </w:pPr>
      <w:r>
        <w:rPr>
          <w:rFonts w:ascii="Times New Roman"/>
          <w:b w:val="false"/>
          <w:i w:val="false"/>
          <w:color w:val="000000"/>
          <w:sz w:val="28"/>
        </w:rPr>
        <w:t>
      Мәдениет және ақпарат министрлігі</w:t>
      </w:r>
    </w:p>
    <w:bookmarkEnd w:id="46"/>
    <w:bookmarkStart w:name="z55" w:id="47"/>
    <w:p>
      <w:pPr>
        <w:spacing w:after="0"/>
        <w:ind w:left="0"/>
        <w:jc w:val="both"/>
      </w:pPr>
      <w:r>
        <w:rPr>
          <w:rFonts w:ascii="Times New Roman"/>
          <w:b w:val="false"/>
          <w:i w:val="false"/>
          <w:color w:val="000000"/>
          <w:sz w:val="28"/>
        </w:rPr>
        <w:t>
      "КЕЛІСІЛГЕН"</w:t>
      </w:r>
    </w:p>
    <w:bookmarkEnd w:id="47"/>
    <w:bookmarkStart w:name="z56" w:id="48"/>
    <w:p>
      <w:pPr>
        <w:spacing w:after="0"/>
        <w:ind w:left="0"/>
        <w:jc w:val="both"/>
      </w:pPr>
      <w:r>
        <w:rPr>
          <w:rFonts w:ascii="Times New Roman"/>
          <w:b w:val="false"/>
          <w:i w:val="false"/>
          <w:color w:val="000000"/>
          <w:sz w:val="28"/>
        </w:rPr>
        <w:t>
      Қазақстан Республикасы</w:t>
      </w:r>
    </w:p>
    <w:bookmarkEnd w:id="48"/>
    <w:bookmarkStart w:name="z57" w:id="49"/>
    <w:p>
      <w:pPr>
        <w:spacing w:after="0"/>
        <w:ind w:left="0"/>
        <w:jc w:val="both"/>
      </w:pPr>
      <w:r>
        <w:rPr>
          <w:rFonts w:ascii="Times New Roman"/>
          <w:b w:val="false"/>
          <w:i w:val="false"/>
          <w:color w:val="000000"/>
          <w:sz w:val="28"/>
        </w:rPr>
        <w:t>
      Мемлекеттік қызмет істері агенттігі</w:t>
      </w:r>
    </w:p>
    <w:bookmarkEnd w:id="49"/>
    <w:bookmarkStart w:name="z58" w:id="50"/>
    <w:p>
      <w:pPr>
        <w:spacing w:after="0"/>
        <w:ind w:left="0"/>
        <w:jc w:val="both"/>
      </w:pPr>
      <w:r>
        <w:rPr>
          <w:rFonts w:ascii="Times New Roman"/>
          <w:b w:val="false"/>
          <w:i w:val="false"/>
          <w:color w:val="000000"/>
          <w:sz w:val="28"/>
        </w:rPr>
        <w:t>
      "КЕЛІСІЛГЕН"</w:t>
      </w:r>
    </w:p>
    <w:bookmarkEnd w:id="50"/>
    <w:bookmarkStart w:name="z59" w:id="51"/>
    <w:p>
      <w:pPr>
        <w:spacing w:after="0"/>
        <w:ind w:left="0"/>
        <w:jc w:val="both"/>
      </w:pPr>
      <w:r>
        <w:rPr>
          <w:rFonts w:ascii="Times New Roman"/>
          <w:b w:val="false"/>
          <w:i w:val="false"/>
          <w:color w:val="000000"/>
          <w:sz w:val="28"/>
        </w:rPr>
        <w:t>
      Қазақстан Республикасы</w:t>
      </w:r>
    </w:p>
    <w:bookmarkEnd w:id="51"/>
    <w:bookmarkStart w:name="z60" w:id="52"/>
    <w:p>
      <w:pPr>
        <w:spacing w:after="0"/>
        <w:ind w:left="0"/>
        <w:jc w:val="both"/>
      </w:pPr>
      <w:r>
        <w:rPr>
          <w:rFonts w:ascii="Times New Roman"/>
          <w:b w:val="false"/>
          <w:i w:val="false"/>
          <w:color w:val="000000"/>
          <w:sz w:val="28"/>
        </w:rPr>
        <w:t>
      Оқу-ағарту министрлігі</w:t>
      </w:r>
    </w:p>
    <w:bookmarkEnd w:id="52"/>
    <w:bookmarkStart w:name="z61" w:id="53"/>
    <w:p>
      <w:pPr>
        <w:spacing w:after="0"/>
        <w:ind w:left="0"/>
        <w:jc w:val="both"/>
      </w:pPr>
      <w:r>
        <w:rPr>
          <w:rFonts w:ascii="Times New Roman"/>
          <w:b w:val="false"/>
          <w:i w:val="false"/>
          <w:color w:val="000000"/>
          <w:sz w:val="28"/>
        </w:rPr>
        <w:t>
      "КЕЛІСІЛГЕН"</w:t>
      </w:r>
    </w:p>
    <w:bookmarkEnd w:id="53"/>
    <w:bookmarkStart w:name="z62" w:id="54"/>
    <w:p>
      <w:pPr>
        <w:spacing w:after="0"/>
        <w:ind w:left="0"/>
        <w:jc w:val="both"/>
      </w:pPr>
      <w:r>
        <w:rPr>
          <w:rFonts w:ascii="Times New Roman"/>
          <w:b w:val="false"/>
          <w:i w:val="false"/>
          <w:color w:val="000000"/>
          <w:sz w:val="28"/>
        </w:rPr>
        <w:t>
      Қазақстан Республикасы</w:t>
      </w:r>
    </w:p>
    <w:bookmarkEnd w:id="54"/>
    <w:bookmarkStart w:name="z63" w:id="55"/>
    <w:p>
      <w:pPr>
        <w:spacing w:after="0"/>
        <w:ind w:left="0"/>
        <w:jc w:val="both"/>
      </w:pPr>
      <w:r>
        <w:rPr>
          <w:rFonts w:ascii="Times New Roman"/>
          <w:b w:val="false"/>
          <w:i w:val="false"/>
          <w:color w:val="000000"/>
          <w:sz w:val="28"/>
        </w:rPr>
        <w:t>
      Өнеркәсіп және құрылыс министрлігі</w:t>
      </w:r>
    </w:p>
    <w:bookmarkEnd w:id="55"/>
    <w:bookmarkStart w:name="z64" w:id="56"/>
    <w:p>
      <w:pPr>
        <w:spacing w:after="0"/>
        <w:ind w:left="0"/>
        <w:jc w:val="both"/>
      </w:pPr>
      <w:r>
        <w:rPr>
          <w:rFonts w:ascii="Times New Roman"/>
          <w:b w:val="false"/>
          <w:i w:val="false"/>
          <w:color w:val="000000"/>
          <w:sz w:val="28"/>
        </w:rPr>
        <w:t>
      "КЕЛІСІЛГЕН"</w:t>
      </w:r>
    </w:p>
    <w:bookmarkEnd w:id="56"/>
    <w:bookmarkStart w:name="z65" w:id="57"/>
    <w:p>
      <w:pPr>
        <w:spacing w:after="0"/>
        <w:ind w:left="0"/>
        <w:jc w:val="both"/>
      </w:pPr>
      <w:r>
        <w:rPr>
          <w:rFonts w:ascii="Times New Roman"/>
          <w:b w:val="false"/>
          <w:i w:val="false"/>
          <w:color w:val="000000"/>
          <w:sz w:val="28"/>
        </w:rPr>
        <w:t>
      Қазақстан Республикасы</w:t>
      </w:r>
    </w:p>
    <w:bookmarkEnd w:id="57"/>
    <w:bookmarkStart w:name="z66" w:id="58"/>
    <w:p>
      <w:pPr>
        <w:spacing w:after="0"/>
        <w:ind w:left="0"/>
        <w:jc w:val="both"/>
      </w:pPr>
      <w:r>
        <w:rPr>
          <w:rFonts w:ascii="Times New Roman"/>
          <w:b w:val="false"/>
          <w:i w:val="false"/>
          <w:color w:val="000000"/>
          <w:sz w:val="28"/>
        </w:rPr>
        <w:t>
      Сауда және интеграция министрлігі</w:t>
      </w:r>
    </w:p>
    <w:bookmarkEnd w:id="58"/>
    <w:bookmarkStart w:name="z67" w:id="59"/>
    <w:p>
      <w:pPr>
        <w:spacing w:after="0"/>
        <w:ind w:left="0"/>
        <w:jc w:val="both"/>
      </w:pPr>
      <w:r>
        <w:rPr>
          <w:rFonts w:ascii="Times New Roman"/>
          <w:b w:val="false"/>
          <w:i w:val="false"/>
          <w:color w:val="000000"/>
          <w:sz w:val="28"/>
        </w:rPr>
        <w:t>
      "КЕЛІСІЛГЕН"</w:t>
      </w:r>
    </w:p>
    <w:bookmarkEnd w:id="59"/>
    <w:bookmarkStart w:name="z68" w:id="60"/>
    <w:p>
      <w:pPr>
        <w:spacing w:after="0"/>
        <w:ind w:left="0"/>
        <w:jc w:val="both"/>
      </w:pPr>
      <w:r>
        <w:rPr>
          <w:rFonts w:ascii="Times New Roman"/>
          <w:b w:val="false"/>
          <w:i w:val="false"/>
          <w:color w:val="000000"/>
          <w:sz w:val="28"/>
        </w:rPr>
        <w:t>
      Қазақстан Республикасы</w:t>
      </w:r>
    </w:p>
    <w:bookmarkEnd w:id="60"/>
    <w:bookmarkStart w:name="z69" w:id="61"/>
    <w:p>
      <w:pPr>
        <w:spacing w:after="0"/>
        <w:ind w:left="0"/>
        <w:jc w:val="both"/>
      </w:pPr>
      <w:r>
        <w:rPr>
          <w:rFonts w:ascii="Times New Roman"/>
          <w:b w:val="false"/>
          <w:i w:val="false"/>
          <w:color w:val="000000"/>
          <w:sz w:val="28"/>
        </w:rPr>
        <w:t>
      Су ресурстары және ирригация министрлігі</w:t>
      </w:r>
    </w:p>
    <w:bookmarkEnd w:id="61"/>
    <w:bookmarkStart w:name="z70" w:id="62"/>
    <w:p>
      <w:pPr>
        <w:spacing w:after="0"/>
        <w:ind w:left="0"/>
        <w:jc w:val="both"/>
      </w:pPr>
      <w:r>
        <w:rPr>
          <w:rFonts w:ascii="Times New Roman"/>
          <w:b w:val="false"/>
          <w:i w:val="false"/>
          <w:color w:val="000000"/>
          <w:sz w:val="28"/>
        </w:rPr>
        <w:t>
      "КЕЛІСІЛГЕН"</w:t>
      </w:r>
    </w:p>
    <w:bookmarkEnd w:id="62"/>
    <w:bookmarkStart w:name="z71" w:id="63"/>
    <w:p>
      <w:pPr>
        <w:spacing w:after="0"/>
        <w:ind w:left="0"/>
        <w:jc w:val="both"/>
      </w:pPr>
      <w:r>
        <w:rPr>
          <w:rFonts w:ascii="Times New Roman"/>
          <w:b w:val="false"/>
          <w:i w:val="false"/>
          <w:color w:val="000000"/>
          <w:sz w:val="28"/>
        </w:rPr>
        <w:t>
      Қазақстан Республикасы</w:t>
      </w:r>
    </w:p>
    <w:bookmarkEnd w:id="63"/>
    <w:bookmarkStart w:name="z72" w:id="64"/>
    <w:p>
      <w:pPr>
        <w:spacing w:after="0"/>
        <w:ind w:left="0"/>
        <w:jc w:val="both"/>
      </w:pPr>
      <w:r>
        <w:rPr>
          <w:rFonts w:ascii="Times New Roman"/>
          <w:b w:val="false"/>
          <w:i w:val="false"/>
          <w:color w:val="000000"/>
          <w:sz w:val="28"/>
        </w:rPr>
        <w:t>
      Ұлттық қауіпсіздік комитеті</w:t>
      </w:r>
    </w:p>
    <w:bookmarkEnd w:id="64"/>
    <w:bookmarkStart w:name="z73" w:id="65"/>
    <w:p>
      <w:pPr>
        <w:spacing w:after="0"/>
        <w:ind w:left="0"/>
        <w:jc w:val="both"/>
      </w:pPr>
      <w:r>
        <w:rPr>
          <w:rFonts w:ascii="Times New Roman"/>
          <w:b w:val="false"/>
          <w:i w:val="false"/>
          <w:color w:val="000000"/>
          <w:sz w:val="28"/>
        </w:rPr>
        <w:t>
      "КЕЛІСІЛГЕН"</w:t>
      </w:r>
    </w:p>
    <w:bookmarkEnd w:id="65"/>
    <w:bookmarkStart w:name="z74" w:id="66"/>
    <w:p>
      <w:pPr>
        <w:spacing w:after="0"/>
        <w:ind w:left="0"/>
        <w:jc w:val="both"/>
      </w:pPr>
      <w:r>
        <w:rPr>
          <w:rFonts w:ascii="Times New Roman"/>
          <w:b w:val="false"/>
          <w:i w:val="false"/>
          <w:color w:val="000000"/>
          <w:sz w:val="28"/>
        </w:rPr>
        <w:t>
      Қазақстан Республикасы</w:t>
      </w:r>
    </w:p>
    <w:bookmarkEnd w:id="66"/>
    <w:bookmarkStart w:name="z75" w:id="67"/>
    <w:p>
      <w:pPr>
        <w:spacing w:after="0"/>
        <w:ind w:left="0"/>
        <w:jc w:val="both"/>
      </w:pPr>
      <w:r>
        <w:rPr>
          <w:rFonts w:ascii="Times New Roman"/>
          <w:b w:val="false"/>
          <w:i w:val="false"/>
          <w:color w:val="000000"/>
          <w:sz w:val="28"/>
        </w:rPr>
        <w:t>
      Сыртқы істер министрлігі</w:t>
      </w:r>
    </w:p>
    <w:bookmarkEnd w:id="67"/>
    <w:bookmarkStart w:name="z76" w:id="68"/>
    <w:p>
      <w:pPr>
        <w:spacing w:after="0"/>
        <w:ind w:left="0"/>
        <w:jc w:val="both"/>
      </w:pPr>
      <w:r>
        <w:rPr>
          <w:rFonts w:ascii="Times New Roman"/>
          <w:b w:val="false"/>
          <w:i w:val="false"/>
          <w:color w:val="000000"/>
          <w:sz w:val="28"/>
        </w:rPr>
        <w:t>
      "КЕЛІСІЛГЕН"</w:t>
      </w:r>
    </w:p>
    <w:bookmarkEnd w:id="68"/>
    <w:bookmarkStart w:name="z77" w:id="69"/>
    <w:p>
      <w:pPr>
        <w:spacing w:after="0"/>
        <w:ind w:left="0"/>
        <w:jc w:val="both"/>
      </w:pPr>
      <w:r>
        <w:rPr>
          <w:rFonts w:ascii="Times New Roman"/>
          <w:b w:val="false"/>
          <w:i w:val="false"/>
          <w:color w:val="000000"/>
          <w:sz w:val="28"/>
        </w:rPr>
        <w:t>
      Қазақстан Республикасы</w:t>
      </w:r>
    </w:p>
    <w:bookmarkEnd w:id="69"/>
    <w:bookmarkStart w:name="z78" w:id="70"/>
    <w:p>
      <w:pPr>
        <w:spacing w:after="0"/>
        <w:ind w:left="0"/>
        <w:jc w:val="both"/>
      </w:pPr>
      <w:r>
        <w:rPr>
          <w:rFonts w:ascii="Times New Roman"/>
          <w:b w:val="false"/>
          <w:i w:val="false"/>
          <w:color w:val="000000"/>
          <w:sz w:val="28"/>
        </w:rPr>
        <w:t>
      Төтенше жағдайлар министрлігі</w:t>
      </w:r>
    </w:p>
    <w:bookmarkEnd w:id="70"/>
    <w:bookmarkStart w:name="z79" w:id="71"/>
    <w:p>
      <w:pPr>
        <w:spacing w:after="0"/>
        <w:ind w:left="0"/>
        <w:jc w:val="both"/>
      </w:pPr>
      <w:r>
        <w:rPr>
          <w:rFonts w:ascii="Times New Roman"/>
          <w:b w:val="false"/>
          <w:i w:val="false"/>
          <w:color w:val="000000"/>
          <w:sz w:val="28"/>
        </w:rPr>
        <w:t>
      "КЕЛІСІЛГЕН"</w:t>
      </w:r>
    </w:p>
    <w:bookmarkEnd w:id="71"/>
    <w:bookmarkStart w:name="z80" w:id="72"/>
    <w:p>
      <w:pPr>
        <w:spacing w:after="0"/>
        <w:ind w:left="0"/>
        <w:jc w:val="both"/>
      </w:pPr>
      <w:r>
        <w:rPr>
          <w:rFonts w:ascii="Times New Roman"/>
          <w:b w:val="false"/>
          <w:i w:val="false"/>
          <w:color w:val="000000"/>
          <w:sz w:val="28"/>
        </w:rPr>
        <w:t>
      Қазақстан Республикасы</w:t>
      </w:r>
    </w:p>
    <w:bookmarkEnd w:id="72"/>
    <w:bookmarkStart w:name="z81" w:id="73"/>
    <w:p>
      <w:pPr>
        <w:spacing w:after="0"/>
        <w:ind w:left="0"/>
        <w:jc w:val="both"/>
      </w:pPr>
      <w:r>
        <w:rPr>
          <w:rFonts w:ascii="Times New Roman"/>
          <w:b w:val="false"/>
          <w:i w:val="false"/>
          <w:color w:val="000000"/>
          <w:sz w:val="28"/>
        </w:rPr>
        <w:t>
      Туризм және спорт министрлігі</w:t>
      </w:r>
    </w:p>
    <w:bookmarkEnd w:id="73"/>
    <w:bookmarkStart w:name="z82" w:id="74"/>
    <w:p>
      <w:pPr>
        <w:spacing w:after="0"/>
        <w:ind w:left="0"/>
        <w:jc w:val="both"/>
      </w:pPr>
      <w:r>
        <w:rPr>
          <w:rFonts w:ascii="Times New Roman"/>
          <w:b w:val="false"/>
          <w:i w:val="false"/>
          <w:color w:val="000000"/>
          <w:sz w:val="28"/>
        </w:rPr>
        <w:t>
      "КЕЛІСІЛГЕН"</w:t>
      </w:r>
    </w:p>
    <w:bookmarkEnd w:id="74"/>
    <w:bookmarkStart w:name="z83" w:id="75"/>
    <w:p>
      <w:pPr>
        <w:spacing w:after="0"/>
        <w:ind w:left="0"/>
        <w:jc w:val="both"/>
      </w:pPr>
      <w:r>
        <w:rPr>
          <w:rFonts w:ascii="Times New Roman"/>
          <w:b w:val="false"/>
          <w:i w:val="false"/>
          <w:color w:val="000000"/>
          <w:sz w:val="28"/>
        </w:rPr>
        <w:t>
      Қазақстан Республикасы</w:t>
      </w:r>
    </w:p>
    <w:bookmarkEnd w:id="75"/>
    <w:bookmarkStart w:name="z84" w:id="76"/>
    <w:p>
      <w:pPr>
        <w:spacing w:after="0"/>
        <w:ind w:left="0"/>
        <w:jc w:val="both"/>
      </w:pPr>
      <w:r>
        <w:rPr>
          <w:rFonts w:ascii="Times New Roman"/>
          <w:b w:val="false"/>
          <w:i w:val="false"/>
          <w:color w:val="000000"/>
          <w:sz w:val="28"/>
        </w:rPr>
        <w:t>
      Ұлттық Банкі</w:t>
      </w:r>
    </w:p>
    <w:bookmarkEnd w:id="76"/>
    <w:bookmarkStart w:name="z85" w:id="77"/>
    <w:p>
      <w:pPr>
        <w:spacing w:after="0"/>
        <w:ind w:left="0"/>
        <w:jc w:val="both"/>
      </w:pPr>
      <w:r>
        <w:rPr>
          <w:rFonts w:ascii="Times New Roman"/>
          <w:b w:val="false"/>
          <w:i w:val="false"/>
          <w:color w:val="000000"/>
          <w:sz w:val="28"/>
        </w:rPr>
        <w:t>
      "КЕЛІСІЛГЕН"</w:t>
      </w:r>
    </w:p>
    <w:bookmarkEnd w:id="77"/>
    <w:bookmarkStart w:name="z86" w:id="78"/>
    <w:p>
      <w:pPr>
        <w:spacing w:after="0"/>
        <w:ind w:left="0"/>
        <w:jc w:val="both"/>
      </w:pPr>
      <w:r>
        <w:rPr>
          <w:rFonts w:ascii="Times New Roman"/>
          <w:b w:val="false"/>
          <w:i w:val="false"/>
          <w:color w:val="000000"/>
          <w:sz w:val="28"/>
        </w:rPr>
        <w:t>
      Қазақстан Республикасы</w:t>
      </w:r>
    </w:p>
    <w:bookmarkEnd w:id="78"/>
    <w:bookmarkStart w:name="z87" w:id="79"/>
    <w:p>
      <w:pPr>
        <w:spacing w:after="0"/>
        <w:ind w:left="0"/>
        <w:jc w:val="both"/>
      </w:pPr>
      <w:r>
        <w:rPr>
          <w:rFonts w:ascii="Times New Roman"/>
          <w:b w:val="false"/>
          <w:i w:val="false"/>
          <w:color w:val="000000"/>
          <w:sz w:val="28"/>
        </w:rPr>
        <w:t>
      Ұлттық экономика министрлігі</w:t>
      </w:r>
    </w:p>
    <w:bookmarkEnd w:id="79"/>
    <w:bookmarkStart w:name="z88" w:id="80"/>
    <w:p>
      <w:pPr>
        <w:spacing w:after="0"/>
        <w:ind w:left="0"/>
        <w:jc w:val="both"/>
      </w:pPr>
      <w:r>
        <w:rPr>
          <w:rFonts w:ascii="Times New Roman"/>
          <w:b w:val="false"/>
          <w:i w:val="false"/>
          <w:color w:val="000000"/>
          <w:sz w:val="28"/>
        </w:rPr>
        <w:t>
      "КЕЛІСІЛГЕН"</w:t>
      </w:r>
    </w:p>
    <w:bookmarkEnd w:id="80"/>
    <w:bookmarkStart w:name="z89" w:id="81"/>
    <w:p>
      <w:pPr>
        <w:spacing w:after="0"/>
        <w:ind w:left="0"/>
        <w:jc w:val="both"/>
      </w:pPr>
      <w:r>
        <w:rPr>
          <w:rFonts w:ascii="Times New Roman"/>
          <w:b w:val="false"/>
          <w:i w:val="false"/>
          <w:color w:val="000000"/>
          <w:sz w:val="28"/>
        </w:rPr>
        <w:t>
      Қазақстан Республикасы</w:t>
      </w:r>
    </w:p>
    <w:bookmarkEnd w:id="81"/>
    <w:bookmarkStart w:name="z90" w:id="82"/>
    <w:p>
      <w:pPr>
        <w:spacing w:after="0"/>
        <w:ind w:left="0"/>
        <w:jc w:val="both"/>
      </w:pPr>
      <w:r>
        <w:rPr>
          <w:rFonts w:ascii="Times New Roman"/>
          <w:b w:val="false"/>
          <w:i w:val="false"/>
          <w:color w:val="000000"/>
          <w:sz w:val="28"/>
        </w:rPr>
        <w:t>
      Ішкі істер министрлiгі</w:t>
      </w:r>
    </w:p>
    <w:bookmarkEnd w:id="82"/>
    <w:bookmarkStart w:name="z91" w:id="83"/>
    <w:p>
      <w:pPr>
        <w:spacing w:after="0"/>
        <w:ind w:left="0"/>
        <w:jc w:val="both"/>
      </w:pPr>
      <w:r>
        <w:rPr>
          <w:rFonts w:ascii="Times New Roman"/>
          <w:b w:val="false"/>
          <w:i w:val="false"/>
          <w:color w:val="000000"/>
          <w:sz w:val="28"/>
        </w:rPr>
        <w:t>
      "КЕЛІСІЛГЕН"</w:t>
      </w:r>
    </w:p>
    <w:bookmarkEnd w:id="83"/>
    <w:bookmarkStart w:name="z92" w:id="84"/>
    <w:p>
      <w:pPr>
        <w:spacing w:after="0"/>
        <w:ind w:left="0"/>
        <w:jc w:val="both"/>
      </w:pPr>
      <w:r>
        <w:rPr>
          <w:rFonts w:ascii="Times New Roman"/>
          <w:b w:val="false"/>
          <w:i w:val="false"/>
          <w:color w:val="000000"/>
          <w:sz w:val="28"/>
        </w:rPr>
        <w:t>
      Қазақстан Республикасы</w:t>
      </w:r>
    </w:p>
    <w:bookmarkEnd w:id="84"/>
    <w:bookmarkStart w:name="z93" w:id="85"/>
    <w:p>
      <w:pPr>
        <w:spacing w:after="0"/>
        <w:ind w:left="0"/>
        <w:jc w:val="both"/>
      </w:pPr>
      <w:r>
        <w:rPr>
          <w:rFonts w:ascii="Times New Roman"/>
          <w:b w:val="false"/>
          <w:i w:val="false"/>
          <w:color w:val="000000"/>
          <w:sz w:val="28"/>
        </w:rPr>
        <w:t>
      Жасанды интеллект және цифрлық даму министрлігі</w:t>
      </w:r>
    </w:p>
    <w:bookmarkEnd w:id="85"/>
    <w:bookmarkStart w:name="z94" w:id="86"/>
    <w:p>
      <w:pPr>
        <w:spacing w:after="0"/>
        <w:ind w:left="0"/>
        <w:jc w:val="both"/>
      </w:pPr>
      <w:r>
        <w:rPr>
          <w:rFonts w:ascii="Times New Roman"/>
          <w:b w:val="false"/>
          <w:i w:val="false"/>
          <w:color w:val="000000"/>
          <w:sz w:val="28"/>
        </w:rPr>
        <w:t>
      "КЕЛІСІЛГЕН"</w:t>
      </w:r>
    </w:p>
    <w:bookmarkEnd w:id="86"/>
    <w:bookmarkStart w:name="z95" w:id="87"/>
    <w:p>
      <w:pPr>
        <w:spacing w:after="0"/>
        <w:ind w:left="0"/>
        <w:jc w:val="both"/>
      </w:pPr>
      <w:r>
        <w:rPr>
          <w:rFonts w:ascii="Times New Roman"/>
          <w:b w:val="false"/>
          <w:i w:val="false"/>
          <w:color w:val="000000"/>
          <w:sz w:val="28"/>
        </w:rPr>
        <w:t>
      Қазақстан Республикасы</w:t>
      </w:r>
    </w:p>
    <w:bookmarkEnd w:id="87"/>
    <w:bookmarkStart w:name="z96" w:id="88"/>
    <w:p>
      <w:pPr>
        <w:spacing w:after="0"/>
        <w:ind w:left="0"/>
        <w:jc w:val="both"/>
      </w:pPr>
      <w:r>
        <w:rPr>
          <w:rFonts w:ascii="Times New Roman"/>
          <w:b w:val="false"/>
          <w:i w:val="false"/>
          <w:color w:val="000000"/>
          <w:sz w:val="28"/>
        </w:rPr>
        <w:t>
      Экология және табиғи ресурстар Министрлігі</w:t>
      </w:r>
    </w:p>
    <w:bookmarkEnd w:id="88"/>
    <w:bookmarkStart w:name="z97" w:id="89"/>
    <w:p>
      <w:pPr>
        <w:spacing w:after="0"/>
        <w:ind w:left="0"/>
        <w:jc w:val="both"/>
      </w:pPr>
      <w:r>
        <w:rPr>
          <w:rFonts w:ascii="Times New Roman"/>
          <w:b w:val="false"/>
          <w:i w:val="false"/>
          <w:color w:val="000000"/>
          <w:sz w:val="28"/>
        </w:rPr>
        <w:t>
      "КЕЛІСІЛГЕН"</w:t>
      </w:r>
    </w:p>
    <w:bookmarkEnd w:id="89"/>
    <w:bookmarkStart w:name="z98" w:id="90"/>
    <w:p>
      <w:pPr>
        <w:spacing w:after="0"/>
        <w:ind w:left="0"/>
        <w:jc w:val="both"/>
      </w:pPr>
      <w:r>
        <w:rPr>
          <w:rFonts w:ascii="Times New Roman"/>
          <w:b w:val="false"/>
          <w:i w:val="false"/>
          <w:color w:val="000000"/>
          <w:sz w:val="28"/>
        </w:rPr>
        <w:t>
      Қазақстан Республикасы</w:t>
      </w:r>
    </w:p>
    <w:bookmarkEnd w:id="90"/>
    <w:bookmarkStart w:name="z99" w:id="91"/>
    <w:p>
      <w:pPr>
        <w:spacing w:after="0"/>
        <w:ind w:left="0"/>
        <w:jc w:val="both"/>
      </w:pPr>
      <w:r>
        <w:rPr>
          <w:rFonts w:ascii="Times New Roman"/>
          <w:b w:val="false"/>
          <w:i w:val="false"/>
          <w:color w:val="000000"/>
          <w:sz w:val="28"/>
        </w:rPr>
        <w:t>
      Энергетика министрлiгі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кеңесшісі -Стратегиялық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төрағасы</w:t>
            </w:r>
            <w:r>
              <w:br/>
            </w:r>
            <w:r>
              <w:rPr>
                <w:rFonts w:ascii="Times New Roman"/>
                <w:b w:val="false"/>
                <w:i w:val="false"/>
                <w:color w:val="000000"/>
                <w:sz w:val="20"/>
              </w:rPr>
              <w:t>2026 жылғы 7 шілдедегі</w:t>
            </w:r>
            <w:r>
              <w:br/>
            </w:r>
            <w:r>
              <w:rPr>
                <w:rFonts w:ascii="Times New Roman"/>
                <w:b w:val="false"/>
                <w:i w:val="false"/>
                <w:color w:val="000000"/>
                <w:sz w:val="20"/>
              </w:rPr>
              <w:t>№ 8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28 сәуірдегі</w:t>
            </w:r>
            <w:r>
              <w:br/>
            </w:r>
            <w:r>
              <w:rPr>
                <w:rFonts w:ascii="Times New Roman"/>
                <w:b w:val="false"/>
                <w:i w:val="false"/>
                <w:color w:val="000000"/>
                <w:sz w:val="20"/>
              </w:rPr>
              <w:t>№ 3 бұйрығына 2-қосымша</w:t>
            </w:r>
          </w:p>
        </w:tc>
      </w:tr>
    </w:tbl>
    <w:bookmarkStart w:name="z101" w:id="92"/>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Бөлменің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аумақтық бөлімшелері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қабылдауға және тіркеуге (бақылауға) арналған үй-жай ("Бір терезе"):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пікіртерімнің компьютерлендірілген жүйесіне арналған үй-жай (ТПКЖ):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кабинетіне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статистика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статистика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