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7e793" w14:textId="077e7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Федоров ауданы Федоров ауылдық округі әкімінің 2026 жылғы 25 маусымдағы № 7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және "Федоров ауданының жер қатынастары бөлімі" ММ 2026 жылғы 21 сәуірдегі № 71 бұйрығына сәйкес Федоров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"Capital Partners Astana" жауапкершілігі шектеулі серіктестік Қостанай облысы, Федоров ауданы, Федоров ауылдық округі, Владыкинка ауылы мекенжайы бойынша орналасқан жалпы ауданы 3,2297 гектар жер учаскесіне Федоров ауылының автоматты газ тарату станциясынан Пешков және Владыкинка ауылдары бағытында газ құбырларын салу үшін қауымдық сервитут белгіленсін.</w:t>
      </w:r>
    </w:p>
    <w:bookmarkEnd w:id="1"/>
    <w:bookmarkStart w:name="z6" w:id="2"/>
    <w:p>
      <w:pPr>
        <w:spacing w:after="0"/>
        <w:ind w:left="0"/>
        <w:jc w:val="both"/>
      </w:pPr>
      <w:r>
        <w:rPr>
          <w:rFonts w:ascii="Times New Roman"/>
          <w:b w:val="false"/>
          <w:i w:val="false"/>
          <w:color w:val="000000"/>
          <w:sz w:val="28"/>
        </w:rPr>
        <w:t>
      2. "Федоров ауданы Федоров ауылдық округі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шешімнің қол қойылған күнінен бастап бес жұмыс күн ішінде оның қазақ және орыс тілдеріндегі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шешімді оның ресми жарияланғанынан кейін Федоров ауданы әкімдігінің интернет - 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Бакитжанов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