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22ae" w14:textId="a572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Федоров ауданы мәслихатының 2026 жылғы 9 сәуірдегі № 239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 9946 болып тіркелген) бұйрығына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2026 жылы:</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орталығына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