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dd9e1" w14:textId="4ddd9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2025 жылғы 29 желтоқсандағы № 225 "Федоров ауданы ауылының, ауылдық округтерінің 2026-2028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мәслихатының 2026 жылғы 18 ақпандағы № 231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Федоров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"Федоров ауданы ауылының, ауылдық округтерінің 2026-2028 жылдарға арналған бюджеттері туралы" 2025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225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Федоров ауданы Баннов ауылдық округінің 2026-2028 жылдарға арналған бюджеті тиісінше 1, 2 және 3-қосымшаларға сәйкес, оның ішінде 2026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38976,0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16743,0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54,0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22179,0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39930,5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-954,5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954,5 мың теңге.";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Федоров ауданы Вишневый ауылдық округінің 2026-2028 жылдарға арналған бюджеті тиісінше 4, 5 және 6-қосымшаларға сәйкес, оның ішінде 2026 жылға мынадай көлемдерде бекітілсін: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29908,0 мың теңге, оның ішінде: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5898,0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61,0 мың теңге;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0,0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23949,0 мың теңге;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30114,3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-206,3 мың теңге;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206,3 мың теңге.";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Федоров ауданы Воронеж ауылдық округінің 2026-2028 жылдарға арналған бюджеті тиісінше 7, 8 және 9-қосымшаларға сәйкес, оның ішінде 2026 жылға мынадай көлемдерде бекітілсін: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35855,0 мың теңге, оның ішінде: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21633,0 мың теңге;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420,0 мың теңге;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0,0 мың теңге;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13802,0 мың теңге;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42221,0 мың теңге;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-6366,0 мың теңге;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6366,0 мың теңге.";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Федоров ауданы Камышин ауылдық округінің 2026-2028 жылдарға арналған бюджеті тиісінше 10, 11 және 12-қосымшаларға сәйкес, оның ішінде 2026 жылға мынадай көлемдерде бекітілсін: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39228,0 мың теңге, оның ішінде: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14232,0 мың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221,0 мың теңге;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0,0 мың теңге;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24775,0 мың теңге;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39650,4 мың теңге;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-422,4 мың теңге;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422,4 мың теңге.";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Федоров ауданы Қоржынкөл ауылдық округінің 2026-2028 жылдарға арналған бюджеті тиісінше 13, 14 және 15-қосымшаларға сәйкес, оның ішінде 2026 жылға мынадай көлемдерде бекітілсін: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31343,0 мың теңге, оның ішінде: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14820,0 мың теңге;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3000,0 мың теңге;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0,0 мың теңге;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13523,0 мың теңге;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40354,6 мың теңге;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-9011,6 мың теңге;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9011,6 мың теңге.";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Федоров ауданы Қосарал ауылдық округінің 2026-2028 жылдарға арналған бюджеті тиісінше 16, 17 және 18-қосымшаларға сәйкес, оның ішінде 2026 жылға мынадай көлемдерде бекітілсін: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28368,0 мың теңге, оның ішінде: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10353,0 мың теңге;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50,0 мың теңге;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0,0 мың теңге;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17965,0 мың теңге;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30371,0 мың теңге;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-2003,0 мың теңге;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2003,0 мың теңге.";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13-тармағы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Федоров ауданы Костряков ауылдық округінің 2026-2028 жылдарға арналған бюджеті тиісінше 19, 20 және 21-қосымшаларға сәйкес, оның ішінде 2026 жылға мынадай көлемдерде бекітілсін: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33984,0 мың теңге, оның ішінде: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9042,0 мың теңге;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0,0 мың теңге;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24942,0 мың теңге;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35261,4 мың теңге;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-1277,4 мың теңге;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1277,4 мың теңге.";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Федоров ауданы Ленин ауылдық округінің 2026-2028 жылдарға арналған бюджеті тиісінше 22, 23 және 24-қосымшаларға сәйкес, оның ішінде 2026 жылға мынадай көлемдерде бекітілсін: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35513,0 мың теңге, оның ішінде: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14553,0 мың теңге;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41,0 мың теңге;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114,0 мың теңге;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0,0 мың теңге;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20805,0 мың теңге;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36656,9 мың теңге;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-1143,9 мың теңге;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1143,9 мың теңге.";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Федоров ауданы Первомай ауылдық округінің 2026-2028 жылдарға арналған бюджеті тиісінше 25, 26 және 27-қосымшаларға сәйкес, оның ішінде 2026 жылға мынадай көлемдерде бекітілсін: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34157,0 мың теңге, оның ішінде: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7418,0 мың теңге;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0,0 мың теңге;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26739,0 мың теңге;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34499,8 мың теңге;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-342,8 мың теңге;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342,8 мың теңге.";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Федоров ауданы Пешков ауылдық округінің 2026-2028 жылдарға арналған бюджеті тиісінше 28, 29 және 30-қосымшаларға сәйкес, оның ішінде 2026 жылға мынадай көлемдерде бекітілсін: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50925,0 мың теңге, оның ішінде: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50925,0 мың теңге;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0,0 мың теңге;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0,0 мың теңге;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85774,3 мың теңге;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-34849,3 мың теңге;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34849,3 мың теңге.";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Федоров ауданы Федоров ауылдық округінің 2026-2028 жылдарға арналған бюджеті тиісінше 31, 32 және 33-қосымшаларға сәйкес, оның ішінде 2026 жылға мынадай көлемдерде бекітілсін: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193032,0 мың теңге, оның ішінде: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165700,0 мың теңге;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0,0 мың теңге;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27332,0 мың теңге;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231406,4 мың теңге;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-38374,4 мың теңге;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38374,4 мың теңге.";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Федоров ауданы Новошумное ауылының 2026-2028 жылдарға арналған бюджеті тиісінше 34, 35 және 36-қосымшаларға сәйкес, оның ішінде 2026 жылға мынадай көлемдерде бекітілсін: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30770,0 мың теңге, оның ішінде: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10115,0 мың теңге;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0,0 мың теңге;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20655,0 мың теңге;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36220,8 мың теңге;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-5450,8 мың теңге;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5450,8 мың теңге.";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Федоров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18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97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Баннов ауылдық округінің 2026 жылға арналған бюджеті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18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06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Вишневый ауылдық округінің 2026 жылға арналған бюджеті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18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215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Воронеж ауылдық округінің 2026 жылға арналған бюджеті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18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224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Камышин ауылдық округінің 2026 жылға арналған бюджеті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18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233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Қоржынкөл ауылдық округінің 2026 жылға арналған бюджеті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-9 011,6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18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242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Қосарал ауылдық округінің 2026 жылға арналған бюджеті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18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251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Костряков ауылдық округінің 2026 жылға арналған бюджеті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18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260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Ленин ауылдық округінің 2026 жылға арналған бюджеті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18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269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Первомай ауылдық округінің 2026 жылға арналған бюджеті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18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278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Пешков ауылдық округінің 2026 жылға арналған бюджеті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-34 849,3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34 849,3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18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287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Федоров ауылдық округінің 2026 жылға арналған бюджеті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-38 374,4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18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296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Новошумное ауылының 2026 жылға арналған бюджеті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-5 450,8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