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ace83" w14:textId="02ace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2025 жылғы 26 желтоқсандағы № 219 "Федоров ауданының 2026-2028 жылдарға арналған аудандық бюджеті туралы" шешіміне өзгерістер енгізу туралы</w:t>
      </w:r>
    </w:p>
    <w:p>
      <w:pPr>
        <w:spacing w:after="0"/>
        <w:ind w:left="0"/>
        <w:jc w:val="both"/>
      </w:pPr>
      <w:r>
        <w:rPr>
          <w:rFonts w:ascii="Times New Roman"/>
          <w:b w:val="false"/>
          <w:i w:val="false"/>
          <w:color w:val="000000"/>
          <w:sz w:val="28"/>
        </w:rPr>
        <w:t>Қостанай облысы Федоров ауданы мәслихатының 2026 жылғы 9 ақпандағы № 227 шешімі</w:t>
      </w:r>
    </w:p>
    <w:p>
      <w:pPr>
        <w:spacing w:after="0"/>
        <w:ind w:left="0"/>
        <w:jc w:val="both"/>
      </w:pPr>
      <w:bookmarkStart w:name="z4" w:id="0"/>
      <w:r>
        <w:rPr>
          <w:rFonts w:ascii="Times New Roman"/>
          <w:b w:val="false"/>
          <w:i w:val="false"/>
          <w:color w:val="000000"/>
          <w:sz w:val="28"/>
        </w:rPr>
        <w:t>
      Федоров аудандық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Мәслихаттың "Федоров ауданының 2026-2028 жылдарға арналған аудандық бюджеті туралы" 2025 жылғы 26 желтоқсандағы </w:t>
      </w:r>
      <w:r>
        <w:rPr>
          <w:rFonts w:ascii="Times New Roman"/>
          <w:b w:val="false"/>
          <w:i w:val="false"/>
          <w:color w:val="000000"/>
          <w:sz w:val="28"/>
        </w:rPr>
        <w:t>№ 219</w:t>
      </w:r>
      <w:r>
        <w:rPr>
          <w:rFonts w:ascii="Times New Roman"/>
          <w:b w:val="false"/>
          <w:i w:val="false"/>
          <w:color w:val="000000"/>
          <w:sz w:val="28"/>
        </w:rPr>
        <w:t xml:space="preserve">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xml:space="preserve">
      "1. Федоров ауданының 2026-2028 жылдарға арналған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2026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4729744,0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2566980,0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60430,0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2532,0 мың теңге;</w:t>
      </w:r>
    </w:p>
    <w:bookmarkEnd w:id="7"/>
    <w:bookmarkStart w:name="z12" w:id="8"/>
    <w:p>
      <w:pPr>
        <w:spacing w:after="0"/>
        <w:ind w:left="0"/>
        <w:jc w:val="both"/>
      </w:pPr>
      <w:r>
        <w:rPr>
          <w:rFonts w:ascii="Times New Roman"/>
          <w:b w:val="false"/>
          <w:i w:val="false"/>
          <w:color w:val="000000"/>
          <w:sz w:val="28"/>
        </w:rPr>
        <w:t>
      арнаулы түсімдер – 0,0 мың теңге;</w:t>
      </w:r>
    </w:p>
    <w:bookmarkEnd w:id="8"/>
    <w:bookmarkStart w:name="z13" w:id="9"/>
    <w:p>
      <w:pPr>
        <w:spacing w:after="0"/>
        <w:ind w:left="0"/>
        <w:jc w:val="both"/>
      </w:pPr>
      <w:r>
        <w:rPr>
          <w:rFonts w:ascii="Times New Roman"/>
          <w:b w:val="false"/>
          <w:i w:val="false"/>
          <w:color w:val="000000"/>
          <w:sz w:val="28"/>
        </w:rPr>
        <w:t>
      трансферттер түсімі бойынша – 2099802,0 мың теңге;</w:t>
      </w:r>
    </w:p>
    <w:bookmarkEnd w:id="9"/>
    <w:bookmarkStart w:name="z14" w:id="10"/>
    <w:p>
      <w:pPr>
        <w:spacing w:after="0"/>
        <w:ind w:left="0"/>
        <w:jc w:val="both"/>
      </w:pPr>
      <w:r>
        <w:rPr>
          <w:rFonts w:ascii="Times New Roman"/>
          <w:b w:val="false"/>
          <w:i w:val="false"/>
          <w:color w:val="000000"/>
          <w:sz w:val="28"/>
        </w:rPr>
        <w:t>
      2) шығындар – 3710896,9 мың теңге;</w:t>
      </w:r>
    </w:p>
    <w:bookmarkEnd w:id="10"/>
    <w:bookmarkStart w:name="z15" w:id="11"/>
    <w:p>
      <w:pPr>
        <w:spacing w:after="0"/>
        <w:ind w:left="0"/>
        <w:jc w:val="both"/>
      </w:pPr>
      <w:r>
        <w:rPr>
          <w:rFonts w:ascii="Times New Roman"/>
          <w:b w:val="false"/>
          <w:i w:val="false"/>
          <w:color w:val="000000"/>
          <w:sz w:val="28"/>
        </w:rPr>
        <w:t>
      3) таза бюджеттік кредиттеу – 13119,0 мың теңге, оның ішінде:</w:t>
      </w:r>
    </w:p>
    <w:bookmarkEnd w:id="11"/>
    <w:bookmarkStart w:name="z16" w:id="12"/>
    <w:p>
      <w:pPr>
        <w:spacing w:after="0"/>
        <w:ind w:left="0"/>
        <w:jc w:val="both"/>
      </w:pPr>
      <w:r>
        <w:rPr>
          <w:rFonts w:ascii="Times New Roman"/>
          <w:b w:val="false"/>
          <w:i w:val="false"/>
          <w:color w:val="000000"/>
          <w:sz w:val="28"/>
        </w:rPr>
        <w:t>
      бюджеттік кредиттер – 69200,0 мың теңге;</w:t>
      </w:r>
    </w:p>
    <w:bookmarkEnd w:id="12"/>
    <w:bookmarkStart w:name="z17" w:id="13"/>
    <w:p>
      <w:pPr>
        <w:spacing w:after="0"/>
        <w:ind w:left="0"/>
        <w:jc w:val="both"/>
      </w:pPr>
      <w:r>
        <w:rPr>
          <w:rFonts w:ascii="Times New Roman"/>
          <w:b w:val="false"/>
          <w:i w:val="false"/>
          <w:color w:val="000000"/>
          <w:sz w:val="28"/>
        </w:rPr>
        <w:t>
      бюджеттік кредиттерді өтеу – 56081,0 мың теңге;</w:t>
      </w:r>
    </w:p>
    <w:bookmarkEnd w:id="13"/>
    <w:bookmarkStart w:name="z18" w:id="14"/>
    <w:p>
      <w:pPr>
        <w:spacing w:after="0"/>
        <w:ind w:left="0"/>
        <w:jc w:val="both"/>
      </w:pPr>
      <w:r>
        <w:rPr>
          <w:rFonts w:ascii="Times New Roman"/>
          <w:b w:val="false"/>
          <w:i w:val="false"/>
          <w:color w:val="000000"/>
          <w:sz w:val="28"/>
        </w:rPr>
        <w:t>
      4) қаржылық активтермен операциялар бойынша сальдо – 0,0 мың теңге, оның ішінде:</w:t>
      </w:r>
    </w:p>
    <w:bookmarkEnd w:id="14"/>
    <w:bookmarkStart w:name="z19" w:id="15"/>
    <w:p>
      <w:pPr>
        <w:spacing w:after="0"/>
        <w:ind w:left="0"/>
        <w:jc w:val="both"/>
      </w:pPr>
      <w:r>
        <w:rPr>
          <w:rFonts w:ascii="Times New Roman"/>
          <w:b w:val="false"/>
          <w:i w:val="false"/>
          <w:color w:val="000000"/>
          <w:sz w:val="28"/>
        </w:rPr>
        <w:t>
      қаржылық активтерді сатып алу – 0,0 мың теңге;</w:t>
      </w:r>
    </w:p>
    <w:bookmarkEnd w:id="15"/>
    <w:bookmarkStart w:name="z20" w:id="16"/>
    <w:p>
      <w:pPr>
        <w:spacing w:after="0"/>
        <w:ind w:left="0"/>
        <w:jc w:val="both"/>
      </w:pPr>
      <w:r>
        <w:rPr>
          <w:rFonts w:ascii="Times New Roman"/>
          <w:b w:val="false"/>
          <w:i w:val="false"/>
          <w:color w:val="000000"/>
          <w:sz w:val="28"/>
        </w:rPr>
        <w:t>
      5) бюджет тапшылығы (профициті) – 1005728,1 мың теңге;</w:t>
      </w:r>
    </w:p>
    <w:bookmarkEnd w:id="16"/>
    <w:bookmarkStart w:name="z21" w:id="17"/>
    <w:p>
      <w:pPr>
        <w:spacing w:after="0"/>
        <w:ind w:left="0"/>
        <w:jc w:val="both"/>
      </w:pPr>
      <w:r>
        <w:rPr>
          <w:rFonts w:ascii="Times New Roman"/>
          <w:b w:val="false"/>
          <w:i w:val="false"/>
          <w:color w:val="000000"/>
          <w:sz w:val="28"/>
        </w:rPr>
        <w:t>
      6) бюджет тапшылығын қаржыландыру (профицитін пайдалану) – -1005728,1 мың теңге.";</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8"/>
    <w:bookmarkStart w:name="z23" w:id="19"/>
    <w:p>
      <w:pPr>
        <w:spacing w:after="0"/>
        <w:ind w:left="0"/>
        <w:jc w:val="both"/>
      </w:pPr>
      <w:r>
        <w:rPr>
          <w:rFonts w:ascii="Times New Roman"/>
          <w:b w:val="false"/>
          <w:i w:val="false"/>
          <w:color w:val="000000"/>
          <w:sz w:val="28"/>
        </w:rPr>
        <w:t>
      2. Осы шешім 2026 жылғы 1 қаңтардан бастап қолданысқа енгізіледі.</w:t>
      </w:r>
    </w:p>
    <w:bookmarkEnd w:id="1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Федоров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Исенгазин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9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227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2025 жылғы 26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3" w:id="20"/>
    <w:p>
      <w:pPr>
        <w:spacing w:after="0"/>
        <w:ind w:left="0"/>
        <w:jc w:val="left"/>
      </w:pPr>
      <w:r>
        <w:rPr>
          <w:rFonts w:ascii="Times New Roman"/>
          <w:b/>
          <w:i w:val="false"/>
          <w:color w:val="000000"/>
        </w:rPr>
        <w:t xml:space="preserve"> Федоров ауданының 2026 жылға арналған бюджеті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4 729 744,0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2 566 980,0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2 236 132,0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919 731,0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1 316 401,0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188 243,0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60 430,0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27 348,0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бюджеттен тыс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2 099 802,0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2 085 350,0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3 710 896,9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551 704,0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279 072,0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270 394,0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161 049,0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228 559,0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151 912,0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мүгедектігі бар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94 270,0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адамды абилитациялаудың және оңалтудың жеке бағдарламасына сәйкес мұқтаж мүгедектігі бар адамдарды протездік-ортопедиялық көмекпен, сурдотехникалық және тифлотехникалық құралдармен, мiндеттi гигиеналық құралдармен, арнаулы жүріп-тұру құралдарымен қамтамасыз ету, сондай-ақ санаторий-курорттық емдеу,жеке көмекшінің және ымдау тілі маманының қызметтерімен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73 544,0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619 902,0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262 490,0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93 381,0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157 997,0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136 395,0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113 565,0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106 034,0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48 170,0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48 429,0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28 215,0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949 633,9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699 453,9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284 179,0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927 280,0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690 614,0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13 119,0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-1 005 728,1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1 242 142,0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167 213,9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