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6dc7" w14:textId="7926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тәртібін бекіту туралы" Қазақстан Республикасы Премьер-Министрінің орынбасары - Ұлттық экономика министрінің 2024 жылғы 29 қазандағы № 260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25 маусымдағы № 158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тәртібін бекіту туралы" Қазақстан Республикасы Премьер-Министрінің орынбасары - Ұлттық экономика министрінің 2024 жылғы 29 қазандағы № 260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w:t>
      </w:r>
      <w:r>
        <w:rPr>
          <w:rFonts w:ascii="Times New Roman"/>
          <w:b w:val="false"/>
          <w:i w:val="false"/>
          <w:color w:val="000000"/>
          <w:sz w:val="28"/>
        </w:rPr>
        <w:t>тәртібінде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Осы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тәртібі (бұдан әрі – Тәртіп) Қазақстан Республикасы Үкіметінің 2017 жылғы 29 қарашадағы № 790 қаулысымен бекітілген Қазақстан Республикасындағы мемлекеттік жоспарлау жүйесінің (бұдан әрі – МЖЖ) 92-тармағына сәйкес әзірленді және тұжырымдамаларды, ұлттық жобаларды, доктриналарды (стратегияларды), мемлекеттік бағдарламаларды, кешенді жоспарларды, жол карталарын (бұдан әрі – құжаттар) әзірлеу, іске асыру, түзету және мониторинг жүргізу тәртібін айқындайды.</w:t>
      </w:r>
    </w:p>
    <w:bookmarkEnd w:id="2"/>
    <w:bookmarkStart w:name="z9" w:id="3"/>
    <w:p>
      <w:pPr>
        <w:spacing w:after="0"/>
        <w:ind w:left="0"/>
        <w:jc w:val="both"/>
      </w:pPr>
      <w:r>
        <w:rPr>
          <w:rFonts w:ascii="Times New Roman"/>
          <w:b w:val="false"/>
          <w:i w:val="false"/>
          <w:color w:val="000000"/>
          <w:sz w:val="28"/>
        </w:rPr>
        <w:t xml:space="preserve">
      Осы Тәртіптің ережелері мемлекеттік органдар Қазақстан Республикасы Президентінің, Қазақстан Республикасы Үкіметінің және мемлекеттік органның басшы лауазымды адамдарының тапсырмаларының іске асырылуын ішкі бақылау үшін әзірлейтін, Қазақстан Республикасы Әкімшілік рәсімдік-процестік кодексінің 38-бабына сәйкес қызметтік сипаттағы құжаттардан туындайтын ұйымдық-техникалық сипаттағы құжаттарға (жол картасы, егжей-тегжейлі жоспар, шаралар жоспары, іс-қимыл алгоритмі, арнаулы бағдарлама, кешенді бағдарлама, ұйымдастыру іс-шаралары жоспары, мастер-жоспар, интеграциялау жоспары және өзге де құжаттар) қолданылмайды.";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 Тиісті құжатты әзірлеу қажеттігінің шарттары МЖЖ-ның 9-тарауының ережелерінде айқындалған.";</w:t>
      </w:r>
    </w:p>
    <w:bookmarkEnd w:id="4"/>
    <w:bookmarkStart w:name="z12" w:id="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"2) мемлекеттік органдардың, астананың облыстардың, республикалық маңызы бар қалалардың даму жоспарларына енгізілген және олар бойынша бекітілген есептеу әдістемелері бар нысаналы индикаторлар, нәтижелер көрсеткіштері бойынша;";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жаңа редакцияда жазылсын.</w:t>
      </w:r>
    </w:p>
    <w:bookmarkStart w:name="z16" w:id="7"/>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жарияланған күнінен кейін Қазақстан Республикасы Ұлттық экономика министрлігінің интернет-ресурсында орналастыру үшін жіберуді қамтамасыз етсін.</w:t>
      </w:r>
    </w:p>
    <w:bookmarkEnd w:id="7"/>
    <w:bookmarkStart w:name="z17" w:id="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8"/>
    <w:bookmarkStart w:name="z18" w:id="9"/>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2-қосымша</w:t>
            </w:r>
          </w:p>
        </w:tc>
      </w:tr>
    </w:tbl>
    <w:bookmarkStart w:name="z21" w:id="10"/>
    <w:p>
      <w:pPr>
        <w:spacing w:after="0"/>
        <w:ind w:left="0"/>
        <w:jc w:val="both"/>
      </w:pPr>
      <w:r>
        <w:rPr>
          <w:rFonts w:ascii="Times New Roman"/>
          <w:b w:val="false"/>
          <w:i w:val="false"/>
          <w:color w:val="000000"/>
          <w:sz w:val="28"/>
        </w:rPr>
        <w:t>
      Нысан</w:t>
      </w:r>
    </w:p>
    <w:bookmarkEnd w:id="10"/>
    <w:bookmarkStart w:name="z22" w:id="11"/>
    <w:p>
      <w:pPr>
        <w:spacing w:after="0"/>
        <w:ind w:left="0"/>
        <w:jc w:val="left"/>
      </w:pPr>
      <w:r>
        <w:rPr>
          <w:rFonts w:ascii="Times New Roman"/>
          <w:b/>
          <w:i w:val="false"/>
          <w:color w:val="000000"/>
        </w:rPr>
        <w:t xml:space="preserve"> ______________________________________ тұжырымдаманы  (атауы) іске асыру бойынша іс-қимылдар жоспары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Тұжырымдаманы іске асыру</w:t>
            </w:r>
            <w:r>
              <w:br/>
            </w:r>
            <w:r>
              <w:rPr>
                <w:rFonts w:ascii="Times New Roman"/>
                <w:b w:val="false"/>
                <w:i w:val="false"/>
                <w:color w:val="000000"/>
                <w:sz w:val="20"/>
              </w:rPr>
              <w:t>жөніндегі іс-қимыл жоспарының</w:t>
            </w:r>
            <w:r>
              <w:br/>
            </w:r>
            <w:r>
              <w:rPr>
                <w:rFonts w:ascii="Times New Roman"/>
                <w:b w:val="false"/>
                <w:i w:val="false"/>
                <w:color w:val="000000"/>
                <w:sz w:val="20"/>
              </w:rPr>
              <w:t>нысанына қосымша</w:t>
            </w:r>
          </w:p>
        </w:tc>
      </w:tr>
    </w:tbl>
    <w:bookmarkStart w:name="z24" w:id="12"/>
    <w:p>
      <w:pPr>
        <w:spacing w:after="0"/>
        <w:ind w:left="0"/>
        <w:jc w:val="left"/>
      </w:pPr>
      <w:r>
        <w:rPr>
          <w:rFonts w:ascii="Times New Roman"/>
          <w:b/>
          <w:i w:val="false"/>
          <w:color w:val="000000"/>
        </w:rPr>
        <w:t xml:space="preserve"> Тұжырымдаманы іске асыру жөніндегі іс-қимыл жоспарын толтыру бойынша түсіндірмелер</w:t>
      </w:r>
    </w:p>
    <w:bookmarkEnd w:id="12"/>
    <w:bookmarkStart w:name="z25" w:id="13"/>
    <w:p>
      <w:pPr>
        <w:spacing w:after="0"/>
        <w:ind w:left="0"/>
        <w:jc w:val="both"/>
      </w:pPr>
      <w:r>
        <w:rPr>
          <w:rFonts w:ascii="Times New Roman"/>
          <w:b w:val="false"/>
          <w:i w:val="false"/>
          <w:color w:val="000000"/>
          <w:sz w:val="28"/>
        </w:rPr>
        <w:t>
      Тұжырымдаманы іске асыру жөніндегі іс-қимыл жоспары былайша толтырылады:</w:t>
      </w:r>
    </w:p>
    <w:bookmarkEnd w:id="13"/>
    <w:bookmarkStart w:name="z26" w:id="14"/>
    <w:p>
      <w:pPr>
        <w:spacing w:after="0"/>
        <w:ind w:left="0"/>
        <w:jc w:val="both"/>
      </w:pPr>
      <w:r>
        <w:rPr>
          <w:rFonts w:ascii="Times New Roman"/>
          <w:b w:val="false"/>
          <w:i w:val="false"/>
          <w:color w:val="000000"/>
          <w:sz w:val="28"/>
        </w:rPr>
        <w:t>
      1) "(атауы)" деген жол бойынша тұжырымдаманың толық атауы көрсетіледі;</w:t>
      </w:r>
    </w:p>
    <w:bookmarkEnd w:id="14"/>
    <w:bookmarkStart w:name="z27" w:id="15"/>
    <w:p>
      <w:pPr>
        <w:spacing w:after="0"/>
        <w:ind w:left="0"/>
        <w:jc w:val="both"/>
      </w:pPr>
      <w:r>
        <w:rPr>
          <w:rFonts w:ascii="Times New Roman"/>
          <w:b w:val="false"/>
          <w:i w:val="false"/>
          <w:color w:val="000000"/>
          <w:sz w:val="28"/>
        </w:rPr>
        <w:t>
      2) "№" деген 1-бағанда тұжырымдаманың реформаларының/негізгі іс-шараларының реттік нөмірі көрсетіледі;</w:t>
      </w:r>
    </w:p>
    <w:bookmarkEnd w:id="15"/>
    <w:bookmarkStart w:name="z28" w:id="16"/>
    <w:p>
      <w:pPr>
        <w:spacing w:after="0"/>
        <w:ind w:left="0"/>
        <w:jc w:val="both"/>
      </w:pPr>
      <w:r>
        <w:rPr>
          <w:rFonts w:ascii="Times New Roman"/>
          <w:b w:val="false"/>
          <w:i w:val="false"/>
          <w:color w:val="000000"/>
          <w:sz w:val="28"/>
        </w:rPr>
        <w:t>
      3) "Атауы" деген 2-бағанда міндеттер/бағыттар бөлінісіндегі реформалардың/негізгі іс-шаралардың атауы келтіріледі.</w:t>
      </w:r>
    </w:p>
    <w:bookmarkEnd w:id="16"/>
    <w:bookmarkStart w:name="z29" w:id="17"/>
    <w:p>
      <w:pPr>
        <w:spacing w:after="0"/>
        <w:ind w:left="0"/>
        <w:jc w:val="both"/>
      </w:pPr>
      <w:r>
        <w:rPr>
          <w:rFonts w:ascii="Times New Roman"/>
          <w:b w:val="false"/>
          <w:i w:val="false"/>
          <w:color w:val="000000"/>
          <w:sz w:val="28"/>
        </w:rPr>
        <w:t>
      Нысаналы индикаторлар тұжырымдаманың "Нысаналы индикаторлар және күтілетін нәтижелер" бөлімінің реттілігі негізге алына отырып жазылады. Нысаналы индикаторлардың мәндері жылдар бойынша көрсетіледі;</w:t>
      </w:r>
    </w:p>
    <w:bookmarkEnd w:id="17"/>
    <w:bookmarkStart w:name="z30" w:id="18"/>
    <w:p>
      <w:pPr>
        <w:spacing w:after="0"/>
        <w:ind w:left="0"/>
        <w:jc w:val="both"/>
      </w:pPr>
      <w:r>
        <w:rPr>
          <w:rFonts w:ascii="Times New Roman"/>
          <w:b w:val="false"/>
          <w:i w:val="false"/>
          <w:color w:val="000000"/>
          <w:sz w:val="28"/>
        </w:rPr>
        <w:t>
      4) "Аяқталу нысаны" деген 3-бағанда реформалардың/негізгі іс-шаралардың аяқталу нысаны көрсетіледі (реформаның/негізгі іс-шараның аяқталуын ашатын реформаның/негізгі іс-шараның сапалық сипаттамасы).</w:t>
      </w:r>
    </w:p>
    <w:bookmarkEnd w:id="18"/>
    <w:bookmarkStart w:name="z31" w:id="19"/>
    <w:p>
      <w:pPr>
        <w:spacing w:after="0"/>
        <w:ind w:left="0"/>
        <w:jc w:val="both"/>
      </w:pPr>
      <w:r>
        <w:rPr>
          <w:rFonts w:ascii="Times New Roman"/>
          <w:b w:val="false"/>
          <w:i w:val="false"/>
          <w:color w:val="000000"/>
          <w:sz w:val="28"/>
        </w:rPr>
        <w:t>
      Егер көзделген реформалар/негізгі іс-шаралар бойынша аяқталу нысаны жоғары тұрған органдарға хабарлау болып табылған жағдайда, онда осы реформалардың/негізгі іс-шаралардың орындалу мерзімдері бір-біріне сәйкес келеді және жалпы іс-қимыл жоспары бойынша жоғары тұрған органдарға хабарлау кезеңділігі жылына екі реттен аспайды;</w:t>
      </w:r>
    </w:p>
    <w:bookmarkEnd w:id="19"/>
    <w:bookmarkStart w:name="z32" w:id="20"/>
    <w:p>
      <w:pPr>
        <w:spacing w:after="0"/>
        <w:ind w:left="0"/>
        <w:jc w:val="both"/>
      </w:pPr>
      <w:r>
        <w:rPr>
          <w:rFonts w:ascii="Times New Roman"/>
          <w:b w:val="false"/>
          <w:i w:val="false"/>
          <w:color w:val="000000"/>
          <w:sz w:val="28"/>
        </w:rPr>
        <w:t>
      5) "Орындалу мерзімі" деген 4-бағанда реформаның/негізгі іс-шараның жоспарланған орындау мерзімдері көрсетіледі;</w:t>
      </w:r>
    </w:p>
    <w:bookmarkEnd w:id="20"/>
    <w:bookmarkStart w:name="z33" w:id="21"/>
    <w:p>
      <w:pPr>
        <w:spacing w:after="0"/>
        <w:ind w:left="0"/>
        <w:jc w:val="both"/>
      </w:pPr>
      <w:r>
        <w:rPr>
          <w:rFonts w:ascii="Times New Roman"/>
          <w:b w:val="false"/>
          <w:i w:val="false"/>
          <w:color w:val="000000"/>
          <w:sz w:val="28"/>
        </w:rPr>
        <w:t>
      6) "Жауапты орындаушылар" деген 5-бағанда тұжырымдаманың нысаналы индикаторларына қол жеткізуге, жоспарланған реформалар мен негізгі іс-шараларды іске асыруға жауапты орталық мемлекеттік органдар, жергілікті атқарушы органдар, ведомстволық бағынысты ұйымдар, квазимемлекеттік сектор субъектілері көрсетіледі;</w:t>
      </w:r>
    </w:p>
    <w:bookmarkEnd w:id="21"/>
    <w:bookmarkStart w:name="z34" w:id="22"/>
    <w:p>
      <w:pPr>
        <w:spacing w:after="0"/>
        <w:ind w:left="0"/>
        <w:jc w:val="both"/>
      </w:pPr>
      <w:r>
        <w:rPr>
          <w:rFonts w:ascii="Times New Roman"/>
          <w:b w:val="false"/>
          <w:i w:val="false"/>
          <w:color w:val="000000"/>
          <w:sz w:val="28"/>
        </w:rPr>
        <w:t>
      7) "Қаржыландыру көлемі" деген 6-бағанда іс-шараларды қаржыландырудың жоспарланатын көлемі миллион теңгеде не республикалық, жергілікті бюджетте, бюджеттен тыс немесе басқа да көздерде көзделген қаражат шегінде көрсетіледі;</w:t>
      </w:r>
    </w:p>
    <w:bookmarkEnd w:id="22"/>
    <w:bookmarkStart w:name="z35" w:id="23"/>
    <w:p>
      <w:pPr>
        <w:spacing w:after="0"/>
        <w:ind w:left="0"/>
        <w:jc w:val="both"/>
      </w:pPr>
      <w:r>
        <w:rPr>
          <w:rFonts w:ascii="Times New Roman"/>
          <w:b w:val="false"/>
          <w:i w:val="false"/>
          <w:color w:val="000000"/>
          <w:sz w:val="28"/>
        </w:rPr>
        <w:t>
      8) "Қаржыландыру көзі" деген 7-бағанда осы іс-шараны қаржыландыру көзі көрсетіледі: республикалық, жергілікті бюджеттердің қаражаттары, Қазақстан Республикасының заңнамасымен тыйым салынбаған бюджеттен тыс және басқа да көздер.</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4-қосымша</w:t>
            </w:r>
          </w:p>
        </w:tc>
      </w:tr>
    </w:tbl>
    <w:bookmarkStart w:name="z38" w:id="24"/>
    <w:p>
      <w:pPr>
        <w:spacing w:after="0"/>
        <w:ind w:left="0"/>
        <w:jc w:val="both"/>
      </w:pPr>
      <w:r>
        <w:rPr>
          <w:rFonts w:ascii="Times New Roman"/>
          <w:b w:val="false"/>
          <w:i w:val="false"/>
          <w:color w:val="000000"/>
          <w:sz w:val="28"/>
        </w:rPr>
        <w:t>
      Нысан</w:t>
      </w:r>
    </w:p>
    <w:bookmarkEnd w:id="24"/>
    <w:bookmarkStart w:name="z39" w:id="25"/>
    <w:p>
      <w:pPr>
        <w:spacing w:after="0"/>
        <w:ind w:left="0"/>
        <w:jc w:val="left"/>
      </w:pPr>
      <w:r>
        <w:rPr>
          <w:rFonts w:ascii="Times New Roman"/>
          <w:b/>
          <w:i w:val="false"/>
          <w:color w:val="000000"/>
        </w:rPr>
        <w:t xml:space="preserve"> ___________________________________ (атауы)</w:t>
      </w:r>
    </w:p>
    <w:bookmarkEnd w:id="25"/>
    <w:bookmarkStart w:name="z40" w:id="26"/>
    <w:p>
      <w:pPr>
        <w:spacing w:after="0"/>
        <w:ind w:left="0"/>
        <w:jc w:val="left"/>
      </w:pPr>
      <w:r>
        <w:rPr>
          <w:rFonts w:ascii="Times New Roman"/>
          <w:b/>
          <w:i w:val="false"/>
          <w:color w:val="000000"/>
        </w:rPr>
        <w:t xml:space="preserve"> Ұлттық жоба</w:t>
      </w:r>
    </w:p>
    <w:bookmarkEnd w:id="26"/>
    <w:bookmarkStart w:name="z41" w:id="27"/>
    <w:p>
      <w:pPr>
        <w:spacing w:after="0"/>
        <w:ind w:left="0"/>
        <w:jc w:val="both"/>
      </w:pPr>
      <w:r>
        <w:rPr>
          <w:rFonts w:ascii="Times New Roman"/>
          <w:b w:val="false"/>
          <w:i w:val="false"/>
          <w:color w:val="000000"/>
          <w:sz w:val="28"/>
        </w:rPr>
        <w:t>
      1. Паспорт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Күтілетін әлеуметтік-экономикалық әсер, игілік алушыларға пайдасы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 (сандық көріністе)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және/немесе сандық көріністе)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іске асыруға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Ұлттық жобаның жетекшісі және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8"/>
    <w:p>
      <w:pPr>
        <w:spacing w:after="0"/>
        <w:ind w:left="0"/>
        <w:jc w:val="both"/>
      </w:pPr>
      <w:r>
        <w:rPr>
          <w:rFonts w:ascii="Times New Roman"/>
          <w:b w:val="false"/>
          <w:i w:val="false"/>
          <w:color w:val="000000"/>
          <w:sz w:val="28"/>
        </w:rPr>
        <w:t>
      2. Ағымдағы жағдай</w:t>
      </w:r>
    </w:p>
    <w:bookmarkEnd w:id="28"/>
    <w:bookmarkStart w:name="z43" w:id="29"/>
    <w:p>
      <w:pPr>
        <w:spacing w:after="0"/>
        <w:ind w:left="0"/>
        <w:jc w:val="both"/>
      </w:pPr>
      <w:r>
        <w:rPr>
          <w:rFonts w:ascii="Times New Roman"/>
          <w:b w:val="false"/>
          <w:i w:val="false"/>
          <w:color w:val="000000"/>
          <w:sz w:val="28"/>
        </w:rPr>
        <w:t>
      3. Мақсат, міндеттер мен нәтижелер көрсеткіштері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Аяқталу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фактісі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(жоспар),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(қажет болған жағдайда):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 (қажет болған жағдайда):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0"/>
    <w:p>
      <w:pPr>
        <w:spacing w:after="0"/>
        <w:ind w:left="0"/>
        <w:jc w:val="both"/>
      </w:pPr>
      <w:r>
        <w:rPr>
          <w:rFonts w:ascii="Times New Roman"/>
          <w:b w:val="false"/>
          <w:i w:val="false"/>
          <w:color w:val="000000"/>
          <w:sz w:val="28"/>
        </w:rPr>
        <w:t>
      4. Әлеуметтік-экономикалық әсер, игілік алушыларға пайдасы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болжамды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1"/>
    <w:p>
      <w:pPr>
        <w:spacing w:after="0"/>
        <w:ind w:left="0"/>
        <w:jc w:val="both"/>
      </w:pPr>
      <w:r>
        <w:rPr>
          <w:rFonts w:ascii="Times New Roman"/>
          <w:b w:val="false"/>
          <w:i w:val="false"/>
          <w:color w:val="000000"/>
          <w:sz w:val="28"/>
        </w:rPr>
        <w:t>
      5. Ресурстар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млн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2"/>
    <w:p>
      <w:pPr>
        <w:spacing w:after="0"/>
        <w:ind w:left="0"/>
        <w:jc w:val="both"/>
      </w:pPr>
      <w:r>
        <w:rPr>
          <w:rFonts w:ascii="Times New Roman"/>
          <w:b w:val="false"/>
          <w:i w:val="false"/>
          <w:color w:val="000000"/>
          <w:sz w:val="28"/>
        </w:rPr>
        <w:t>
      6. Жауапкершілік пен өкілеттіктерді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Жауапты</w:t>
            </w:r>
          </w:p>
          <w:bookmarkEnd w:id="33"/>
          <w:p>
            <w:pPr>
              <w:spacing w:after="20"/>
              <w:ind w:left="20"/>
              <w:jc w:val="both"/>
            </w:pPr>
            <w:r>
              <w:rPr>
                <w:rFonts w:ascii="Times New Roman"/>
                <w:b w:val="false"/>
                <w:i w:val="false"/>
                <w:color w:val="000000"/>
                <w:sz w:val="20"/>
              </w:rPr>
              <w:t>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жобаның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50" w:id="34"/>
    <w:p>
      <w:pPr>
        <w:spacing w:after="0"/>
        <w:ind w:left="0"/>
        <w:jc w:val="left"/>
      </w:pPr>
      <w:r>
        <w:rPr>
          <w:rFonts w:ascii="Times New Roman"/>
          <w:b/>
          <w:i w:val="false"/>
          <w:color w:val="000000"/>
        </w:rPr>
        <w:t xml:space="preserve"> Ұлттық жобаны толтыру бойынша түсіндірмелер</w:t>
      </w:r>
    </w:p>
    <w:bookmarkEnd w:id="34"/>
    <w:bookmarkStart w:name="z51" w:id="35"/>
    <w:p>
      <w:pPr>
        <w:spacing w:after="0"/>
        <w:ind w:left="0"/>
        <w:jc w:val="both"/>
      </w:pPr>
      <w:r>
        <w:rPr>
          <w:rFonts w:ascii="Times New Roman"/>
          <w:b w:val="false"/>
          <w:i w:val="false"/>
          <w:color w:val="000000"/>
          <w:sz w:val="28"/>
        </w:rPr>
        <w:t>
      1. Ұлттық жобаның "1. Паспорт" деген бөлімінде мыналарды қамтитын негізгі параметрлер баяндалады:</w:t>
      </w:r>
    </w:p>
    <w:bookmarkEnd w:id="35"/>
    <w:bookmarkStart w:name="z52" w:id="36"/>
    <w:p>
      <w:pPr>
        <w:spacing w:after="0"/>
        <w:ind w:left="0"/>
        <w:jc w:val="both"/>
      </w:pPr>
      <w:r>
        <w:rPr>
          <w:rFonts w:ascii="Times New Roman"/>
          <w:b w:val="false"/>
          <w:i w:val="false"/>
          <w:color w:val="000000"/>
          <w:sz w:val="28"/>
        </w:rPr>
        <w:t>
      1) "Атауы" деген жолда ұлттық жоспардың толық атауы көрсетіледі;</w:t>
      </w:r>
    </w:p>
    <w:bookmarkEnd w:id="36"/>
    <w:bookmarkStart w:name="z53" w:id="37"/>
    <w:p>
      <w:pPr>
        <w:spacing w:after="0"/>
        <w:ind w:left="0"/>
        <w:jc w:val="both"/>
      </w:pPr>
      <w:r>
        <w:rPr>
          <w:rFonts w:ascii="Times New Roman"/>
          <w:b w:val="false"/>
          <w:i w:val="false"/>
          <w:color w:val="000000"/>
          <w:sz w:val="28"/>
        </w:rPr>
        <w:t>
      2) "Әзірлеу үшін негіздеме" деген жолда Қазақстан Республикасының Президенті немесе Қазақстан Республикасының Премьер-Министрі тапсырмаларының деректемелері (бар болса нөмірі, күні,тармағы) көрсетіледі;</w:t>
      </w:r>
    </w:p>
    <w:bookmarkEnd w:id="37"/>
    <w:bookmarkStart w:name="z54" w:id="38"/>
    <w:p>
      <w:pPr>
        <w:spacing w:after="0"/>
        <w:ind w:left="0"/>
        <w:jc w:val="both"/>
      </w:pPr>
      <w:r>
        <w:rPr>
          <w:rFonts w:ascii="Times New Roman"/>
          <w:b w:val="false"/>
          <w:i w:val="false"/>
          <w:color w:val="000000"/>
          <w:sz w:val="28"/>
        </w:rPr>
        <w:t>
      3) "Ұлттық жобаны әзірлеу мақсаты" деген жол бойынша ұлттық жобаны әзірлеудің негізгі мақсаты көрсетіледі;</w:t>
      </w:r>
    </w:p>
    <w:bookmarkEnd w:id="38"/>
    <w:bookmarkStart w:name="z55" w:id="39"/>
    <w:p>
      <w:pPr>
        <w:spacing w:after="0"/>
        <w:ind w:left="0"/>
        <w:jc w:val="both"/>
      </w:pPr>
      <w:r>
        <w:rPr>
          <w:rFonts w:ascii="Times New Roman"/>
          <w:b w:val="false"/>
          <w:i w:val="false"/>
          <w:color w:val="000000"/>
          <w:sz w:val="28"/>
        </w:rPr>
        <w:t>
      4) "Іске асыру мерзімі" деген жолда ұлттық жоспар әзірленетін жоспарлы кезең көрсетіледі;</w:t>
      </w:r>
    </w:p>
    <w:bookmarkEnd w:id="39"/>
    <w:bookmarkStart w:name="z56" w:id="40"/>
    <w:p>
      <w:pPr>
        <w:spacing w:after="0"/>
        <w:ind w:left="0"/>
        <w:jc w:val="both"/>
      </w:pPr>
      <w:r>
        <w:rPr>
          <w:rFonts w:ascii="Times New Roman"/>
          <w:b w:val="false"/>
          <w:i w:val="false"/>
          <w:color w:val="000000"/>
          <w:sz w:val="28"/>
        </w:rPr>
        <w:t>
      5) Күтілетін әлеуметтік-экономикалық әсер, игілік алушыларға пайдасы жол бойынша жеке толтырылады:</w:t>
      </w:r>
    </w:p>
    <w:bookmarkEnd w:id="40"/>
    <w:bookmarkStart w:name="z57" w:id="41"/>
    <w:p>
      <w:pPr>
        <w:spacing w:after="0"/>
        <w:ind w:left="0"/>
        <w:jc w:val="both"/>
      </w:pPr>
      <w:r>
        <w:rPr>
          <w:rFonts w:ascii="Times New Roman"/>
          <w:b w:val="false"/>
          <w:i w:val="false"/>
          <w:color w:val="000000"/>
          <w:sz w:val="28"/>
        </w:rPr>
        <w:t>
      "күтілетін экономикалық әсер (сандық көріністе)";</w:t>
      </w:r>
    </w:p>
    <w:bookmarkEnd w:id="41"/>
    <w:bookmarkStart w:name="z58" w:id="42"/>
    <w:p>
      <w:pPr>
        <w:spacing w:after="0"/>
        <w:ind w:left="0"/>
        <w:jc w:val="both"/>
      </w:pPr>
      <w:r>
        <w:rPr>
          <w:rFonts w:ascii="Times New Roman"/>
          <w:b w:val="false"/>
          <w:i w:val="false"/>
          <w:color w:val="000000"/>
          <w:sz w:val="28"/>
        </w:rPr>
        <w:t>
      "күтілетін әлеуметтік әсер (сапалық және/немесе сандық көріністе)";</w:t>
      </w:r>
    </w:p>
    <w:bookmarkEnd w:id="42"/>
    <w:bookmarkStart w:name="z59" w:id="43"/>
    <w:p>
      <w:pPr>
        <w:spacing w:after="0"/>
        <w:ind w:left="0"/>
        <w:jc w:val="both"/>
      </w:pPr>
      <w:r>
        <w:rPr>
          <w:rFonts w:ascii="Times New Roman"/>
          <w:b w:val="false"/>
          <w:i w:val="false"/>
          <w:color w:val="000000"/>
          <w:sz w:val="28"/>
        </w:rPr>
        <w:t>
      6) "Ұлттық жобаны іске асыру үшін қажетті қаржыландыру көлемі" деген жолда ұлттық жобаны іске асыруға қажетті жалпы қаржыландыру көлемі миллион теңгеде көрсетіледі.</w:t>
      </w:r>
    </w:p>
    <w:bookmarkEnd w:id="43"/>
    <w:bookmarkStart w:name="z60" w:id="44"/>
    <w:p>
      <w:pPr>
        <w:spacing w:after="0"/>
        <w:ind w:left="0"/>
        <w:jc w:val="both"/>
      </w:pPr>
      <w:r>
        <w:rPr>
          <w:rFonts w:ascii="Times New Roman"/>
          <w:b w:val="false"/>
          <w:i w:val="false"/>
          <w:color w:val="000000"/>
          <w:sz w:val="28"/>
        </w:rPr>
        <w:t>
      Ұлттық жоба түзетілген жағдайда аталған жолда ұлттық жобаны іске асыру үшін бөлінген қаржыландыру көлемі қосымша көрсетіледі.</w:t>
      </w:r>
    </w:p>
    <w:bookmarkEnd w:id="44"/>
    <w:bookmarkStart w:name="z61" w:id="45"/>
    <w:p>
      <w:pPr>
        <w:spacing w:after="0"/>
        <w:ind w:left="0"/>
        <w:jc w:val="both"/>
      </w:pPr>
      <w:r>
        <w:rPr>
          <w:rFonts w:ascii="Times New Roman"/>
          <w:b w:val="false"/>
          <w:i w:val="false"/>
          <w:color w:val="000000"/>
          <w:sz w:val="28"/>
        </w:rPr>
        <w:t>
      7) "Ұлттық жобаны әзірлеуші мемлекеттік органның атауы" деген жолда ұлттық жоспарды әзірлеуші мемлекеттік органның толық атауы көрсетіледі;</w:t>
      </w:r>
    </w:p>
    <w:bookmarkEnd w:id="45"/>
    <w:bookmarkStart w:name="z62" w:id="46"/>
    <w:p>
      <w:pPr>
        <w:spacing w:after="0"/>
        <w:ind w:left="0"/>
        <w:jc w:val="both"/>
      </w:pPr>
      <w:r>
        <w:rPr>
          <w:rFonts w:ascii="Times New Roman"/>
          <w:b w:val="false"/>
          <w:i w:val="false"/>
          <w:color w:val="000000"/>
          <w:sz w:val="28"/>
        </w:rPr>
        <w:t>
      8) "Ұлттық жобаны іске асыруға жауапты мемлекеттік органдар мен ұйымдардың атауы" деген жолда ұлттық жобаны іске асыруға жауапты мемлекеттік органдар мен ұйымдардың атауы көрсетіледі;</w:t>
      </w:r>
    </w:p>
    <w:bookmarkEnd w:id="46"/>
    <w:bookmarkStart w:name="z63" w:id="47"/>
    <w:p>
      <w:pPr>
        <w:spacing w:after="0"/>
        <w:ind w:left="0"/>
        <w:jc w:val="both"/>
      </w:pPr>
      <w:r>
        <w:rPr>
          <w:rFonts w:ascii="Times New Roman"/>
          <w:b w:val="false"/>
          <w:i w:val="false"/>
          <w:color w:val="000000"/>
          <w:sz w:val="28"/>
        </w:rPr>
        <w:t>
      9) "Ұлттық жобаның жетекшісі мен кураторы" деген жолда ұлттық жобаның жетекшісі мен кураторы көрсетіледі.</w:t>
      </w:r>
    </w:p>
    <w:bookmarkEnd w:id="47"/>
    <w:bookmarkStart w:name="z64" w:id="48"/>
    <w:p>
      <w:pPr>
        <w:spacing w:after="0"/>
        <w:ind w:left="0"/>
        <w:jc w:val="both"/>
      </w:pPr>
      <w:r>
        <w:rPr>
          <w:rFonts w:ascii="Times New Roman"/>
          <w:b w:val="false"/>
          <w:i w:val="false"/>
          <w:color w:val="000000"/>
          <w:sz w:val="28"/>
        </w:rPr>
        <w:t>
      Ұлттық жобаны әзірлеуші мемлекеттік органның бірінші басшысы немесе ұлттық жобаны әзірлеуге жауапты мемлекеттік органның бірінші басшысының орынбасары ұлттық жобаның басшысы болып айқындалады.</w:t>
      </w:r>
    </w:p>
    <w:bookmarkEnd w:id="48"/>
    <w:bookmarkStart w:name="z65" w:id="49"/>
    <w:p>
      <w:pPr>
        <w:spacing w:after="0"/>
        <w:ind w:left="0"/>
        <w:jc w:val="both"/>
      </w:pPr>
      <w:r>
        <w:rPr>
          <w:rFonts w:ascii="Times New Roman"/>
          <w:b w:val="false"/>
          <w:i w:val="false"/>
          <w:color w:val="000000"/>
          <w:sz w:val="28"/>
        </w:rPr>
        <w:t>
      Ұлттық жобаның кураторын Жобалық басқаруды жүзеге асыру қағидаларына сәйкес Қазақстан Республикасының Премьер-Министрі айқындайды.</w:t>
      </w:r>
    </w:p>
    <w:bookmarkEnd w:id="49"/>
    <w:bookmarkStart w:name="z66" w:id="50"/>
    <w:p>
      <w:pPr>
        <w:spacing w:after="0"/>
        <w:ind w:left="0"/>
        <w:jc w:val="both"/>
      </w:pPr>
      <w:r>
        <w:rPr>
          <w:rFonts w:ascii="Times New Roman"/>
          <w:b w:val="false"/>
          <w:i w:val="false"/>
          <w:color w:val="000000"/>
          <w:sz w:val="28"/>
        </w:rPr>
        <w:t>
      2. "2. Ағымдағы жағдай" деген бөлімде мәтіндік нысанда саланың/аяның ағымдағы жай-күйін талдау және оның даму үдерістері мен факторларын бағалау көрсетіледі, оны іске асыруға байланысты тәуекелдер және осы тәуекелдерге ден қою жөніндегі стратегиялар анықталады.</w:t>
      </w:r>
    </w:p>
    <w:bookmarkEnd w:id="50"/>
    <w:bookmarkStart w:name="z67" w:id="51"/>
    <w:p>
      <w:pPr>
        <w:spacing w:after="0"/>
        <w:ind w:left="0"/>
        <w:jc w:val="both"/>
      </w:pPr>
      <w:r>
        <w:rPr>
          <w:rFonts w:ascii="Times New Roman"/>
          <w:b w:val="false"/>
          <w:i w:val="false"/>
          <w:color w:val="000000"/>
          <w:sz w:val="28"/>
        </w:rPr>
        <w:t>
      3. "3. Мақсаты, міндеттері және нәтижелер көрсеткіштері" деген бөлім келесідей түрде толтырылады:</w:t>
      </w:r>
    </w:p>
    <w:bookmarkEnd w:id="51"/>
    <w:bookmarkStart w:name="z68" w:id="52"/>
    <w:p>
      <w:pPr>
        <w:spacing w:after="0"/>
        <w:ind w:left="0"/>
        <w:jc w:val="both"/>
      </w:pPr>
      <w:r>
        <w:rPr>
          <w:rFonts w:ascii="Times New Roman"/>
          <w:b w:val="false"/>
          <w:i w:val="false"/>
          <w:color w:val="000000"/>
          <w:sz w:val="28"/>
        </w:rPr>
        <w:t>
      1) "Мақсат", "Бағыт (қажет болған жағдайда)" және "Міндеттер" деген жолдарда ұлттық жобада белгіленген проблемаларды шешуге және тиісті салада/аяда түйінді өзгерістерді қамтамасыз етуге бағытталған ұлттық жобаның мақсаты, бағыттары, міндеттері көрсетіледі.</w:t>
      </w:r>
    </w:p>
    <w:bookmarkEnd w:id="52"/>
    <w:bookmarkStart w:name="z69" w:id="53"/>
    <w:p>
      <w:pPr>
        <w:spacing w:after="0"/>
        <w:ind w:left="0"/>
        <w:jc w:val="both"/>
      </w:pPr>
      <w:r>
        <w:rPr>
          <w:rFonts w:ascii="Times New Roman"/>
          <w:b w:val="false"/>
          <w:i w:val="false"/>
          <w:color w:val="000000"/>
          <w:sz w:val="28"/>
        </w:rPr>
        <w:t>
      Біртекті сипаттағы міндеттерді іске асыру жағдайында оларды бағыттар бойынша топтастыруға жол беріледі.</w:t>
      </w:r>
    </w:p>
    <w:bookmarkEnd w:id="53"/>
    <w:bookmarkStart w:name="z70" w:id="54"/>
    <w:p>
      <w:pPr>
        <w:spacing w:after="0"/>
        <w:ind w:left="0"/>
        <w:jc w:val="both"/>
      </w:pPr>
      <w:r>
        <w:rPr>
          <w:rFonts w:ascii="Times New Roman"/>
          <w:b w:val="false"/>
          <w:i w:val="false"/>
          <w:color w:val="000000"/>
          <w:sz w:val="28"/>
        </w:rPr>
        <w:t>
      Міндеттерді анықтау мынадай:</w:t>
      </w:r>
    </w:p>
    <w:bookmarkEnd w:id="54"/>
    <w:bookmarkStart w:name="z71" w:id="55"/>
    <w:p>
      <w:pPr>
        <w:spacing w:after="0"/>
        <w:ind w:left="0"/>
        <w:jc w:val="both"/>
      </w:pPr>
      <w:r>
        <w:rPr>
          <w:rFonts w:ascii="Times New Roman"/>
          <w:b w:val="false"/>
          <w:i w:val="false"/>
          <w:color w:val="000000"/>
          <w:sz w:val="28"/>
        </w:rPr>
        <w:t>
      өзіндік сипаты мен нақтылық (бір мағыналы түсіндірмесі бар нақты тұжырымдардан тұрады);</w:t>
      </w:r>
    </w:p>
    <w:bookmarkEnd w:id="55"/>
    <w:bookmarkStart w:name="z72" w:id="56"/>
    <w:p>
      <w:pPr>
        <w:spacing w:after="0"/>
        <w:ind w:left="0"/>
        <w:jc w:val="both"/>
      </w:pPr>
      <w:r>
        <w:rPr>
          <w:rFonts w:ascii="Times New Roman"/>
          <w:b w:val="false"/>
          <w:i w:val="false"/>
          <w:color w:val="000000"/>
          <w:sz w:val="28"/>
        </w:rPr>
        <w:t>
      өлшенгіштік (тексеру мүмкіндігі, нәтиженің өлшенгіштігінің сипаттамасы және қызмет нәтижелерінің нақты көрсеткіштерін айқындау);</w:t>
      </w:r>
    </w:p>
    <w:bookmarkEnd w:id="56"/>
    <w:bookmarkStart w:name="z73" w:id="57"/>
    <w:p>
      <w:pPr>
        <w:spacing w:after="0"/>
        <w:ind w:left="0"/>
        <w:jc w:val="both"/>
      </w:pPr>
      <w:r>
        <w:rPr>
          <w:rFonts w:ascii="Times New Roman"/>
          <w:b w:val="false"/>
          <w:i w:val="false"/>
          <w:color w:val="000000"/>
          <w:sz w:val="28"/>
        </w:rPr>
        <w:t>
      қолжетімділік (ұлттық жобаны іске асыру кезеңінде қойылған міндеттерді орындау мүмкіндігі, олардың қалай және қандай жағдайда орындалатындығы, ресурстармен қамтамасыз етілуі туралы нақты түсініктің болуы);</w:t>
      </w:r>
    </w:p>
    <w:bookmarkEnd w:id="57"/>
    <w:bookmarkStart w:name="z74" w:id="58"/>
    <w:p>
      <w:pPr>
        <w:spacing w:after="0"/>
        <w:ind w:left="0"/>
        <w:jc w:val="both"/>
      </w:pPr>
      <w:r>
        <w:rPr>
          <w:rFonts w:ascii="Times New Roman"/>
          <w:b w:val="false"/>
          <w:i w:val="false"/>
          <w:color w:val="000000"/>
          <w:sz w:val="28"/>
        </w:rPr>
        <w:t>
      уақыттың шектеулілігі (міндет белгіленген мерзімде шешіледі);</w:t>
      </w:r>
    </w:p>
    <w:bookmarkEnd w:id="58"/>
    <w:bookmarkStart w:name="z75" w:id="59"/>
    <w:p>
      <w:pPr>
        <w:spacing w:after="0"/>
        <w:ind w:left="0"/>
        <w:jc w:val="both"/>
      </w:pPr>
      <w:r>
        <w:rPr>
          <w:rFonts w:ascii="Times New Roman"/>
          <w:b w:val="false"/>
          <w:i w:val="false"/>
          <w:color w:val="000000"/>
          <w:sz w:val="28"/>
        </w:rPr>
        <w:t>
      релеванттылығы (міндет жоғары тұрған мақсаттар мен міндеттерге қол жеткізуге үлес қосады) өлшемшарттары ескеріле отырып жүзеге асырылады.</w:t>
      </w:r>
    </w:p>
    <w:bookmarkEnd w:id="59"/>
    <w:bookmarkStart w:name="z76" w:id="60"/>
    <w:p>
      <w:pPr>
        <w:spacing w:after="0"/>
        <w:ind w:left="0"/>
        <w:jc w:val="both"/>
      </w:pPr>
      <w:r>
        <w:rPr>
          <w:rFonts w:ascii="Times New Roman"/>
          <w:b w:val="false"/>
          <w:i w:val="false"/>
          <w:color w:val="000000"/>
          <w:sz w:val="28"/>
        </w:rPr>
        <w:t>
      Міндеттер жиынтығы мынадай қағидаттарға сәйкес келеді:</w:t>
      </w:r>
    </w:p>
    <w:bookmarkEnd w:id="60"/>
    <w:bookmarkStart w:name="z77" w:id="61"/>
    <w:p>
      <w:pPr>
        <w:spacing w:after="0"/>
        <w:ind w:left="0"/>
        <w:jc w:val="both"/>
      </w:pPr>
      <w:r>
        <w:rPr>
          <w:rFonts w:ascii="Times New Roman"/>
          <w:b w:val="false"/>
          <w:i w:val="false"/>
          <w:color w:val="000000"/>
          <w:sz w:val="28"/>
        </w:rPr>
        <w:t>
      қажеттілік – қойылған міндеттерге қол жеткізу ұлттық жобаның табысты болуының қажетті шарты болып табылады;</w:t>
      </w:r>
    </w:p>
    <w:bookmarkEnd w:id="61"/>
    <w:bookmarkStart w:name="z78" w:id="62"/>
    <w:p>
      <w:pPr>
        <w:spacing w:after="0"/>
        <w:ind w:left="0"/>
        <w:jc w:val="both"/>
      </w:pPr>
      <w:r>
        <w:rPr>
          <w:rFonts w:ascii="Times New Roman"/>
          <w:b w:val="false"/>
          <w:i w:val="false"/>
          <w:color w:val="000000"/>
          <w:sz w:val="28"/>
        </w:rPr>
        <w:t>
      жеткіліктілік – барлық міндеттерді шешу ұлттық жобаны іске асыру үшін жеткілікті шарт болып табылады.</w:t>
      </w:r>
    </w:p>
    <w:bookmarkEnd w:id="62"/>
    <w:bookmarkStart w:name="z79" w:id="63"/>
    <w:p>
      <w:pPr>
        <w:spacing w:after="0"/>
        <w:ind w:left="0"/>
        <w:jc w:val="both"/>
      </w:pPr>
      <w:r>
        <w:rPr>
          <w:rFonts w:ascii="Times New Roman"/>
          <w:b w:val="false"/>
          <w:i w:val="false"/>
          <w:color w:val="000000"/>
          <w:sz w:val="28"/>
        </w:rPr>
        <w:t>
      Әрбір міндеттің іске асырылу мерзімі ұлттық жобаның жоспарланған кезеңінен аспайды.</w:t>
      </w:r>
    </w:p>
    <w:bookmarkEnd w:id="63"/>
    <w:bookmarkStart w:name="z80" w:id="64"/>
    <w:p>
      <w:pPr>
        <w:spacing w:after="0"/>
        <w:ind w:left="0"/>
        <w:jc w:val="both"/>
      </w:pPr>
      <w:r>
        <w:rPr>
          <w:rFonts w:ascii="Times New Roman"/>
          <w:b w:val="false"/>
          <w:i w:val="false"/>
          <w:color w:val="000000"/>
          <w:sz w:val="28"/>
        </w:rPr>
        <w:t>
      2) "№" деген 1-бағанда бірыңғай реттік нөмірі көрсетіледі;</w:t>
      </w:r>
    </w:p>
    <w:bookmarkEnd w:id="64"/>
    <w:bookmarkStart w:name="z81" w:id="65"/>
    <w:p>
      <w:pPr>
        <w:spacing w:after="0"/>
        <w:ind w:left="0"/>
        <w:jc w:val="both"/>
      </w:pPr>
      <w:r>
        <w:rPr>
          <w:rFonts w:ascii="Times New Roman"/>
          <w:b w:val="false"/>
          <w:i w:val="false"/>
          <w:color w:val="000000"/>
          <w:sz w:val="28"/>
        </w:rPr>
        <w:t>
      3) "Атауы" деген 2-бағанда нәтижелер көрсеткіштерінің атау көрсетіледі.</w:t>
      </w:r>
    </w:p>
    <w:bookmarkEnd w:id="65"/>
    <w:bookmarkStart w:name="z82" w:id="66"/>
    <w:p>
      <w:pPr>
        <w:spacing w:after="0"/>
        <w:ind w:left="0"/>
        <w:jc w:val="both"/>
      </w:pPr>
      <w:r>
        <w:rPr>
          <w:rFonts w:ascii="Times New Roman"/>
          <w:b w:val="false"/>
          <w:i w:val="false"/>
          <w:color w:val="000000"/>
          <w:sz w:val="28"/>
        </w:rPr>
        <w:t>
      Әрбір міндетке оған қол жеткізу дәрежесін айқындау үшін нәтиже көрсеткіштерінің жиынтығы (аралық және түпкі мәндерімен) сәйкес келеді. Нәтиже көрсеткішінің сапалық жағы тиісті салаларындағы (мемлекеттік басқарудың аяларындағы) аяаралық /салааралық сипаттағы мәселелерді шешу деңгейін, ал сандық жағы – олардың өлшенетін, абсолютті немесе шамамен алынған мәнін көрсетеді.</w:t>
      </w:r>
    </w:p>
    <w:bookmarkEnd w:id="66"/>
    <w:bookmarkStart w:name="z83" w:id="67"/>
    <w:p>
      <w:pPr>
        <w:spacing w:after="0"/>
        <w:ind w:left="0"/>
        <w:jc w:val="both"/>
      </w:pPr>
      <w:r>
        <w:rPr>
          <w:rFonts w:ascii="Times New Roman"/>
          <w:b w:val="false"/>
          <w:i w:val="false"/>
          <w:color w:val="000000"/>
          <w:sz w:val="28"/>
        </w:rPr>
        <w:t>
      Нәтиже көрсеткіштері мынадай талаптарға сәйкестігі тұрғысынан қаралады:</w:t>
      </w:r>
    </w:p>
    <w:bookmarkEnd w:id="67"/>
    <w:bookmarkStart w:name="z84" w:id="68"/>
    <w:p>
      <w:pPr>
        <w:spacing w:after="0"/>
        <w:ind w:left="0"/>
        <w:jc w:val="both"/>
      </w:pPr>
      <w:r>
        <w:rPr>
          <w:rFonts w:ascii="Times New Roman"/>
          <w:b w:val="false"/>
          <w:i w:val="false"/>
          <w:color w:val="000000"/>
          <w:sz w:val="28"/>
        </w:rPr>
        <w:t>
      оларды жоспарлы кезеңдегі серпінде объективті бағалау және салыстыру мүмкіндігін беру;</w:t>
      </w:r>
    </w:p>
    <w:bookmarkEnd w:id="68"/>
    <w:bookmarkStart w:name="z85" w:id="69"/>
    <w:p>
      <w:pPr>
        <w:spacing w:after="0"/>
        <w:ind w:left="0"/>
        <w:jc w:val="both"/>
      </w:pPr>
      <w:r>
        <w:rPr>
          <w:rFonts w:ascii="Times New Roman"/>
          <w:b w:val="false"/>
          <w:i w:val="false"/>
          <w:color w:val="000000"/>
          <w:sz w:val="28"/>
        </w:rPr>
        <w:t>
      барлық мүдделі тараптар үшін біркелкі түсінікті болу;</w:t>
      </w:r>
    </w:p>
    <w:bookmarkEnd w:id="69"/>
    <w:bookmarkStart w:name="z86" w:id="70"/>
    <w:p>
      <w:pPr>
        <w:spacing w:after="0"/>
        <w:ind w:left="0"/>
        <w:jc w:val="both"/>
      </w:pPr>
      <w:r>
        <w:rPr>
          <w:rFonts w:ascii="Times New Roman"/>
          <w:b w:val="false"/>
          <w:i w:val="false"/>
          <w:color w:val="000000"/>
          <w:sz w:val="28"/>
        </w:rPr>
        <w:t>
      оларға қол жеткізуді бағалау үшін жеткілікті ақпараттық және техникалық ресурстардың болуы;</w:t>
      </w:r>
    </w:p>
    <w:bookmarkEnd w:id="70"/>
    <w:bookmarkStart w:name="z87" w:id="71"/>
    <w:p>
      <w:pPr>
        <w:spacing w:after="0"/>
        <w:ind w:left="0"/>
        <w:jc w:val="both"/>
      </w:pPr>
      <w:r>
        <w:rPr>
          <w:rFonts w:ascii="Times New Roman"/>
          <w:b w:val="false"/>
          <w:i w:val="false"/>
          <w:color w:val="000000"/>
          <w:sz w:val="28"/>
        </w:rPr>
        <w:t>
      толық және барабар сипаттама беру;</w:t>
      </w:r>
    </w:p>
    <w:bookmarkEnd w:id="71"/>
    <w:bookmarkStart w:name="z88" w:id="72"/>
    <w:p>
      <w:pPr>
        <w:spacing w:after="0"/>
        <w:ind w:left="0"/>
        <w:jc w:val="both"/>
      </w:pPr>
      <w:r>
        <w:rPr>
          <w:rFonts w:ascii="Times New Roman"/>
          <w:b w:val="false"/>
          <w:i w:val="false"/>
          <w:color w:val="000000"/>
          <w:sz w:val="28"/>
        </w:rPr>
        <w:t>
      қолжетімді және өлшемді болу;</w:t>
      </w:r>
    </w:p>
    <w:bookmarkEnd w:id="72"/>
    <w:bookmarkStart w:name="z89" w:id="73"/>
    <w:p>
      <w:pPr>
        <w:spacing w:after="0"/>
        <w:ind w:left="0"/>
        <w:jc w:val="both"/>
      </w:pPr>
      <w:r>
        <w:rPr>
          <w:rFonts w:ascii="Times New Roman"/>
          <w:b w:val="false"/>
          <w:i w:val="false"/>
          <w:color w:val="000000"/>
          <w:sz w:val="28"/>
        </w:rPr>
        <w:t>
      мониторинг жүргізу және оларға қол жеткізуді бағалау үшін аралық мәндердің болуын қамтамасыз ету.</w:t>
      </w:r>
    </w:p>
    <w:bookmarkEnd w:id="73"/>
    <w:bookmarkStart w:name="z90" w:id="74"/>
    <w:p>
      <w:pPr>
        <w:spacing w:after="0"/>
        <w:ind w:left="0"/>
        <w:jc w:val="both"/>
      </w:pPr>
      <w:r>
        <w:rPr>
          <w:rFonts w:ascii="Times New Roman"/>
          <w:b w:val="false"/>
          <w:i w:val="false"/>
          <w:color w:val="000000"/>
          <w:sz w:val="28"/>
        </w:rPr>
        <w:t>
      Ұлттық жобаны әзірлеуші мемлекеттік орган негізгі өзгерістерді, анықталған проблемалардың шешімін сипаттайтын және міндеттерге қол жеткізуді бағалау үшін қажетті нәтиже көрсеткіштерін ғана таңдайды.</w:t>
      </w:r>
    </w:p>
    <w:bookmarkEnd w:id="74"/>
    <w:bookmarkStart w:name="z91" w:id="75"/>
    <w:p>
      <w:pPr>
        <w:spacing w:after="0"/>
        <w:ind w:left="0"/>
        <w:jc w:val="both"/>
      </w:pPr>
      <w:r>
        <w:rPr>
          <w:rFonts w:ascii="Times New Roman"/>
          <w:b w:val="false"/>
          <w:i w:val="false"/>
          <w:color w:val="000000"/>
          <w:sz w:val="28"/>
        </w:rPr>
        <w:t>
      Барлық келтірілген нәтижелер көрсеткіштері бойынша базалық (бастапқы) және жоспарланған мән (егер жоспарланған өзгерістер осындай нысанда тиімді көрсетілсе), сондай-ақ көрсеткіштің осы мәніне қол жеткізу үшін қажетті уақыт бойынша кезеңнің (жылдың) белгіленуі көрсетіледі.</w:t>
      </w:r>
    </w:p>
    <w:bookmarkEnd w:id="75"/>
    <w:bookmarkStart w:name="z92" w:id="76"/>
    <w:p>
      <w:pPr>
        <w:spacing w:after="0"/>
        <w:ind w:left="0"/>
        <w:jc w:val="both"/>
      </w:pPr>
      <w:r>
        <w:rPr>
          <w:rFonts w:ascii="Times New Roman"/>
          <w:b w:val="false"/>
          <w:i w:val="false"/>
          <w:color w:val="000000"/>
          <w:sz w:val="28"/>
        </w:rPr>
        <w:t>
      4) "Өлшем бірлігі/Аяқталу нысаны" деген 3-бағанда және "Ақпарат көзі" деген 4-бағанда алдағы уақытта нәтижелер көрсеткіштеріне нақты қол жеткізілгенін дәлелдейтін өлшем бірліктері мен ақпарат көздері көрсетіледі. Аяқталу нысаны көрсеткіштің өлшем бірлігі болмаған жағдайда толтырылады.;</w:t>
      </w:r>
    </w:p>
    <w:bookmarkEnd w:id="76"/>
    <w:bookmarkStart w:name="z93" w:id="77"/>
    <w:p>
      <w:pPr>
        <w:spacing w:after="0"/>
        <w:ind w:left="0"/>
        <w:jc w:val="both"/>
      </w:pPr>
      <w:r>
        <w:rPr>
          <w:rFonts w:ascii="Times New Roman"/>
          <w:b w:val="false"/>
          <w:i w:val="false"/>
          <w:color w:val="000000"/>
          <w:sz w:val="28"/>
        </w:rPr>
        <w:t>
      5) "Өткен жылғы факт" деген 5-бағанда және "Ағымдағы жылға баға" деген 6-бағанда жоспарлы кезеңге мәндерді жылдар бойынша серпінде айқындау мақсатында көрсеткіштердің өткен жылғы нақты деректері және ағымдағы жылға болжамды мәндері көрсетіледі;</w:t>
      </w:r>
    </w:p>
    <w:bookmarkEnd w:id="77"/>
    <w:bookmarkStart w:name="z94" w:id="78"/>
    <w:p>
      <w:pPr>
        <w:spacing w:after="0"/>
        <w:ind w:left="0"/>
        <w:jc w:val="both"/>
      </w:pPr>
      <w:r>
        <w:rPr>
          <w:rFonts w:ascii="Times New Roman"/>
          <w:b w:val="false"/>
          <w:i w:val="false"/>
          <w:color w:val="000000"/>
          <w:sz w:val="28"/>
        </w:rPr>
        <w:t>
      6) 7-11-бағандарда ұлттық жобаны іске асырудың жоспарлы кезеңіне арналған нәтижелер көрсеткіштерінің болжамды мәндері көрсетіледі.</w:t>
      </w:r>
    </w:p>
    <w:bookmarkEnd w:id="78"/>
    <w:bookmarkStart w:name="z95" w:id="79"/>
    <w:p>
      <w:pPr>
        <w:spacing w:after="0"/>
        <w:ind w:left="0"/>
        <w:jc w:val="both"/>
      </w:pPr>
      <w:r>
        <w:rPr>
          <w:rFonts w:ascii="Times New Roman"/>
          <w:b w:val="false"/>
          <w:i w:val="false"/>
          <w:color w:val="000000"/>
          <w:sz w:val="28"/>
        </w:rPr>
        <w:t>
      4. "Күтілетін әлеуметтік-экономикалық әсер, игілік алушыларға пайдасы" деген 4-бөлімде күтілетін нәтиже жөнінде ақпарат әлеуметтік және экономикалық әсер түрінде келесідей тәртіпте толтырылады:</w:t>
      </w:r>
    </w:p>
    <w:bookmarkEnd w:id="79"/>
    <w:bookmarkStart w:name="z96" w:id="80"/>
    <w:p>
      <w:pPr>
        <w:spacing w:after="0"/>
        <w:ind w:left="0"/>
        <w:jc w:val="both"/>
      </w:pPr>
      <w:r>
        <w:rPr>
          <w:rFonts w:ascii="Times New Roman"/>
          <w:b w:val="false"/>
          <w:i w:val="false"/>
          <w:color w:val="000000"/>
          <w:sz w:val="28"/>
        </w:rPr>
        <w:t>
      1) "№" деген 1-бағанда әлеуметтік және экономикалық әсерлердің бірыңғай реттік нөмірі көрсетіледі;</w:t>
      </w:r>
    </w:p>
    <w:bookmarkEnd w:id="80"/>
    <w:bookmarkStart w:name="z97" w:id="81"/>
    <w:p>
      <w:pPr>
        <w:spacing w:after="0"/>
        <w:ind w:left="0"/>
        <w:jc w:val="both"/>
      </w:pPr>
      <w:r>
        <w:rPr>
          <w:rFonts w:ascii="Times New Roman"/>
          <w:b w:val="false"/>
          <w:i w:val="false"/>
          <w:color w:val="000000"/>
          <w:sz w:val="28"/>
        </w:rPr>
        <w:t>
      2) "Атауы" деген 2-бағанда күтілетін әлеуметтік және экономикалық әсерлердің атауы көрсетіледі.</w:t>
      </w:r>
    </w:p>
    <w:bookmarkEnd w:id="81"/>
    <w:bookmarkStart w:name="z98" w:id="82"/>
    <w:p>
      <w:pPr>
        <w:spacing w:after="0"/>
        <w:ind w:left="0"/>
        <w:jc w:val="both"/>
      </w:pPr>
      <w:r>
        <w:rPr>
          <w:rFonts w:ascii="Times New Roman"/>
          <w:b w:val="false"/>
          <w:i w:val="false"/>
          <w:color w:val="000000"/>
          <w:sz w:val="28"/>
        </w:rPr>
        <w:t>
      Әлеуметтік нәтиже ұлттық жобаның игілік алушыларының үмітіне сәйкес келетін әлеуметтік маңызы бар нәтиже болып табылады.</w:t>
      </w:r>
    </w:p>
    <w:bookmarkEnd w:id="82"/>
    <w:bookmarkStart w:name="z99" w:id="83"/>
    <w:p>
      <w:pPr>
        <w:spacing w:after="0"/>
        <w:ind w:left="0"/>
        <w:jc w:val="both"/>
      </w:pPr>
      <w:r>
        <w:rPr>
          <w:rFonts w:ascii="Times New Roman"/>
          <w:b w:val="false"/>
          <w:i w:val="false"/>
          <w:color w:val="000000"/>
          <w:sz w:val="28"/>
        </w:rPr>
        <w:t>
      Ұлттық жобаның күтілетін әлеуметтік әсері игілік алушылардың санатын, ұлттық жобаның кімге бағдарланғандығын және осы ұлттық жоба қандай проблемалар мен міндеттерді қанағаттандыруды көздейтінін, яғни ұлттық жобаны іске асырғанға дейінгі істің жағдайын ұлттық жобаны іске асыру кезеңі немесе бүкіл мерзімі аяқталған жағдаймен салыстыруды негізге ала отырып айқындалады. Өмір сүру сапасын арттыру адами капиталдың сапасын және халықтың өмір сүру деңгейін арттыруды, оның ішінде халықтың табысын арттыруды, көрсетілетін қызметтер мен инфрақұрылымға қолжетімділікті кеңейтуді көздейді.</w:t>
      </w:r>
    </w:p>
    <w:bookmarkEnd w:id="83"/>
    <w:bookmarkStart w:name="z100" w:id="84"/>
    <w:p>
      <w:pPr>
        <w:spacing w:after="0"/>
        <w:ind w:left="0"/>
        <w:jc w:val="both"/>
      </w:pPr>
      <w:r>
        <w:rPr>
          <w:rFonts w:ascii="Times New Roman"/>
          <w:b w:val="false"/>
          <w:i w:val="false"/>
          <w:color w:val="000000"/>
          <w:sz w:val="28"/>
        </w:rPr>
        <w:t>
      Экономикалық әсер – бастапқы және жаңа технологияларды енгізу, ұйымдастырушылық-экономикалық іс-шаралардың нәтижесінде алынған қорытынды арасындағы экономикалық нәтижені немесе өсімді айқындайтын көрсеткіш.</w:t>
      </w:r>
    </w:p>
    <w:bookmarkEnd w:id="84"/>
    <w:bookmarkStart w:name="z101" w:id="85"/>
    <w:p>
      <w:pPr>
        <w:spacing w:after="0"/>
        <w:ind w:left="0"/>
        <w:jc w:val="both"/>
      </w:pPr>
      <w:r>
        <w:rPr>
          <w:rFonts w:ascii="Times New Roman"/>
          <w:b w:val="false"/>
          <w:i w:val="false"/>
          <w:color w:val="000000"/>
          <w:sz w:val="28"/>
        </w:rPr>
        <w:t>
      Экономикалық әсер салық түсімдерінің ұлғаюын, тұрақты жаңа жұмыс орындарының құрылуын, тартылған инвестициялардың көлемін, тиісті салаға салымның өсуін, мемлекеттік шығыстардың азаюын және ұлттық жобаның экономикалық әсерін сипаттайтын көрсеткіштерді білдіреді.</w:t>
      </w:r>
    </w:p>
    <w:bookmarkEnd w:id="85"/>
    <w:bookmarkStart w:name="z102" w:id="86"/>
    <w:p>
      <w:pPr>
        <w:spacing w:after="0"/>
        <w:ind w:left="0"/>
        <w:jc w:val="both"/>
      </w:pPr>
      <w:r>
        <w:rPr>
          <w:rFonts w:ascii="Times New Roman"/>
          <w:b w:val="false"/>
          <w:i w:val="false"/>
          <w:color w:val="000000"/>
          <w:sz w:val="28"/>
        </w:rPr>
        <w:t>
      Күтілетін әлеуметтік және экономикалық әсерді толтыру кезінде әрбір әсерді игілік алушылардың санаттары бойынша дұрыс көрсету қажет.</w:t>
      </w:r>
    </w:p>
    <w:bookmarkEnd w:id="86"/>
    <w:bookmarkStart w:name="z103" w:id="87"/>
    <w:p>
      <w:pPr>
        <w:spacing w:after="0"/>
        <w:ind w:left="0"/>
        <w:jc w:val="both"/>
      </w:pPr>
      <w:r>
        <w:rPr>
          <w:rFonts w:ascii="Times New Roman"/>
          <w:b w:val="false"/>
          <w:i w:val="false"/>
          <w:color w:val="000000"/>
          <w:sz w:val="28"/>
        </w:rPr>
        <w:t>
      Әлеуметтік және экономикалық әсер сандық және/немесе сапалық тұрғыдан өлшенетін шамаларды білдіреді және ұлттық жобаны іске асыру нәтижесінде алынған оң өзгерістерді көрсетеді.</w:t>
      </w:r>
    </w:p>
    <w:bookmarkEnd w:id="87"/>
    <w:bookmarkStart w:name="z104" w:id="88"/>
    <w:p>
      <w:pPr>
        <w:spacing w:after="0"/>
        <w:ind w:left="0"/>
        <w:jc w:val="both"/>
      </w:pPr>
      <w:r>
        <w:rPr>
          <w:rFonts w:ascii="Times New Roman"/>
          <w:b w:val="false"/>
          <w:i w:val="false"/>
          <w:color w:val="000000"/>
          <w:sz w:val="28"/>
        </w:rPr>
        <w:t>
      Әлеуметтік және экономикалық әсер қазіргі статистикалық ақпаратты, халықаралық индекстерді, әлеуметтанушылық зерттеулер нәтижелерін, әкімшілік деректерді және ресми деректерді есептеу әдістерін қолдана отырып айқындалады.</w:t>
      </w:r>
    </w:p>
    <w:bookmarkEnd w:id="88"/>
    <w:bookmarkStart w:name="z105" w:id="89"/>
    <w:p>
      <w:pPr>
        <w:spacing w:after="0"/>
        <w:ind w:left="0"/>
        <w:jc w:val="both"/>
      </w:pPr>
      <w:r>
        <w:rPr>
          <w:rFonts w:ascii="Times New Roman"/>
          <w:b w:val="false"/>
          <w:i w:val="false"/>
          <w:color w:val="000000"/>
          <w:sz w:val="28"/>
        </w:rPr>
        <w:t>
      3) "Өлшем бірлігі" деген 3-бағанда күтілетін әлеуметтік және экономикалық әсердің өлшем бірлігі көрсетіледі;</w:t>
      </w:r>
    </w:p>
    <w:bookmarkEnd w:id="89"/>
    <w:bookmarkStart w:name="z106" w:id="90"/>
    <w:p>
      <w:pPr>
        <w:spacing w:after="0"/>
        <w:ind w:left="0"/>
        <w:jc w:val="both"/>
      </w:pPr>
      <w:r>
        <w:rPr>
          <w:rFonts w:ascii="Times New Roman"/>
          <w:b w:val="false"/>
          <w:i w:val="false"/>
          <w:color w:val="000000"/>
          <w:sz w:val="28"/>
        </w:rPr>
        <w:t>
      4) 4-8-бағандарда ұлттық жобадан жалпы күтілетін әлеуметтік және экономикалық әсерлердің мәндері жылдар бойынша серпінде көрсетіледі. Әсерді кейінге қалдыру түрінде, бірақ ұлттық жобаны іске асырудың соңғы жылынан кеш емес көрсетуге жол беріледі.</w:t>
      </w:r>
    </w:p>
    <w:bookmarkEnd w:id="90"/>
    <w:bookmarkStart w:name="z107" w:id="91"/>
    <w:p>
      <w:pPr>
        <w:spacing w:after="0"/>
        <w:ind w:left="0"/>
        <w:jc w:val="both"/>
      </w:pPr>
      <w:r>
        <w:rPr>
          <w:rFonts w:ascii="Times New Roman"/>
          <w:b w:val="false"/>
          <w:i w:val="false"/>
          <w:color w:val="000000"/>
          <w:sz w:val="28"/>
        </w:rPr>
        <w:t>
      5. "5. Ресурстар" деген бөлімде ұлттық жобаны іске асыруға қаржы ресурстарына қажеттілік келесідей тәртіпте жазылады:</w:t>
      </w:r>
    </w:p>
    <w:bookmarkEnd w:id="91"/>
    <w:bookmarkStart w:name="z108" w:id="92"/>
    <w:p>
      <w:pPr>
        <w:spacing w:after="0"/>
        <w:ind w:left="0"/>
        <w:jc w:val="both"/>
      </w:pPr>
      <w:r>
        <w:rPr>
          <w:rFonts w:ascii="Times New Roman"/>
          <w:b w:val="false"/>
          <w:i w:val="false"/>
          <w:color w:val="000000"/>
          <w:sz w:val="28"/>
        </w:rPr>
        <w:t>
      1) "№" деген 1-бағанда бірыңғай реттік нөмірі көрсетіледі;</w:t>
      </w:r>
    </w:p>
    <w:bookmarkEnd w:id="92"/>
    <w:bookmarkStart w:name="z109" w:id="93"/>
    <w:p>
      <w:pPr>
        <w:spacing w:after="0"/>
        <w:ind w:left="0"/>
        <w:jc w:val="both"/>
      </w:pPr>
      <w:r>
        <w:rPr>
          <w:rFonts w:ascii="Times New Roman"/>
          <w:b w:val="false"/>
          <w:i w:val="false"/>
          <w:color w:val="000000"/>
          <w:sz w:val="28"/>
        </w:rPr>
        <w:t>
      2) "Міндеттердің атауы" деген 2-бағанда ұлттық жобаның міндеттерінің атаулары көрсетіледі;</w:t>
      </w:r>
    </w:p>
    <w:bookmarkEnd w:id="93"/>
    <w:bookmarkStart w:name="z110" w:id="94"/>
    <w:p>
      <w:pPr>
        <w:spacing w:after="0"/>
        <w:ind w:left="0"/>
        <w:jc w:val="both"/>
      </w:pPr>
      <w:r>
        <w:rPr>
          <w:rFonts w:ascii="Times New Roman"/>
          <w:b w:val="false"/>
          <w:i w:val="false"/>
          <w:color w:val="000000"/>
          <w:sz w:val="28"/>
        </w:rPr>
        <w:t>
      3) 3-7-бағандарда жылдар бойынша және алға қойылған міндеттердің бөлінісіндегі ұлттық жобаны іске асыру үшін қажетті қаражаттың көлемі көрсетіледі;</w:t>
      </w:r>
    </w:p>
    <w:bookmarkEnd w:id="94"/>
    <w:bookmarkStart w:name="z111" w:id="95"/>
    <w:p>
      <w:pPr>
        <w:spacing w:after="0"/>
        <w:ind w:left="0"/>
        <w:jc w:val="both"/>
      </w:pPr>
      <w:r>
        <w:rPr>
          <w:rFonts w:ascii="Times New Roman"/>
          <w:b w:val="false"/>
          <w:i w:val="false"/>
          <w:color w:val="000000"/>
          <w:sz w:val="28"/>
        </w:rPr>
        <w:t>
      4) "Барлық қаржыландыру" деген 8-бағанда жоспарлы кезеңде әрбір міндеттерді іске асыру үшін қажетті жалпы сома көрсетіледі;</w:t>
      </w:r>
    </w:p>
    <w:bookmarkEnd w:id="95"/>
    <w:bookmarkStart w:name="z112" w:id="96"/>
    <w:p>
      <w:pPr>
        <w:spacing w:after="0"/>
        <w:ind w:left="0"/>
        <w:jc w:val="both"/>
      </w:pPr>
      <w:r>
        <w:rPr>
          <w:rFonts w:ascii="Times New Roman"/>
          <w:b w:val="false"/>
          <w:i w:val="false"/>
          <w:color w:val="000000"/>
          <w:sz w:val="28"/>
        </w:rPr>
        <w:t>
      5) 9-11-бағанда "Қаржыландыру көзі" деген негізгі бағанда міндеттер бөлінісінде қаржыландыру көздері – республикалық бюджет, жергілікті бюджет, бюджеттен тыс қаражат көрсетіледі.</w:t>
      </w:r>
    </w:p>
    <w:bookmarkEnd w:id="96"/>
    <w:bookmarkStart w:name="z113" w:id="97"/>
    <w:p>
      <w:pPr>
        <w:spacing w:after="0"/>
        <w:ind w:left="0"/>
        <w:jc w:val="both"/>
      </w:pPr>
      <w:r>
        <w:rPr>
          <w:rFonts w:ascii="Times New Roman"/>
          <w:b w:val="false"/>
          <w:i w:val="false"/>
          <w:color w:val="000000"/>
          <w:sz w:val="28"/>
        </w:rPr>
        <w:t>
      6) "БАРЛЫҒЫ, оның ішінде көздердің түрлері бойынша" деген жолда ұлттық жобаны іске асырудың жылдар бойынша және барлық кезеңіне ұлттық жобаның барлық міндеттері бойынша жиынтық қаржы көлемі көрсетіледі.</w:t>
      </w:r>
    </w:p>
    <w:bookmarkEnd w:id="97"/>
    <w:bookmarkStart w:name="z114" w:id="98"/>
    <w:p>
      <w:pPr>
        <w:spacing w:after="0"/>
        <w:ind w:left="0"/>
        <w:jc w:val="both"/>
      </w:pPr>
      <w:r>
        <w:rPr>
          <w:rFonts w:ascii="Times New Roman"/>
          <w:b w:val="false"/>
          <w:i w:val="false"/>
          <w:color w:val="000000"/>
          <w:sz w:val="28"/>
        </w:rPr>
        <w:t>
      7) "республикалық бюджет", "жергілікті бюджет", "бюджеттен тыс қаражат" деген жол бойынша қаржыландыру көздері бойынша есептелген қажеті қаражаттың барлық көлемі көрсетіледі.</w:t>
      </w:r>
    </w:p>
    <w:bookmarkEnd w:id="98"/>
    <w:bookmarkStart w:name="z115" w:id="99"/>
    <w:p>
      <w:pPr>
        <w:spacing w:after="0"/>
        <w:ind w:left="0"/>
        <w:jc w:val="both"/>
      </w:pPr>
      <w:r>
        <w:rPr>
          <w:rFonts w:ascii="Times New Roman"/>
          <w:b w:val="false"/>
          <w:i w:val="false"/>
          <w:color w:val="000000"/>
          <w:sz w:val="28"/>
        </w:rPr>
        <w:t>
      "*" белгісі бар көрсетілген жолдардағы бағандар толтыруды қажет етпейді.</w:t>
      </w:r>
    </w:p>
    <w:bookmarkEnd w:id="99"/>
    <w:bookmarkStart w:name="z116" w:id="100"/>
    <w:p>
      <w:pPr>
        <w:spacing w:after="0"/>
        <w:ind w:left="0"/>
        <w:jc w:val="both"/>
      </w:pPr>
      <w:r>
        <w:rPr>
          <w:rFonts w:ascii="Times New Roman"/>
          <w:b w:val="false"/>
          <w:i w:val="false"/>
          <w:color w:val="000000"/>
          <w:sz w:val="28"/>
        </w:rPr>
        <w:t>
      Ұлттық жобаның міндеттері бойынша талап етілетін қаржы ресурстарының болжамды көлемі осы бірлескен Тәртіпке 5-қосымшаға сәйкес қалыптастырылатын Ұлттық жобаны іске асыру кесте-жоспарының негізінде жалпы сомамен қалыптастырылады.</w:t>
      </w:r>
    </w:p>
    <w:bookmarkEnd w:id="100"/>
    <w:bookmarkStart w:name="z117" w:id="101"/>
    <w:p>
      <w:pPr>
        <w:spacing w:after="0"/>
        <w:ind w:left="0"/>
        <w:jc w:val="both"/>
      </w:pPr>
      <w:r>
        <w:rPr>
          <w:rFonts w:ascii="Times New Roman"/>
          <w:b w:val="false"/>
          <w:i w:val="false"/>
          <w:color w:val="000000"/>
          <w:sz w:val="28"/>
        </w:rPr>
        <w:t>
      6. "6. Жауапкершілік пен өкілеттіктерді бөлу" деген бөлім нәтижелер көрсеткіштері және міндеттер бөлінісінде көрсетіледі:</w:t>
      </w:r>
    </w:p>
    <w:bookmarkEnd w:id="101"/>
    <w:bookmarkStart w:name="z118" w:id="102"/>
    <w:p>
      <w:pPr>
        <w:spacing w:after="0"/>
        <w:ind w:left="0"/>
        <w:jc w:val="both"/>
      </w:pPr>
      <w:r>
        <w:rPr>
          <w:rFonts w:ascii="Times New Roman"/>
          <w:b w:val="false"/>
          <w:i w:val="false"/>
          <w:color w:val="000000"/>
          <w:sz w:val="28"/>
        </w:rPr>
        <w:t>
      1) "№" деген 1-бағанда нәтиже көрсеткішінің немесе міндеттердің реттік нөмірі көрсетіледі;</w:t>
      </w:r>
    </w:p>
    <w:bookmarkEnd w:id="102"/>
    <w:bookmarkStart w:name="z119" w:id="103"/>
    <w:p>
      <w:pPr>
        <w:spacing w:after="0"/>
        <w:ind w:left="0"/>
        <w:jc w:val="both"/>
      </w:pPr>
      <w:r>
        <w:rPr>
          <w:rFonts w:ascii="Times New Roman"/>
          <w:b w:val="false"/>
          <w:i w:val="false"/>
          <w:color w:val="000000"/>
          <w:sz w:val="28"/>
        </w:rPr>
        <w:t>
      2) "Атауы" деген 2-бағанда ұлттық жобаның нәтиже көрсеткішінің немесе міндеттердің атаулары көрсетіледі;</w:t>
      </w:r>
    </w:p>
    <w:bookmarkEnd w:id="103"/>
    <w:bookmarkStart w:name="z120" w:id="104"/>
    <w:p>
      <w:pPr>
        <w:spacing w:after="0"/>
        <w:ind w:left="0"/>
        <w:jc w:val="both"/>
      </w:pPr>
      <w:r>
        <w:rPr>
          <w:rFonts w:ascii="Times New Roman"/>
          <w:b w:val="false"/>
          <w:i w:val="false"/>
          <w:color w:val="000000"/>
          <w:sz w:val="28"/>
        </w:rPr>
        <w:t>
      3) "Жауапты тұлға" деген 3-бағанда алға қойылған нәтиже көрсеткіштерінің және міндеттердің орындалуына жауапты орталық мемлекеттік және жергілікті атқарушы органдардың, квазимемлекеттік сектор субъектілерінің лауазымды адамдары көрсетіледі;</w:t>
      </w:r>
    </w:p>
    <w:bookmarkEnd w:id="104"/>
    <w:bookmarkStart w:name="z121" w:id="105"/>
    <w:p>
      <w:pPr>
        <w:spacing w:after="0"/>
        <w:ind w:left="0"/>
        <w:jc w:val="both"/>
      </w:pPr>
      <w:r>
        <w:rPr>
          <w:rFonts w:ascii="Times New Roman"/>
          <w:b w:val="false"/>
          <w:i w:val="false"/>
          <w:color w:val="000000"/>
          <w:sz w:val="28"/>
        </w:rPr>
        <w:t>
      4) "Өкілеттік" деген 4-бағанда өздеріне бекітілген міндеттерге және нәтижелер көрсеткіштеріне қол жеткізуі қажет және қол жеткізілуін қамтамасыз ететін жоғарыда аталған тұлғалардың негізгі өкілеттіктерінің шеңбері көрсетіледі.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5-қосымша</w:t>
            </w:r>
          </w:p>
        </w:tc>
      </w:tr>
    </w:tbl>
    <w:bookmarkStart w:name="z123" w:id="106"/>
    <w:p>
      <w:pPr>
        <w:spacing w:after="0"/>
        <w:ind w:left="0"/>
        <w:jc w:val="both"/>
      </w:pPr>
      <w:r>
        <w:rPr>
          <w:rFonts w:ascii="Times New Roman"/>
          <w:b w:val="false"/>
          <w:i w:val="false"/>
          <w:color w:val="000000"/>
          <w:sz w:val="28"/>
        </w:rPr>
        <w:t>
      Нысан</w:t>
      </w:r>
    </w:p>
    <w:bookmarkEnd w:id="106"/>
    <w:bookmarkStart w:name="z124" w:id="107"/>
    <w:p>
      <w:pPr>
        <w:spacing w:after="0"/>
        <w:ind w:left="0"/>
        <w:jc w:val="left"/>
      </w:pPr>
      <w:r>
        <w:rPr>
          <w:rFonts w:ascii="Times New Roman"/>
          <w:b/>
          <w:i w:val="false"/>
          <w:color w:val="000000"/>
        </w:rPr>
        <w:t xml:space="preserve"> ______________________  (атауы)</w:t>
      </w:r>
    </w:p>
    <w:bookmarkEnd w:id="107"/>
    <w:bookmarkStart w:name="z125" w:id="108"/>
    <w:p>
      <w:pPr>
        <w:spacing w:after="0"/>
        <w:ind w:left="0"/>
        <w:jc w:val="left"/>
      </w:pPr>
      <w:r>
        <w:rPr>
          <w:rFonts w:ascii="Times New Roman"/>
          <w:b/>
          <w:i w:val="false"/>
          <w:color w:val="000000"/>
        </w:rPr>
        <w:t xml:space="preserve"> ұлттық жобаны іске асыру жоспар-кестесі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 аяқталу нысаны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 жылғы фактіге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іс-шарасы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іс-шарасы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 іске асыру</w:t>
            </w:r>
            <w:r>
              <w:br/>
            </w:r>
            <w:r>
              <w:rPr>
                <w:rFonts w:ascii="Times New Roman"/>
                <w:b w:val="false"/>
                <w:i w:val="false"/>
                <w:color w:val="000000"/>
                <w:sz w:val="20"/>
              </w:rPr>
              <w:t>жоспар-кестесінің нысанына</w:t>
            </w:r>
            <w:r>
              <w:br/>
            </w:r>
            <w:r>
              <w:rPr>
                <w:rFonts w:ascii="Times New Roman"/>
                <w:b w:val="false"/>
                <w:i w:val="false"/>
                <w:color w:val="000000"/>
                <w:sz w:val="20"/>
              </w:rPr>
              <w:t>қосымша</w:t>
            </w:r>
          </w:p>
        </w:tc>
      </w:tr>
    </w:tbl>
    <w:bookmarkStart w:name="z127" w:id="109"/>
    <w:p>
      <w:pPr>
        <w:spacing w:after="0"/>
        <w:ind w:left="0"/>
        <w:jc w:val="left"/>
      </w:pPr>
      <w:r>
        <w:rPr>
          <w:rFonts w:ascii="Times New Roman"/>
          <w:b/>
          <w:i w:val="false"/>
          <w:color w:val="000000"/>
        </w:rPr>
        <w:t xml:space="preserve"> Ұлттық жобаны  іске асыру жоспар-кестесін толтыру бойынша түсіндірмелер</w:t>
      </w:r>
    </w:p>
    <w:bookmarkEnd w:id="109"/>
    <w:bookmarkStart w:name="z128" w:id="110"/>
    <w:p>
      <w:pPr>
        <w:spacing w:after="0"/>
        <w:ind w:left="0"/>
        <w:jc w:val="both"/>
      </w:pPr>
      <w:r>
        <w:rPr>
          <w:rFonts w:ascii="Times New Roman"/>
          <w:b w:val="false"/>
          <w:i w:val="false"/>
          <w:color w:val="000000"/>
          <w:sz w:val="28"/>
        </w:rPr>
        <w:t>
      Ұлттық жобаны іске асыру жоспар-кестесі мынадай жолмен толтырылады:</w:t>
      </w:r>
    </w:p>
    <w:bookmarkEnd w:id="110"/>
    <w:bookmarkStart w:name="z129" w:id="111"/>
    <w:p>
      <w:pPr>
        <w:spacing w:after="0"/>
        <w:ind w:left="0"/>
        <w:jc w:val="both"/>
      </w:pPr>
      <w:r>
        <w:rPr>
          <w:rFonts w:ascii="Times New Roman"/>
          <w:b w:val="false"/>
          <w:i w:val="false"/>
          <w:color w:val="000000"/>
          <w:sz w:val="28"/>
        </w:rPr>
        <w:t>
      1. Тақырыптың "(атауы)" деген жолда ұлттық жобанын толық атауы көрсетіледі;</w:t>
      </w:r>
    </w:p>
    <w:bookmarkEnd w:id="111"/>
    <w:bookmarkStart w:name="z130" w:id="112"/>
    <w:p>
      <w:pPr>
        <w:spacing w:after="0"/>
        <w:ind w:left="0"/>
        <w:jc w:val="both"/>
      </w:pPr>
      <w:r>
        <w:rPr>
          <w:rFonts w:ascii="Times New Roman"/>
          <w:b w:val="false"/>
          <w:i w:val="false"/>
          <w:color w:val="000000"/>
          <w:sz w:val="28"/>
        </w:rPr>
        <w:t>
      2. "Міндет" деген жолда:</w:t>
      </w:r>
    </w:p>
    <w:bookmarkEnd w:id="112"/>
    <w:bookmarkStart w:name="z131" w:id="113"/>
    <w:p>
      <w:pPr>
        <w:spacing w:after="0"/>
        <w:ind w:left="0"/>
        <w:jc w:val="both"/>
      </w:pPr>
      <w:r>
        <w:rPr>
          <w:rFonts w:ascii="Times New Roman"/>
          <w:b w:val="false"/>
          <w:i w:val="false"/>
          <w:color w:val="000000"/>
          <w:sz w:val="28"/>
        </w:rPr>
        <w:t>
      1) "Атауы" деген 1-бағанда ұлттық жобаның міндеттерінің атаулары көрсетіледі;</w:t>
      </w:r>
    </w:p>
    <w:bookmarkEnd w:id="113"/>
    <w:bookmarkStart w:name="z132" w:id="114"/>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ұлттық жобаның әрбір міндетін шешуге дербес жауапкершілік бекітілген лауазымды адамдар көрсетіледі;</w:t>
      </w:r>
    </w:p>
    <w:bookmarkEnd w:id="114"/>
    <w:bookmarkStart w:name="z133" w:id="115"/>
    <w:p>
      <w:pPr>
        <w:spacing w:after="0"/>
        <w:ind w:left="0"/>
        <w:jc w:val="both"/>
      </w:pPr>
      <w:r>
        <w:rPr>
          <w:rFonts w:ascii="Times New Roman"/>
          <w:b w:val="false"/>
          <w:i w:val="false"/>
          <w:color w:val="000000"/>
          <w:sz w:val="28"/>
        </w:rPr>
        <w:t>
      3) "Аяқтау мерзімі/Аяқталу нысаны" деген 3-бағанда ұлттық жоба міндетін іске асырудың жоспарлы күні көрсетіледі;</w:t>
      </w:r>
    </w:p>
    <w:bookmarkEnd w:id="115"/>
    <w:bookmarkStart w:name="z134" w:id="116"/>
    <w:p>
      <w:pPr>
        <w:spacing w:after="0"/>
        <w:ind w:left="0"/>
        <w:jc w:val="both"/>
      </w:pPr>
      <w:r>
        <w:rPr>
          <w:rFonts w:ascii="Times New Roman"/>
          <w:b w:val="false"/>
          <w:i w:val="false"/>
          <w:color w:val="000000"/>
          <w:sz w:val="28"/>
        </w:rPr>
        <w:t>
      4) 5, 7-10-бағандарда жылдар бөлінісінде міндеттерді іске асыру үшін қаржыландырудың болжамды сомасы миллион теңгеде көрсетіледі;</w:t>
      </w:r>
    </w:p>
    <w:bookmarkEnd w:id="116"/>
    <w:bookmarkStart w:name="z135" w:id="117"/>
    <w:p>
      <w:pPr>
        <w:spacing w:after="0"/>
        <w:ind w:left="0"/>
        <w:jc w:val="both"/>
      </w:pPr>
      <w:r>
        <w:rPr>
          <w:rFonts w:ascii="Times New Roman"/>
          <w:b w:val="false"/>
          <w:i w:val="false"/>
          <w:color w:val="000000"/>
          <w:sz w:val="28"/>
        </w:rPr>
        <w:t>
      5) 6-бағанда өткен жылғы қаржыландырудың нақты сомасына қатысты міндеттерді қаржыландырудың болжамды сомасының серпіні көрсетіледі. Нақты мәндер болмаған жағдайда бұл баған толтырылмайды;</w:t>
      </w:r>
    </w:p>
    <w:bookmarkEnd w:id="117"/>
    <w:bookmarkStart w:name="z136" w:id="118"/>
    <w:p>
      <w:pPr>
        <w:spacing w:after="0"/>
        <w:ind w:left="0"/>
        <w:jc w:val="both"/>
      </w:pPr>
      <w:r>
        <w:rPr>
          <w:rFonts w:ascii="Times New Roman"/>
          <w:b w:val="false"/>
          <w:i w:val="false"/>
          <w:color w:val="000000"/>
          <w:sz w:val="28"/>
        </w:rPr>
        <w:t>
      6) "Барлық қаржыландыру" деген 11-бағанда міндет нәтижелерінің көрсеткіштері бойынша қаржыландыру сомасы ретінде қалыптастырылатын, міндетті іске асыру үшін қаржыландырудың жалпы болжамды сомасы көрсетіледі;</w:t>
      </w:r>
    </w:p>
    <w:bookmarkEnd w:id="118"/>
    <w:bookmarkStart w:name="z137" w:id="119"/>
    <w:p>
      <w:pPr>
        <w:spacing w:after="0"/>
        <w:ind w:left="0"/>
        <w:jc w:val="both"/>
      </w:pPr>
      <w:r>
        <w:rPr>
          <w:rFonts w:ascii="Times New Roman"/>
          <w:b w:val="false"/>
          <w:i w:val="false"/>
          <w:color w:val="000000"/>
          <w:sz w:val="28"/>
        </w:rPr>
        <w:t>
      7) 12, 13 және 14-бағандарда қаржыландыру көздері бойынша қаржыландырудың жалпы болжамды сомалары көрсетіледі: республикалық бюджет, жергілікті бюджет және бюджеттен тыс қаражаттар;</w:t>
      </w:r>
    </w:p>
    <w:bookmarkEnd w:id="119"/>
    <w:bookmarkStart w:name="z138" w:id="120"/>
    <w:p>
      <w:pPr>
        <w:spacing w:after="0"/>
        <w:ind w:left="0"/>
        <w:jc w:val="both"/>
      </w:pPr>
      <w:r>
        <w:rPr>
          <w:rFonts w:ascii="Times New Roman"/>
          <w:b w:val="false"/>
          <w:i w:val="false"/>
          <w:color w:val="000000"/>
          <w:sz w:val="28"/>
        </w:rPr>
        <w:t>
      3. "Көрсеткіш" деген жол бойынша:</w:t>
      </w:r>
    </w:p>
    <w:bookmarkEnd w:id="120"/>
    <w:bookmarkStart w:name="z139" w:id="121"/>
    <w:p>
      <w:pPr>
        <w:spacing w:after="0"/>
        <w:ind w:left="0"/>
        <w:jc w:val="both"/>
      </w:pPr>
      <w:r>
        <w:rPr>
          <w:rFonts w:ascii="Times New Roman"/>
          <w:b w:val="false"/>
          <w:i w:val="false"/>
          <w:color w:val="000000"/>
          <w:sz w:val="28"/>
        </w:rPr>
        <w:t>
      1) "Атауы" деген 1-бағанда ұлттық жоба нәтижесі көрсеткішінің атауы өлшем бірлігімен бірге көрсетіледі;</w:t>
      </w:r>
    </w:p>
    <w:bookmarkEnd w:id="121"/>
    <w:bookmarkStart w:name="z140" w:id="122"/>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нәтиже көрсеткішіне қол жеткізу үшін дербес жауапкершілік бекітілген лауазымды тұлғалар көрсетіледі;</w:t>
      </w:r>
    </w:p>
    <w:bookmarkEnd w:id="122"/>
    <w:bookmarkStart w:name="z141" w:id="123"/>
    <w:p>
      <w:pPr>
        <w:spacing w:after="0"/>
        <w:ind w:left="0"/>
        <w:jc w:val="both"/>
      </w:pPr>
      <w:r>
        <w:rPr>
          <w:rFonts w:ascii="Times New Roman"/>
          <w:b w:val="false"/>
          <w:i w:val="false"/>
          <w:color w:val="000000"/>
          <w:sz w:val="28"/>
        </w:rPr>
        <w:t>
      3) "Аяқтау мерзімі" деген 3-бағанда ұлттық жобаның көрсеткішіне қол жеткізудің жоспарлы мерзімі көрсетіледі;</w:t>
      </w:r>
    </w:p>
    <w:bookmarkEnd w:id="123"/>
    <w:bookmarkStart w:name="z142" w:id="124"/>
    <w:p>
      <w:pPr>
        <w:spacing w:after="0"/>
        <w:ind w:left="0"/>
        <w:jc w:val="both"/>
      </w:pPr>
      <w:r>
        <w:rPr>
          <w:rFonts w:ascii="Times New Roman"/>
          <w:b w:val="false"/>
          <w:i w:val="false"/>
          <w:color w:val="000000"/>
          <w:sz w:val="28"/>
        </w:rPr>
        <w:t>
      4) "Алдыңғы жылдың фактісі" деген 4-бағанда жоспарлы кезеңнің өткен жылындағы нәтиже көрсеткішінің нақты мәні көрсетіледі;</w:t>
      </w:r>
    </w:p>
    <w:bookmarkEnd w:id="124"/>
    <w:bookmarkStart w:name="z143" w:id="125"/>
    <w:p>
      <w:pPr>
        <w:spacing w:after="0"/>
        <w:ind w:left="0"/>
        <w:jc w:val="both"/>
      </w:pPr>
      <w:r>
        <w:rPr>
          <w:rFonts w:ascii="Times New Roman"/>
          <w:b w:val="false"/>
          <w:i w:val="false"/>
          <w:color w:val="000000"/>
          <w:sz w:val="28"/>
        </w:rPr>
        <w:t>
      5) 5, 7-10-бағандар бойынша жылдар бойынша нәтиже көрсеткішінің жоспарлы мәндері көрсетіледі, 6-бағанда өткен жылдың нақты мәніне қатысты нәтиже көрсеткішінің жоспарлы мәнінің серпіні көрсетіледі.</w:t>
      </w:r>
    </w:p>
    <w:bookmarkEnd w:id="125"/>
    <w:bookmarkStart w:name="z144" w:id="126"/>
    <w:p>
      <w:pPr>
        <w:spacing w:after="0"/>
        <w:ind w:left="0"/>
        <w:jc w:val="both"/>
      </w:pPr>
      <w:r>
        <w:rPr>
          <w:rFonts w:ascii="Times New Roman"/>
          <w:b w:val="false"/>
          <w:i w:val="false"/>
          <w:color w:val="000000"/>
          <w:sz w:val="28"/>
        </w:rPr>
        <w:t>
      6) "Барлық қаржыландыру" деген 11-бағанда нәтижеге қол жеткізу үшін қажетті іс-шаралар бойынша қаржыландыру сомасы ретінде қалыптастырылатын нәтиже көрсеткішін іске асыру үшін қаржыландырудың жалпы болжамды сомасы көрсетіледі;</w:t>
      </w:r>
    </w:p>
    <w:bookmarkEnd w:id="126"/>
    <w:bookmarkStart w:name="z145" w:id="127"/>
    <w:p>
      <w:pPr>
        <w:spacing w:after="0"/>
        <w:ind w:left="0"/>
        <w:jc w:val="both"/>
      </w:pPr>
      <w:r>
        <w:rPr>
          <w:rFonts w:ascii="Times New Roman"/>
          <w:b w:val="false"/>
          <w:i w:val="false"/>
          <w:color w:val="000000"/>
          <w:sz w:val="28"/>
        </w:rPr>
        <w:t>
      7) 12, 13 және 14-бағандарда қаржыландыру көздері бойынша: республикалық бюджет, жергілікті бюджет және бюджеттен тыс қаражат бойынша болжамды қаржыландыру сомалары көрсетіледі;</w:t>
      </w:r>
    </w:p>
    <w:bookmarkEnd w:id="127"/>
    <w:bookmarkStart w:name="z146" w:id="128"/>
    <w:p>
      <w:pPr>
        <w:spacing w:after="0"/>
        <w:ind w:left="0"/>
        <w:jc w:val="both"/>
      </w:pPr>
      <w:r>
        <w:rPr>
          <w:rFonts w:ascii="Times New Roman"/>
          <w:b w:val="false"/>
          <w:i w:val="false"/>
          <w:color w:val="000000"/>
          <w:sz w:val="28"/>
        </w:rPr>
        <w:t>
      4. "Іс-шара" деген жол бойынша толтыру ұлттық жобаның әрбір міндетінің нәтижелерінің көрсеткіштеріне қол жеткізу үшін қажетті біртекті белгілері бойынша топтастырылған іс-шаралар бөлінісінде жүзеге асырылады:</w:t>
      </w:r>
    </w:p>
    <w:bookmarkEnd w:id="128"/>
    <w:bookmarkStart w:name="z147" w:id="129"/>
    <w:p>
      <w:pPr>
        <w:spacing w:after="0"/>
        <w:ind w:left="0"/>
        <w:jc w:val="both"/>
      </w:pPr>
      <w:r>
        <w:rPr>
          <w:rFonts w:ascii="Times New Roman"/>
          <w:b w:val="false"/>
          <w:i w:val="false"/>
          <w:color w:val="000000"/>
          <w:sz w:val="28"/>
        </w:rPr>
        <w:t>
      1) "Атауы" деген 1-бағанда ұлттық жоба іс-шарасының атауы көрсетіледі;</w:t>
      </w:r>
    </w:p>
    <w:bookmarkEnd w:id="129"/>
    <w:bookmarkStart w:name="z148" w:id="130"/>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іс-шара үшін дербес жауапкершілік бекітілген лауазымды адамдар көрсетіледі;</w:t>
      </w:r>
    </w:p>
    <w:bookmarkEnd w:id="130"/>
    <w:bookmarkStart w:name="z149" w:id="131"/>
    <w:p>
      <w:pPr>
        <w:spacing w:after="0"/>
        <w:ind w:left="0"/>
        <w:jc w:val="both"/>
      </w:pPr>
      <w:r>
        <w:rPr>
          <w:rFonts w:ascii="Times New Roman"/>
          <w:b w:val="false"/>
          <w:i w:val="false"/>
          <w:color w:val="000000"/>
          <w:sz w:val="28"/>
        </w:rPr>
        <w:t>
      3) "Аяқтау мерзімі/аяқталу нысаны" деген 3-бағанда іс-шараны орындаудың жоспарлы мерзімі мен аяқталу нысаны (іс-шараның аяқталғаны неден көрінетінін ашып көрсететін сапалық сипаттама) көрсетіледі;</w:t>
      </w:r>
    </w:p>
    <w:bookmarkEnd w:id="131"/>
    <w:bookmarkStart w:name="z150" w:id="132"/>
    <w:p>
      <w:pPr>
        <w:spacing w:after="0"/>
        <w:ind w:left="0"/>
        <w:jc w:val="both"/>
      </w:pPr>
      <w:r>
        <w:rPr>
          <w:rFonts w:ascii="Times New Roman"/>
          <w:b w:val="false"/>
          <w:i w:val="false"/>
          <w:color w:val="000000"/>
          <w:sz w:val="28"/>
        </w:rPr>
        <w:t>
      4) "Алдыңғы жылдың фактісі" деген 4-бағанда жоспарлы кезеңнің өткен жылы нақты жұмсалған қаражат сомасы көрсетіледі (бар болса);</w:t>
      </w:r>
    </w:p>
    <w:bookmarkEnd w:id="132"/>
    <w:bookmarkStart w:name="z151" w:id="133"/>
    <w:p>
      <w:pPr>
        <w:spacing w:after="0"/>
        <w:ind w:left="0"/>
        <w:jc w:val="both"/>
      </w:pPr>
      <w:r>
        <w:rPr>
          <w:rFonts w:ascii="Times New Roman"/>
          <w:b w:val="false"/>
          <w:i w:val="false"/>
          <w:color w:val="000000"/>
          <w:sz w:val="28"/>
        </w:rPr>
        <w:t>
      5) 5, 7-10-бағандар бойынша іс-шараның сандық өлшемі (км жол) және жылдар бойынша осы іс-шараны қаржыландырудың болжамды сомасы (млн теңге) көрсетіледі;</w:t>
      </w:r>
    </w:p>
    <w:bookmarkEnd w:id="133"/>
    <w:bookmarkStart w:name="z152" w:id="134"/>
    <w:p>
      <w:pPr>
        <w:spacing w:after="0"/>
        <w:ind w:left="0"/>
        <w:jc w:val="both"/>
      </w:pPr>
      <w:r>
        <w:rPr>
          <w:rFonts w:ascii="Times New Roman"/>
          <w:b w:val="false"/>
          <w:i w:val="false"/>
          <w:color w:val="000000"/>
          <w:sz w:val="28"/>
        </w:rPr>
        <w:t>
      6) 6-баған толтырылмайды;</w:t>
      </w:r>
    </w:p>
    <w:bookmarkEnd w:id="134"/>
    <w:bookmarkStart w:name="z153" w:id="135"/>
    <w:p>
      <w:pPr>
        <w:spacing w:after="0"/>
        <w:ind w:left="0"/>
        <w:jc w:val="both"/>
      </w:pPr>
      <w:r>
        <w:rPr>
          <w:rFonts w:ascii="Times New Roman"/>
          <w:b w:val="false"/>
          <w:i w:val="false"/>
          <w:color w:val="000000"/>
          <w:sz w:val="28"/>
        </w:rPr>
        <w:t>
      7) "Барлық қаржыландыру көзі" деген 11-бағанда қаржыландыру көздері бөлінісінде жобаны іске асырудың барлық жылдары бойынша қаржыландыру сомасы ретінде қалыптастырылатын іс-шараны іске асыру үшін жалпы қаржыландыру сомасы көрсетіледі;</w:t>
      </w:r>
    </w:p>
    <w:bookmarkEnd w:id="135"/>
    <w:bookmarkStart w:name="z154" w:id="136"/>
    <w:p>
      <w:pPr>
        <w:spacing w:after="0"/>
        <w:ind w:left="0"/>
        <w:jc w:val="both"/>
      </w:pPr>
      <w:r>
        <w:rPr>
          <w:rFonts w:ascii="Times New Roman"/>
          <w:b w:val="false"/>
          <w:i w:val="false"/>
          <w:color w:val="000000"/>
          <w:sz w:val="28"/>
        </w:rPr>
        <w:t>
      8) 12, 13 және 14-бағандарда қаржыландыру көздері бойынша: республикалық, жергілікті бюджет және бюджеттен тыс қаражат бойынша қаржыландырудың болжамды сомалары көрсетіледі;</w:t>
      </w:r>
    </w:p>
    <w:bookmarkEnd w:id="136"/>
    <w:bookmarkStart w:name="z155" w:id="137"/>
    <w:p>
      <w:pPr>
        <w:spacing w:after="0"/>
        <w:ind w:left="0"/>
        <w:jc w:val="both"/>
      </w:pPr>
      <w:r>
        <w:rPr>
          <w:rFonts w:ascii="Times New Roman"/>
          <w:b w:val="false"/>
          <w:i w:val="false"/>
          <w:color w:val="000000"/>
          <w:sz w:val="28"/>
        </w:rPr>
        <w:t>
      9) жұмыс орындарын құруды көздейтін іс-шаралар, міндеттер бойынша "Жұмыс орындарын құру: тұрақты және уақытша" деген жолдар жылдар бойынша міндетті түрде толтырылады;</w:t>
      </w:r>
    </w:p>
    <w:bookmarkEnd w:id="137"/>
    <w:bookmarkStart w:name="z156" w:id="138"/>
    <w:p>
      <w:pPr>
        <w:spacing w:after="0"/>
        <w:ind w:left="0"/>
        <w:jc w:val="both"/>
      </w:pPr>
      <w:r>
        <w:rPr>
          <w:rFonts w:ascii="Times New Roman"/>
          <w:b w:val="false"/>
          <w:i w:val="false"/>
          <w:color w:val="000000"/>
          <w:sz w:val="28"/>
        </w:rPr>
        <w:t>
      10) "республикалық бюджет", "жергілікті бюджет", "бюджеттен тыс қаражат" деген жолдар бойынша аталған қаржыландыру көздері бойынша қажетті қаражаттың жиынтық көлемі көрсетіледі.</w:t>
      </w:r>
    </w:p>
    <w:bookmarkEnd w:id="138"/>
    <w:bookmarkStart w:name="z157" w:id="139"/>
    <w:p>
      <w:pPr>
        <w:spacing w:after="0"/>
        <w:ind w:left="0"/>
        <w:jc w:val="both"/>
      </w:pPr>
      <w:r>
        <w:rPr>
          <w:rFonts w:ascii="Times New Roman"/>
          <w:b w:val="false"/>
          <w:i w:val="false"/>
          <w:color w:val="000000"/>
          <w:sz w:val="28"/>
        </w:rPr>
        <w:t>
      "*" белгісімен көрсетілген жолдардағы бағандар толтыруды қажет етпейді.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6-қосымша</w:t>
            </w:r>
          </w:p>
        </w:tc>
      </w:tr>
    </w:tbl>
    <w:bookmarkStart w:name="z159" w:id="140"/>
    <w:p>
      <w:pPr>
        <w:spacing w:after="0"/>
        <w:ind w:left="0"/>
        <w:jc w:val="both"/>
      </w:pPr>
      <w:r>
        <w:rPr>
          <w:rFonts w:ascii="Times New Roman"/>
          <w:b w:val="false"/>
          <w:i w:val="false"/>
          <w:color w:val="000000"/>
          <w:sz w:val="28"/>
        </w:rPr>
        <w:t>
      Нысан</w:t>
      </w:r>
    </w:p>
    <w:bookmarkEnd w:id="140"/>
    <w:bookmarkStart w:name="z160" w:id="141"/>
    <w:p>
      <w:pPr>
        <w:spacing w:after="0"/>
        <w:ind w:left="0"/>
        <w:jc w:val="left"/>
      </w:pPr>
      <w:r>
        <w:rPr>
          <w:rFonts w:ascii="Times New Roman"/>
          <w:b/>
          <w:i w:val="false"/>
          <w:color w:val="000000"/>
        </w:rPr>
        <w:t xml:space="preserve"> ______________________________ жылға (есепті кезең) ______________________________________________________</w:t>
      </w:r>
    </w:p>
    <w:bookmarkEnd w:id="141"/>
    <w:bookmarkStart w:name="z161" w:id="142"/>
    <w:p>
      <w:pPr>
        <w:spacing w:after="0"/>
        <w:ind w:left="0"/>
        <w:jc w:val="left"/>
      </w:pPr>
      <w:r>
        <w:rPr>
          <w:rFonts w:ascii="Times New Roman"/>
          <w:b/>
          <w:i w:val="false"/>
          <w:color w:val="000000"/>
        </w:rPr>
        <w:t xml:space="preserve"> (ұлттық жобаның атауы)  ұлттық жобасын іске асыру бойынша ____________________________________________________</w:t>
      </w:r>
    </w:p>
    <w:bookmarkEnd w:id="142"/>
    <w:bookmarkStart w:name="z162" w:id="143"/>
    <w:p>
      <w:pPr>
        <w:spacing w:after="0"/>
        <w:ind w:left="0"/>
        <w:jc w:val="left"/>
      </w:pPr>
      <w:r>
        <w:rPr>
          <w:rFonts w:ascii="Times New Roman"/>
          <w:b/>
          <w:i w:val="false"/>
          <w:color w:val="000000"/>
        </w:rPr>
        <w:t xml:space="preserve"> (мемлекеттік органның атауы) жыл сайынғы есебі</w:t>
      </w:r>
    </w:p>
    <w:bookmarkEnd w:id="143"/>
    <w:bookmarkStart w:name="z163" w:id="144"/>
    <w:p>
      <w:pPr>
        <w:spacing w:after="0"/>
        <w:ind w:left="0"/>
        <w:jc w:val="both"/>
      </w:pPr>
      <w:r>
        <w:rPr>
          <w:rFonts w:ascii="Times New Roman"/>
          <w:b w:val="false"/>
          <w:i w:val="false"/>
          <w:color w:val="000000"/>
          <w:sz w:val="28"/>
        </w:rPr>
        <w:t>
      1. Нәтижелер көрсеткіштеріне қол жеткізу бойынша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қатысты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стратегиялық көрсеткіші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5"/>
    <w:p>
      <w:pPr>
        <w:spacing w:after="0"/>
        <w:ind w:left="0"/>
        <w:jc w:val="both"/>
      </w:pPr>
      <w:r>
        <w:rPr>
          <w:rFonts w:ascii="Times New Roman"/>
          <w:b w:val="false"/>
          <w:i w:val="false"/>
          <w:color w:val="000000"/>
          <w:sz w:val="28"/>
        </w:rPr>
        <w:t>
      2. Әлеуметтік-экономикалық әсер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6"/>
    <w:p>
      <w:pPr>
        <w:spacing w:after="0"/>
        <w:ind w:left="0"/>
        <w:jc w:val="both"/>
      </w:pPr>
      <w:r>
        <w:rPr>
          <w:rFonts w:ascii="Times New Roman"/>
          <w:b w:val="false"/>
          <w:i w:val="false"/>
          <w:color w:val="000000"/>
          <w:sz w:val="28"/>
        </w:rPr>
        <w:t>
      3. Мемлекеттік қолдау шараларын алушылар туралы ақпарат</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 мемлекеттік шара алушы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өлшемі (ірі/орта/шағын/ЖК)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(ЭҚТЖ)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шараларын 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Қолдаудың нысаналы мақсаты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Қолдаудың жалпы сомасы, млн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құрылған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кірісі,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сомасы,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экспорты, млн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8"/>
    <w:p>
      <w:pPr>
        <w:spacing w:after="0"/>
        <w:ind w:left="0"/>
        <w:jc w:val="both"/>
      </w:pPr>
      <w:r>
        <w:rPr>
          <w:rFonts w:ascii="Times New Roman"/>
          <w:b w:val="false"/>
          <w:i w:val="false"/>
          <w:color w:val="000000"/>
          <w:sz w:val="28"/>
        </w:rPr>
        <w:t>
      4. Қаржы қаражатын игеру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9"/>
    <w:p>
      <w:pPr>
        <w:spacing w:after="0"/>
        <w:ind w:left="0"/>
        <w:jc w:val="both"/>
      </w:pPr>
      <w:r>
        <w:rPr>
          <w:rFonts w:ascii="Times New Roman"/>
          <w:b w:val="false"/>
          <w:i w:val="false"/>
          <w:color w:val="000000"/>
          <w:sz w:val="28"/>
        </w:rPr>
        <w:t>
      5. Талдамалық жазба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 іске</w:t>
            </w:r>
            <w:r>
              <w:br/>
            </w:r>
            <w:r>
              <w:rPr>
                <w:rFonts w:ascii="Times New Roman"/>
                <w:b w:val="false"/>
                <w:i w:val="false"/>
                <w:color w:val="000000"/>
                <w:sz w:val="20"/>
              </w:rPr>
              <w:t>асыру жөніндегі жыл сайынғы</w:t>
            </w:r>
            <w:r>
              <w:br/>
            </w:r>
            <w:r>
              <w:rPr>
                <w:rFonts w:ascii="Times New Roman"/>
                <w:b w:val="false"/>
                <w:i w:val="false"/>
                <w:color w:val="000000"/>
                <w:sz w:val="20"/>
              </w:rPr>
              <w:t>есеп нысанына қосымша</w:t>
            </w:r>
          </w:p>
        </w:tc>
      </w:tr>
    </w:tbl>
    <w:bookmarkStart w:name="z170" w:id="150"/>
    <w:p>
      <w:pPr>
        <w:spacing w:after="0"/>
        <w:ind w:left="0"/>
        <w:jc w:val="left"/>
      </w:pPr>
      <w:r>
        <w:rPr>
          <w:rFonts w:ascii="Times New Roman"/>
          <w:b/>
          <w:i w:val="false"/>
          <w:color w:val="000000"/>
        </w:rPr>
        <w:t xml:space="preserve"> Ұлттық жобаны іске асыру жөніндегі жыл сайынғы  есепті толтыру бойынша түсіндірмелер</w:t>
      </w:r>
    </w:p>
    <w:bookmarkEnd w:id="150"/>
    <w:bookmarkStart w:name="z171" w:id="151"/>
    <w:p>
      <w:pPr>
        <w:spacing w:after="0"/>
        <w:ind w:left="0"/>
        <w:jc w:val="both"/>
      </w:pPr>
      <w:r>
        <w:rPr>
          <w:rFonts w:ascii="Times New Roman"/>
          <w:b w:val="false"/>
          <w:i w:val="false"/>
          <w:color w:val="000000"/>
          <w:sz w:val="28"/>
        </w:rPr>
        <w:t>
      Ұлттық жобаны іске асыру жөніндегі жыл сайынғы есепті ұлттық жобаны әзірлеуші мемлекеттік орган және бірлесіп орындаушылар толтырады.</w:t>
      </w:r>
    </w:p>
    <w:bookmarkEnd w:id="151"/>
    <w:bookmarkStart w:name="z172" w:id="152"/>
    <w:p>
      <w:pPr>
        <w:spacing w:after="0"/>
        <w:ind w:left="0"/>
        <w:jc w:val="both"/>
      </w:pPr>
      <w:r>
        <w:rPr>
          <w:rFonts w:ascii="Times New Roman"/>
          <w:b w:val="false"/>
          <w:i w:val="false"/>
          <w:color w:val="000000"/>
          <w:sz w:val="28"/>
        </w:rPr>
        <w:t>
      Ұлттық жобаны бірлесіп орындаушылар ұлттық жобаны іске асыру жоспар-кестесінде жауапты ретінде бекітілген жобалар бойынша ғана есеп толтырады.</w:t>
      </w:r>
    </w:p>
    <w:bookmarkEnd w:id="152"/>
    <w:bookmarkStart w:name="z173" w:id="153"/>
    <w:p>
      <w:pPr>
        <w:spacing w:after="0"/>
        <w:ind w:left="0"/>
        <w:jc w:val="both"/>
      </w:pPr>
      <w:r>
        <w:rPr>
          <w:rFonts w:ascii="Times New Roman"/>
          <w:b w:val="false"/>
          <w:i w:val="false"/>
          <w:color w:val="000000"/>
          <w:sz w:val="28"/>
        </w:rPr>
        <w:t>
      1. Тақырыбында "(мемлекеттік органның атауы)", "(ұлттық жобаның атауы)" және "(есепті кезең)" деген жолдар бойынша тиісінше есепті ұсынатын мемлекеттік органның (әзірлеуші мемлекеттік органның немесе бірлесіп орындаушының), ұлттық жобаның атаулары және есепті қалыптастыратын есепті жыл көрсетіледі.</w:t>
      </w:r>
    </w:p>
    <w:bookmarkEnd w:id="153"/>
    <w:bookmarkStart w:name="z174" w:id="154"/>
    <w:p>
      <w:pPr>
        <w:spacing w:after="0"/>
        <w:ind w:left="0"/>
        <w:jc w:val="both"/>
      </w:pPr>
      <w:r>
        <w:rPr>
          <w:rFonts w:ascii="Times New Roman"/>
          <w:b w:val="false"/>
          <w:i w:val="false"/>
          <w:color w:val="000000"/>
          <w:sz w:val="28"/>
        </w:rPr>
        <w:t>
      2. "1. Нәтижелер көрсеткіштеріне қол жеткізу бойынша" деген бөлім бойынша:</w:t>
      </w:r>
    </w:p>
    <w:bookmarkEnd w:id="154"/>
    <w:bookmarkStart w:name="z175" w:id="155"/>
    <w:p>
      <w:pPr>
        <w:spacing w:after="0"/>
        <w:ind w:left="0"/>
        <w:jc w:val="both"/>
      </w:pPr>
      <w:r>
        <w:rPr>
          <w:rFonts w:ascii="Times New Roman"/>
          <w:b w:val="false"/>
          <w:i w:val="false"/>
          <w:color w:val="000000"/>
          <w:sz w:val="28"/>
        </w:rPr>
        <w:t>
      1) "Атауы" деген 1-бағанда ұлттық жобаның міндеттерінің, нәтижелер көрсеткіштерінің және жобаларының атауы көрсетіледі;</w:t>
      </w:r>
    </w:p>
    <w:bookmarkEnd w:id="155"/>
    <w:bookmarkStart w:name="z176" w:id="156"/>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ұлттық жобаның міндеттеріне, нәтижелер көрсеткіштеріне қол жеткізуге және жобаларын іске асыруға жауапты лауазымды адамдар көрсетіледі;</w:t>
      </w:r>
    </w:p>
    <w:bookmarkEnd w:id="156"/>
    <w:bookmarkStart w:name="z177" w:id="157"/>
    <w:p>
      <w:pPr>
        <w:spacing w:after="0"/>
        <w:ind w:left="0"/>
        <w:jc w:val="both"/>
      </w:pPr>
      <w:r>
        <w:rPr>
          <w:rFonts w:ascii="Times New Roman"/>
          <w:b w:val="false"/>
          <w:i w:val="false"/>
          <w:color w:val="000000"/>
          <w:sz w:val="28"/>
        </w:rPr>
        <w:t>
      3) "жоспар" деген 3-бағанда және "факт" деген 4-бағанда "Көрсеткіш" деген жолдар бойынша есепті кезеңде (бір жыл ішінде) нәтиже көрсеткішінің жоспарлы және нақты қол жеткізілген мәндері, ал "Жоба" деген жолдар бойынша жобаларды іске асыруға пайдаланылған бюджет қаражатының жоспарлы және нақты сомалары көрсетіледі;</w:t>
      </w:r>
    </w:p>
    <w:bookmarkEnd w:id="157"/>
    <w:bookmarkStart w:name="z178" w:id="158"/>
    <w:p>
      <w:pPr>
        <w:spacing w:after="0"/>
        <w:ind w:left="0"/>
        <w:jc w:val="both"/>
      </w:pPr>
      <w:r>
        <w:rPr>
          <w:rFonts w:ascii="Times New Roman"/>
          <w:b w:val="false"/>
          <w:i w:val="false"/>
          <w:color w:val="000000"/>
          <w:sz w:val="28"/>
        </w:rPr>
        <w:t>
      4) "жоспарға қатысты %" деген 5-бағанда "Көрсеткіш" деген жолдар бойынша жоспарға қатысты нақты мәндердің үлесі түріндегі нәтижелер көрсеткіштеріне қол жеткізу серпіні, ал "Жоба" деген жолдар бойынша есепті кезеңдегі нақты пайдаланылған бюджет қаражаты сомаларының жоспарлы қаражатқа арақатынасы ретінде жобаларды орындау серпіні көрсетіледі;</w:t>
      </w:r>
    </w:p>
    <w:bookmarkEnd w:id="158"/>
    <w:bookmarkStart w:name="z179" w:id="159"/>
    <w:p>
      <w:pPr>
        <w:spacing w:after="0"/>
        <w:ind w:left="0"/>
        <w:jc w:val="both"/>
      </w:pPr>
      <w:r>
        <w:rPr>
          <w:rFonts w:ascii="Times New Roman"/>
          <w:b w:val="false"/>
          <w:i w:val="false"/>
          <w:color w:val="000000"/>
          <w:sz w:val="28"/>
        </w:rPr>
        <w:t>
      5) "Міндет" деген жолдар бойынша 3, 4 және 5-бағандар толтырылмайды;</w:t>
      </w:r>
    </w:p>
    <w:bookmarkEnd w:id="159"/>
    <w:bookmarkStart w:name="z180" w:id="160"/>
    <w:p>
      <w:pPr>
        <w:spacing w:after="0"/>
        <w:ind w:left="0"/>
        <w:jc w:val="both"/>
      </w:pPr>
      <w:r>
        <w:rPr>
          <w:rFonts w:ascii="Times New Roman"/>
          <w:b w:val="false"/>
          <w:i w:val="false"/>
          <w:color w:val="000000"/>
          <w:sz w:val="28"/>
        </w:rPr>
        <w:t>
      6) "Ескертпе" деген 6-бағанда "Көрсеткіш" деген жолдар бойынша "Қол жеткізілді" немесе "Қол жеткізілмеді" деген нәтижелер көрсеткіштеріне қол жеткізу мәртебесі және нәтижелер көрсеткіштерінің жоспарланған мәндеріне қол жеткізбеу себептері көрсетіледі, "Жоба" деген жолдар бойынша "Орындалды", "Ішінара орындалды", "Орындалмады" деген жобалардың орындалу мәртебесі және орындалмау себептері көрсетіле отырып, жобалардың орындалу барысы көрсетіледі.</w:t>
      </w:r>
    </w:p>
    <w:bookmarkEnd w:id="160"/>
    <w:bookmarkStart w:name="z181" w:id="161"/>
    <w:p>
      <w:pPr>
        <w:spacing w:after="0"/>
        <w:ind w:left="0"/>
        <w:jc w:val="both"/>
      </w:pPr>
      <w:r>
        <w:rPr>
          <w:rFonts w:ascii="Times New Roman"/>
          <w:b w:val="false"/>
          <w:i w:val="false"/>
          <w:color w:val="000000"/>
          <w:sz w:val="28"/>
        </w:rPr>
        <w:t>
      3. "2. Әлеуметтік-экономикалық әсер" деген бөлім бойынша:</w:t>
      </w:r>
    </w:p>
    <w:bookmarkEnd w:id="161"/>
    <w:bookmarkStart w:name="z182" w:id="162"/>
    <w:p>
      <w:pPr>
        <w:spacing w:after="0"/>
        <w:ind w:left="0"/>
        <w:jc w:val="both"/>
      </w:pPr>
      <w:r>
        <w:rPr>
          <w:rFonts w:ascii="Times New Roman"/>
          <w:b w:val="false"/>
          <w:i w:val="false"/>
          <w:color w:val="000000"/>
          <w:sz w:val="28"/>
        </w:rPr>
        <w:t>
      1) "№" деген 1-бағанда өтпелі реттік нөмірі көрсетіледі;</w:t>
      </w:r>
    </w:p>
    <w:bookmarkEnd w:id="162"/>
    <w:bookmarkStart w:name="z183" w:id="163"/>
    <w:p>
      <w:pPr>
        <w:spacing w:after="0"/>
        <w:ind w:left="0"/>
        <w:jc w:val="both"/>
      </w:pPr>
      <w:r>
        <w:rPr>
          <w:rFonts w:ascii="Times New Roman"/>
          <w:b w:val="false"/>
          <w:i w:val="false"/>
          <w:color w:val="000000"/>
          <w:sz w:val="28"/>
        </w:rPr>
        <w:t>
      2) "Атауы" деген 2-бағанда ұлттық жобаны іске асырудан алынған әлеуметтік әсер және экономикалық әсер бөлінісінде сапалық және сандық көріністегі әсер көрсетіледі;</w:t>
      </w:r>
    </w:p>
    <w:bookmarkEnd w:id="163"/>
    <w:bookmarkStart w:name="z184" w:id="164"/>
    <w:p>
      <w:pPr>
        <w:spacing w:after="0"/>
        <w:ind w:left="0"/>
        <w:jc w:val="both"/>
      </w:pPr>
      <w:r>
        <w:rPr>
          <w:rFonts w:ascii="Times New Roman"/>
          <w:b w:val="false"/>
          <w:i w:val="false"/>
          <w:color w:val="000000"/>
          <w:sz w:val="28"/>
        </w:rPr>
        <w:t>
      3) "Өлшем бірлігі" деген 3-бағанда күтілетін нәтиженің өлшем бірлігі көрсетіледі;</w:t>
      </w:r>
    </w:p>
    <w:bookmarkEnd w:id="164"/>
    <w:bookmarkStart w:name="z185" w:id="165"/>
    <w:p>
      <w:pPr>
        <w:spacing w:after="0"/>
        <w:ind w:left="0"/>
        <w:jc w:val="both"/>
      </w:pPr>
      <w:r>
        <w:rPr>
          <w:rFonts w:ascii="Times New Roman"/>
          <w:b w:val="false"/>
          <w:i w:val="false"/>
          <w:color w:val="000000"/>
          <w:sz w:val="28"/>
        </w:rPr>
        <w:t>
      4) "Жоспар" деген 4-бағанда ұлттық жобаны іске асырудан күтілетін әсердің жоспарлы сандық немесе сапалық мәні көрсетіледі;</w:t>
      </w:r>
    </w:p>
    <w:bookmarkEnd w:id="165"/>
    <w:bookmarkStart w:name="z186" w:id="166"/>
    <w:p>
      <w:pPr>
        <w:spacing w:after="0"/>
        <w:ind w:left="0"/>
        <w:jc w:val="both"/>
      </w:pPr>
      <w:r>
        <w:rPr>
          <w:rFonts w:ascii="Times New Roman"/>
          <w:b w:val="false"/>
          <w:i w:val="false"/>
          <w:color w:val="000000"/>
          <w:sz w:val="28"/>
        </w:rPr>
        <w:t>
      5) "Факт" деген 5-бағанда есепті кезеңде ұлттық жобаны іске асырудан нақты алынған әсер сандық немесе сапалық мәнде көрсетіледі;</w:t>
      </w:r>
    </w:p>
    <w:bookmarkEnd w:id="166"/>
    <w:bookmarkStart w:name="z187" w:id="167"/>
    <w:p>
      <w:pPr>
        <w:spacing w:after="0"/>
        <w:ind w:left="0"/>
        <w:jc w:val="both"/>
      </w:pPr>
      <w:r>
        <w:rPr>
          <w:rFonts w:ascii="Times New Roman"/>
          <w:b w:val="false"/>
          <w:i w:val="false"/>
          <w:color w:val="000000"/>
          <w:sz w:val="28"/>
        </w:rPr>
        <w:t>
      6) "Ескертпе" деген 6-бағанда күтілетін әсерге қол жеткізілмеген жағдайда оған қол жеткізбеу себебі көрсетіледі.</w:t>
      </w:r>
    </w:p>
    <w:bookmarkEnd w:id="167"/>
    <w:bookmarkStart w:name="z188" w:id="168"/>
    <w:p>
      <w:pPr>
        <w:spacing w:after="0"/>
        <w:ind w:left="0"/>
        <w:jc w:val="both"/>
      </w:pPr>
      <w:r>
        <w:rPr>
          <w:rFonts w:ascii="Times New Roman"/>
          <w:b w:val="false"/>
          <w:i w:val="false"/>
          <w:color w:val="000000"/>
          <w:sz w:val="28"/>
        </w:rPr>
        <w:t>
      4. "3. Мемлекеттік қолдау шараларын алушылар бойынша ақпарат" деген бөлім ұлттық жоба шеңберінде мемлекеттік қолдау шаралары іске асырылған жағдайда қарсы міндеттемелер бойынша мынадай түрде толтырылады:</w:t>
      </w:r>
    </w:p>
    <w:bookmarkEnd w:id="168"/>
    <w:bookmarkStart w:name="z189" w:id="169"/>
    <w:p>
      <w:pPr>
        <w:spacing w:after="0"/>
        <w:ind w:left="0"/>
        <w:jc w:val="both"/>
      </w:pPr>
      <w:r>
        <w:rPr>
          <w:rFonts w:ascii="Times New Roman"/>
          <w:b w:val="false"/>
          <w:i w:val="false"/>
          <w:color w:val="000000"/>
          <w:sz w:val="28"/>
        </w:rPr>
        <w:t>
      1) "Жыл" деген 1-бағанда мемлекеттік қолдау шарасын алған жылы көрсетіледі;</w:t>
      </w:r>
    </w:p>
    <w:bookmarkEnd w:id="169"/>
    <w:bookmarkStart w:name="z190" w:id="170"/>
    <w:p>
      <w:pPr>
        <w:spacing w:after="0"/>
        <w:ind w:left="0"/>
        <w:jc w:val="both"/>
      </w:pPr>
      <w:r>
        <w:rPr>
          <w:rFonts w:ascii="Times New Roman"/>
          <w:b w:val="false"/>
          <w:i w:val="false"/>
          <w:color w:val="000000"/>
          <w:sz w:val="28"/>
        </w:rPr>
        <w:t>
      2) "БСН/ЖСН" деген 2-бағанда заңды тұлға (филиал және өкілдік) үшін қалыптастырылатын және қызметін бірлескен кәсіпкерлік түрінде жүзеге асыратын жеке кәсіпкердің бірегей нөмірі немесе қызметін жеке кәсіпкерлік түрінде жүзеге асыратын жеке тұлға, оның ішінде дара кәсіпкер үшін қалыптастырылатын, мемлекеттік қолдау шараларын алушының бірегей нөмірі көрсетіледі;</w:t>
      </w:r>
    </w:p>
    <w:bookmarkEnd w:id="170"/>
    <w:bookmarkStart w:name="z191" w:id="171"/>
    <w:p>
      <w:pPr>
        <w:spacing w:after="0"/>
        <w:ind w:left="0"/>
        <w:jc w:val="both"/>
      </w:pPr>
      <w:r>
        <w:rPr>
          <w:rFonts w:ascii="Times New Roman"/>
          <w:b w:val="false"/>
          <w:i w:val="false"/>
          <w:color w:val="000000"/>
          <w:sz w:val="28"/>
        </w:rPr>
        <w:t>
      3) "Кәсіпорынның/мемлекеттік шараларды алушының атауы" деген 3-бағанда мемлекеттік қолдау шараларын алған кәсіпорындардың атауы және жеке тұлғалардың аты, әкесінің аты (бар болса), тегі көрсетіледі;</w:t>
      </w:r>
    </w:p>
    <w:bookmarkEnd w:id="171"/>
    <w:bookmarkStart w:name="z192" w:id="172"/>
    <w:p>
      <w:pPr>
        <w:spacing w:after="0"/>
        <w:ind w:left="0"/>
        <w:jc w:val="both"/>
      </w:pPr>
      <w:r>
        <w:rPr>
          <w:rFonts w:ascii="Times New Roman"/>
          <w:b w:val="false"/>
          <w:i w:val="false"/>
          <w:color w:val="000000"/>
          <w:sz w:val="28"/>
        </w:rPr>
        <w:t>
      4) "Өңір" деген 4-бағанда астананың, облыстың, республикалық маңызы бар қаланың атауы көрсетіледі;</w:t>
      </w:r>
    </w:p>
    <w:bookmarkEnd w:id="172"/>
    <w:bookmarkStart w:name="z193" w:id="173"/>
    <w:p>
      <w:pPr>
        <w:spacing w:after="0"/>
        <w:ind w:left="0"/>
        <w:jc w:val="both"/>
      </w:pPr>
      <w:r>
        <w:rPr>
          <w:rFonts w:ascii="Times New Roman"/>
          <w:b w:val="false"/>
          <w:i w:val="false"/>
          <w:color w:val="000000"/>
          <w:sz w:val="28"/>
        </w:rPr>
        <w:t>
      5) "Кәсіпорынның өлшемділігі (ірі/орта/шағын/ЖК)" деген 5-бағанда кәсіпорындар үшін Қазақстан Республикасы кәсіпорындарының өлшемділік сыныптауышына сәйкес жұмыспен қамтылғандар саны бойынша өлшемділік көрсетіледі, жеке тұлғалар бойынша "Жеке кәсіпкер" мәртебесі көрсетіледі;</w:t>
      </w:r>
    </w:p>
    <w:bookmarkEnd w:id="173"/>
    <w:bookmarkStart w:name="z194" w:id="174"/>
    <w:p>
      <w:pPr>
        <w:spacing w:after="0"/>
        <w:ind w:left="0"/>
        <w:jc w:val="both"/>
      </w:pPr>
      <w:r>
        <w:rPr>
          <w:rFonts w:ascii="Times New Roman"/>
          <w:b w:val="false"/>
          <w:i w:val="false"/>
          <w:color w:val="000000"/>
          <w:sz w:val="28"/>
        </w:rPr>
        <w:t>
      6) "Сала" деген 6-бағанда кәсіпорынның және мемлекеттік қолдау шараларын алушы жеке тұлғаның қызметіне байланысты саланың атауы көрсетіледі;</w:t>
      </w:r>
    </w:p>
    <w:bookmarkEnd w:id="174"/>
    <w:bookmarkStart w:name="z195" w:id="175"/>
    <w:p>
      <w:pPr>
        <w:spacing w:after="0"/>
        <w:ind w:left="0"/>
        <w:jc w:val="both"/>
      </w:pPr>
      <w:r>
        <w:rPr>
          <w:rFonts w:ascii="Times New Roman"/>
          <w:b w:val="false"/>
          <w:i w:val="false"/>
          <w:color w:val="000000"/>
          <w:sz w:val="28"/>
        </w:rPr>
        <w:t>
      7) "Қызмет түрі (ЭҚЖЖ)" деген 7-бағанда экономикалық қызмет түрлерінің жалпы жіктеуішіне сәйкес қызмет түрінің атауы көрсетіледі;</w:t>
      </w:r>
    </w:p>
    <w:bookmarkEnd w:id="175"/>
    <w:bookmarkStart w:name="z196" w:id="176"/>
    <w:p>
      <w:pPr>
        <w:spacing w:after="0"/>
        <w:ind w:left="0"/>
        <w:jc w:val="both"/>
      </w:pPr>
      <w:r>
        <w:rPr>
          <w:rFonts w:ascii="Times New Roman"/>
          <w:b w:val="false"/>
          <w:i w:val="false"/>
          <w:color w:val="000000"/>
          <w:sz w:val="28"/>
        </w:rPr>
        <w:t>
      8) "Қолдау шараларын алған күн" деген 8-бағанда мемлекеттік қолдау шарасын алған күн көрсетіледі;</w:t>
      </w:r>
    </w:p>
    <w:bookmarkEnd w:id="176"/>
    <w:bookmarkStart w:name="z197" w:id="177"/>
    <w:p>
      <w:pPr>
        <w:spacing w:after="0"/>
        <w:ind w:left="0"/>
        <w:jc w:val="both"/>
      </w:pPr>
      <w:r>
        <w:rPr>
          <w:rFonts w:ascii="Times New Roman"/>
          <w:b w:val="false"/>
          <w:i w:val="false"/>
          <w:color w:val="000000"/>
          <w:sz w:val="28"/>
        </w:rPr>
        <w:t>
      9) "Қолдау шарасы" деген 9-бағанда оны алушыға көрсетілген мемлекеттік қолдау шарасының атауы (мысалы, субсидиялау, кепілдік беру және мемлекеттік қолдаудың басқа да шаралары) көрсетіледі;</w:t>
      </w:r>
    </w:p>
    <w:bookmarkEnd w:id="177"/>
    <w:bookmarkStart w:name="z198" w:id="178"/>
    <w:p>
      <w:pPr>
        <w:spacing w:after="0"/>
        <w:ind w:left="0"/>
        <w:jc w:val="both"/>
      </w:pPr>
      <w:r>
        <w:rPr>
          <w:rFonts w:ascii="Times New Roman"/>
          <w:b w:val="false"/>
          <w:i w:val="false"/>
          <w:color w:val="000000"/>
          <w:sz w:val="28"/>
        </w:rPr>
        <w:t>
      10) "Қолдаудың нысаналы мақсаты" деген 10-бағанда мемлекеттік қолдау мақсатының сипаттамасы көрсетіледі (мысалы, мемлекеттік қолдау неге бағытталған – тұқым, ЖЖМ, техникалар және т. б. сатып алу);</w:t>
      </w:r>
    </w:p>
    <w:bookmarkEnd w:id="178"/>
    <w:bookmarkStart w:name="z199" w:id="179"/>
    <w:p>
      <w:pPr>
        <w:spacing w:after="0"/>
        <w:ind w:left="0"/>
        <w:jc w:val="both"/>
      </w:pPr>
      <w:r>
        <w:rPr>
          <w:rFonts w:ascii="Times New Roman"/>
          <w:b w:val="false"/>
          <w:i w:val="false"/>
          <w:color w:val="000000"/>
          <w:sz w:val="28"/>
        </w:rPr>
        <w:t>
      11) "Қолдаудың жалпы сомасы, млн теңге" деген 11-бағанда мемлекеттік қолдау көрсетуге бағытталған бюджет қаражатының жалпы сомасы көрсетіледі;</w:t>
      </w:r>
    </w:p>
    <w:bookmarkEnd w:id="179"/>
    <w:bookmarkStart w:name="z200" w:id="180"/>
    <w:p>
      <w:pPr>
        <w:spacing w:after="0"/>
        <w:ind w:left="0"/>
        <w:jc w:val="both"/>
      </w:pPr>
      <w:r>
        <w:rPr>
          <w:rFonts w:ascii="Times New Roman"/>
          <w:b w:val="false"/>
          <w:i w:val="false"/>
          <w:color w:val="000000"/>
          <w:sz w:val="28"/>
        </w:rPr>
        <w:t>
      12) "Жаңа жұмыс орындары құрылды" деген негізгі бағанның "жоспар" деген 12-бағанында және "факт" деген 13-бағанында мемлекеттік қолдау шараларын пайдалану нәтижесінде (мемлекеттік қолдау шараларын алу кезеңі (жылдар бойынша) бөлінісінде) алынған құрылған жұмыс орындарының жоспарланған және нақты саны көрсетіледі;</w:t>
      </w:r>
    </w:p>
    <w:bookmarkEnd w:id="180"/>
    <w:bookmarkStart w:name="z201" w:id="181"/>
    <w:p>
      <w:pPr>
        <w:spacing w:after="0"/>
        <w:ind w:left="0"/>
        <w:jc w:val="both"/>
      </w:pPr>
      <w:r>
        <w:rPr>
          <w:rFonts w:ascii="Times New Roman"/>
          <w:b w:val="false"/>
          <w:i w:val="false"/>
          <w:color w:val="000000"/>
          <w:sz w:val="28"/>
        </w:rPr>
        <w:t>
      13) "Кәсіпорынның кірістері, млн теңге" деген негізгі бағанның "жоспар" деген 14 және "факт" деген 15-бағандарында мемлекеттік қолдау шараларын пайдалану нәтижесінде (мемлекеттік қолдау шараларын алу кезеңі (жылдар бойынша) бөлінісінде) алынған кірістердің жоспарланған және нақты сомасы көрсетіледі;</w:t>
      </w:r>
    </w:p>
    <w:bookmarkEnd w:id="181"/>
    <w:bookmarkStart w:name="z202" w:id="182"/>
    <w:p>
      <w:pPr>
        <w:spacing w:after="0"/>
        <w:ind w:left="0"/>
        <w:jc w:val="both"/>
      </w:pPr>
      <w:r>
        <w:rPr>
          <w:rFonts w:ascii="Times New Roman"/>
          <w:b w:val="false"/>
          <w:i w:val="false"/>
          <w:color w:val="000000"/>
          <w:sz w:val="28"/>
        </w:rPr>
        <w:t>
      14) "Төленген салықтардың сомасы" деген негізгі бағанның "жоспар" деген 16 және "факт" деген 17-бағандарында мемлекеттік қолдау шараларын пайдалану нәтижесінде алынған кәсіпорындар мен дара кәсіпкердің кірістері бойынша бюджетке төленген салықтардың жоспарлы және нақты сомасы көрсетіледі (мемлекеттік қолдау шараларын алу кезеңі (жылдары бойынша) бөлінісінде);</w:t>
      </w:r>
    </w:p>
    <w:bookmarkEnd w:id="182"/>
    <w:bookmarkStart w:name="z203" w:id="183"/>
    <w:p>
      <w:pPr>
        <w:spacing w:after="0"/>
        <w:ind w:left="0"/>
        <w:jc w:val="both"/>
      </w:pPr>
      <w:r>
        <w:rPr>
          <w:rFonts w:ascii="Times New Roman"/>
          <w:b w:val="false"/>
          <w:i w:val="false"/>
          <w:color w:val="000000"/>
          <w:sz w:val="28"/>
        </w:rPr>
        <w:t>
      15) "Өнім шығару, млн теңге" деген негізгі бағанның "жоспар" деген 18 және "факт" деген 19-бағандарында мемлекеттік қолдау шараларын пайдалану қорытындылары бойынша алынған, шығарылған өнімнің жоспарлы және нақты көлемі көрсетіледі;</w:t>
      </w:r>
    </w:p>
    <w:bookmarkEnd w:id="183"/>
    <w:bookmarkStart w:name="z204" w:id="184"/>
    <w:p>
      <w:pPr>
        <w:spacing w:after="0"/>
        <w:ind w:left="0"/>
        <w:jc w:val="both"/>
      </w:pPr>
      <w:r>
        <w:rPr>
          <w:rFonts w:ascii="Times New Roman"/>
          <w:b w:val="false"/>
          <w:i w:val="false"/>
          <w:color w:val="000000"/>
          <w:sz w:val="28"/>
        </w:rPr>
        <w:t>
      16) "Өнім экспорты, млн теңге" деген негізгі бағанның "жоспар" деген 20 және "факт" деген 21-бағандарында шығарылған өнімнің жалпы көлемінен экспортқа бағытталған өнімнің жоспарлы және нақты көлемі көрсетіледі.</w:t>
      </w:r>
    </w:p>
    <w:bookmarkEnd w:id="184"/>
    <w:bookmarkStart w:name="z205" w:id="185"/>
    <w:p>
      <w:pPr>
        <w:spacing w:after="0"/>
        <w:ind w:left="0"/>
        <w:jc w:val="both"/>
      </w:pPr>
      <w:r>
        <w:rPr>
          <w:rFonts w:ascii="Times New Roman"/>
          <w:b w:val="false"/>
          <w:i w:val="false"/>
          <w:color w:val="000000"/>
          <w:sz w:val="28"/>
        </w:rPr>
        <w:t>
      Экспортты жүзеге асырмайтын кәсіпорындар мен дара кәсіпкерлер соңғы бағанды толтырмайды;</w:t>
      </w:r>
    </w:p>
    <w:bookmarkEnd w:id="185"/>
    <w:bookmarkStart w:name="z206" w:id="186"/>
    <w:p>
      <w:pPr>
        <w:spacing w:after="0"/>
        <w:ind w:left="0"/>
        <w:jc w:val="both"/>
      </w:pPr>
      <w:r>
        <w:rPr>
          <w:rFonts w:ascii="Times New Roman"/>
          <w:b w:val="false"/>
          <w:i w:val="false"/>
          <w:color w:val="000000"/>
          <w:sz w:val="28"/>
        </w:rPr>
        <w:t>
      17) "Базалық жыл" деген жол бойынша мемлекеттік қолдау шарасын алудың бірінші жылы бойынша ақпарат көрсетіледі, "n жыл" деген жолда мемлекеттік қолдау шарасын алудың кейінгі жылдары бөлінісінде ұқсас ақпарат көрсетіледі.</w:t>
      </w:r>
    </w:p>
    <w:bookmarkEnd w:id="186"/>
    <w:bookmarkStart w:name="z207" w:id="187"/>
    <w:p>
      <w:pPr>
        <w:spacing w:after="0"/>
        <w:ind w:left="0"/>
        <w:jc w:val="both"/>
      </w:pPr>
      <w:r>
        <w:rPr>
          <w:rFonts w:ascii="Times New Roman"/>
          <w:b w:val="false"/>
          <w:i w:val="false"/>
          <w:color w:val="000000"/>
          <w:sz w:val="28"/>
        </w:rPr>
        <w:t>
      "Базалық жыл" және "n жыл" деген жолдар өткен жылғы ұлттық жобаны іске асыру туралы есепті қалыптастыру кезінде толтырылады. Кейінгі жылдары бұл жолдар тек есепті кезеңде толтырылады.</w:t>
      </w:r>
    </w:p>
    <w:bookmarkEnd w:id="187"/>
    <w:bookmarkStart w:name="z208" w:id="188"/>
    <w:p>
      <w:pPr>
        <w:spacing w:after="0"/>
        <w:ind w:left="0"/>
        <w:jc w:val="both"/>
      </w:pPr>
      <w:r>
        <w:rPr>
          <w:rFonts w:ascii="Times New Roman"/>
          <w:b w:val="false"/>
          <w:i w:val="false"/>
          <w:color w:val="000000"/>
          <w:sz w:val="28"/>
        </w:rPr>
        <w:t>
      5. "Қаржы қаражатын игеру" деген 4-бөлім бойынша:</w:t>
      </w:r>
    </w:p>
    <w:bookmarkEnd w:id="188"/>
    <w:bookmarkStart w:name="z209" w:id="189"/>
    <w:p>
      <w:pPr>
        <w:spacing w:after="0"/>
        <w:ind w:left="0"/>
        <w:jc w:val="both"/>
      </w:pPr>
      <w:r>
        <w:rPr>
          <w:rFonts w:ascii="Times New Roman"/>
          <w:b w:val="false"/>
          <w:i w:val="false"/>
          <w:color w:val="000000"/>
          <w:sz w:val="28"/>
        </w:rPr>
        <w:t>
      1) "Қаржыландыру көзі" деген 1-бағанда ұлттық жобаны қаржыландыру көзі міндеттер бөлінісінде – республикалық бюджет, жергілікті бюджет, бюджеттен тыс қаражат бөлінісінде көрсетіледі ;</w:t>
      </w:r>
    </w:p>
    <w:bookmarkEnd w:id="189"/>
    <w:bookmarkStart w:name="z210" w:id="190"/>
    <w:p>
      <w:pPr>
        <w:spacing w:after="0"/>
        <w:ind w:left="0"/>
        <w:jc w:val="both"/>
      </w:pPr>
      <w:r>
        <w:rPr>
          <w:rFonts w:ascii="Times New Roman"/>
          <w:b w:val="false"/>
          <w:i w:val="false"/>
          <w:color w:val="000000"/>
          <w:sz w:val="28"/>
        </w:rPr>
        <w:t>
      2) "Жоспар, млн теңге" деген 2-бағанда қаржыландыру көздері бөлінісінде есепті жылға жоспарланған қаржы қаражатының сомасы миллион теңгемен көрсетіледі;</w:t>
      </w:r>
    </w:p>
    <w:bookmarkEnd w:id="190"/>
    <w:bookmarkStart w:name="z211" w:id="191"/>
    <w:p>
      <w:pPr>
        <w:spacing w:after="0"/>
        <w:ind w:left="0"/>
        <w:jc w:val="both"/>
      </w:pPr>
      <w:r>
        <w:rPr>
          <w:rFonts w:ascii="Times New Roman"/>
          <w:b w:val="false"/>
          <w:i w:val="false"/>
          <w:color w:val="000000"/>
          <w:sz w:val="28"/>
        </w:rPr>
        <w:t>
      Егер ұлттық жобаны қаржыландыру көзі республикалық немесе жергілікті бюджет қаражаты болып табылса, осы бағанда түзетілген бюджет сомасы көрсетіледі;</w:t>
      </w:r>
    </w:p>
    <w:bookmarkEnd w:id="191"/>
    <w:bookmarkStart w:name="z212" w:id="192"/>
    <w:p>
      <w:pPr>
        <w:spacing w:after="0"/>
        <w:ind w:left="0"/>
        <w:jc w:val="both"/>
      </w:pPr>
      <w:r>
        <w:rPr>
          <w:rFonts w:ascii="Times New Roman"/>
          <w:b w:val="false"/>
          <w:i w:val="false"/>
          <w:color w:val="000000"/>
          <w:sz w:val="28"/>
        </w:rPr>
        <w:t>
      3) "Факт, млн теңге" деген 3-бағанда есепті жылдағы қаржы қаражатын нақты игеру сомалары қаржыландыру көздері бөлінісінде миллион теңгемен келтіріледі;</w:t>
      </w:r>
    </w:p>
    <w:bookmarkEnd w:id="192"/>
    <w:bookmarkStart w:name="z213" w:id="193"/>
    <w:p>
      <w:pPr>
        <w:spacing w:after="0"/>
        <w:ind w:left="0"/>
        <w:jc w:val="both"/>
      </w:pPr>
      <w:r>
        <w:rPr>
          <w:rFonts w:ascii="Times New Roman"/>
          <w:b w:val="false"/>
          <w:i w:val="false"/>
          <w:color w:val="000000"/>
          <w:sz w:val="28"/>
        </w:rPr>
        <w:t>
      4) "Пайдаланылмау себептері" деген 4-бағанда қаржы қаражатын игермеу себептері көрсетіледі;</w:t>
      </w:r>
    </w:p>
    <w:bookmarkEnd w:id="193"/>
    <w:bookmarkStart w:name="z214" w:id="194"/>
    <w:p>
      <w:pPr>
        <w:spacing w:after="0"/>
        <w:ind w:left="0"/>
        <w:jc w:val="both"/>
      </w:pPr>
      <w:r>
        <w:rPr>
          <w:rFonts w:ascii="Times New Roman"/>
          <w:b w:val="false"/>
          <w:i w:val="false"/>
          <w:color w:val="000000"/>
          <w:sz w:val="28"/>
        </w:rPr>
        <w:t>
      5) "Жиыны" деген жолда ұлттық жобаны іске асыруға есепті жылдың соңына жоспарланған және игерілген және қаржыландыру көздері бөлінісіндегі қаржы қаражатының жиынтық сомасы көрсетіледі.</w:t>
      </w:r>
    </w:p>
    <w:bookmarkEnd w:id="194"/>
    <w:bookmarkStart w:name="z215" w:id="195"/>
    <w:p>
      <w:pPr>
        <w:spacing w:after="0"/>
        <w:ind w:left="0"/>
        <w:jc w:val="both"/>
      </w:pPr>
      <w:r>
        <w:rPr>
          <w:rFonts w:ascii="Times New Roman"/>
          <w:b w:val="false"/>
          <w:i w:val="false"/>
          <w:color w:val="000000"/>
          <w:sz w:val="28"/>
        </w:rPr>
        <w:t>
      6. "5. Талдамалық жазба" деген бөлім еркін нысанда мәтіндік түрде толтырылады және мыналарды:</w:t>
      </w:r>
    </w:p>
    <w:bookmarkEnd w:id="195"/>
    <w:bookmarkStart w:name="z216" w:id="196"/>
    <w:p>
      <w:pPr>
        <w:spacing w:after="0"/>
        <w:ind w:left="0"/>
        <w:jc w:val="both"/>
      </w:pPr>
      <w:r>
        <w:rPr>
          <w:rFonts w:ascii="Times New Roman"/>
          <w:b w:val="false"/>
          <w:i w:val="false"/>
          <w:color w:val="000000"/>
          <w:sz w:val="28"/>
        </w:rPr>
        <w:t>
      1) міндеттер нәтижелерінің жоспарланған және нақты қол жеткізілген көрсеткіштері, сондай-ақ оларға қол жеткізбеу себептері туралы;</w:t>
      </w:r>
    </w:p>
    <w:bookmarkEnd w:id="196"/>
    <w:bookmarkStart w:name="z217" w:id="197"/>
    <w:p>
      <w:pPr>
        <w:spacing w:after="0"/>
        <w:ind w:left="0"/>
        <w:jc w:val="both"/>
      </w:pPr>
      <w:r>
        <w:rPr>
          <w:rFonts w:ascii="Times New Roman"/>
          <w:b w:val="false"/>
          <w:i w:val="false"/>
          <w:color w:val="000000"/>
          <w:sz w:val="28"/>
        </w:rPr>
        <w:t>
      2) қаржыландыру көздері бойынша бөліністе есепті кезеңде бөлінген және игерілген қаражатты көрсете отырып, орындалған және орындалмаған жоспарланған іс-шаралар туралы (құжат іске асырылған сәттен бастап барлық кезең үшін), сондай-ақ (іс-шаралар орындалмаған жағдайда) олардың орындалмау себептері және ұлттық жобада айқындалған белгіленген міндеттер мен нәтижелер көрсеткіштеріне қол жеткізуге әсері туралы түсініктемелер туралы;</w:t>
      </w:r>
    </w:p>
    <w:bookmarkEnd w:id="197"/>
    <w:bookmarkStart w:name="z218" w:id="198"/>
    <w:p>
      <w:pPr>
        <w:spacing w:after="0"/>
        <w:ind w:left="0"/>
        <w:jc w:val="both"/>
      </w:pPr>
      <w:r>
        <w:rPr>
          <w:rFonts w:ascii="Times New Roman"/>
          <w:b w:val="false"/>
          <w:i w:val="false"/>
          <w:color w:val="000000"/>
          <w:sz w:val="28"/>
        </w:rPr>
        <w:t>
      3) базалық кезеңмен салыстырғанда серпінде игілік алушылардың қанағаттану деңгейі туралы (құжат іске асырғанға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bookmarkEnd w:id="198"/>
    <w:bookmarkStart w:name="z219" w:id="199"/>
    <w:p>
      <w:pPr>
        <w:spacing w:after="0"/>
        <w:ind w:left="0"/>
        <w:jc w:val="both"/>
      </w:pPr>
      <w:r>
        <w:rPr>
          <w:rFonts w:ascii="Times New Roman"/>
          <w:b w:val="false"/>
          <w:i w:val="false"/>
          <w:color w:val="000000"/>
          <w:sz w:val="28"/>
        </w:rPr>
        <w:t>
      4) жүргізілген бақылау іс-шаралары, мемлекеттік аудит, сараптамалық-талдамалық іс-шаралар туралы және бақылау іс-шаралары мен мемлекеттік аудиттің қорытындылары бойынша орындалған ұсынымдар туралы ақпаратты қамтиды.</w:t>
      </w:r>
    </w:p>
    <w:bookmarkEnd w:id="199"/>
    <w:bookmarkStart w:name="z220" w:id="200"/>
    <w:p>
      <w:pPr>
        <w:spacing w:after="0"/>
        <w:ind w:left="0"/>
        <w:jc w:val="both"/>
      </w:pPr>
      <w:r>
        <w:rPr>
          <w:rFonts w:ascii="Times New Roman"/>
          <w:b w:val="false"/>
          <w:i w:val="false"/>
          <w:color w:val="000000"/>
          <w:sz w:val="28"/>
        </w:rPr>
        <w:t>
      Құжатты іске асыру бюджеттік инвестицияларды іске асырумен байланысты жағдайларда, ұлттық жобаны әзірлеуші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End w:id="200"/>
    <w:bookmarkStart w:name="z221" w:id="201"/>
    <w:p>
      <w:pPr>
        <w:spacing w:after="0"/>
        <w:ind w:left="0"/>
        <w:jc w:val="both"/>
      </w:pPr>
      <w:r>
        <w:rPr>
          <w:rFonts w:ascii="Times New Roman"/>
          <w:b w:val="false"/>
          <w:i w:val="false"/>
          <w:color w:val="000000"/>
          <w:sz w:val="28"/>
        </w:rPr>
        <w:t>
      5) шешілуіне құжат бағытталған проблемалар мен міндеттердің шешілу дәрежесі туралы ақпаратты, сондай-ақ тұжырымдар мен ұсыныстарды, оның ішінде ұлттық жобаны түзету қажеттігіне, Қазақстан Республикасының қолданыстағы заңнамасына талап етілетін өзгерістерге және басқаларға қатысты ақпаратты көрсете отырып, ұлттық жобаның іске асырылу барысына жинақталған талдауды қамтиды.</w:t>
      </w:r>
    </w:p>
    <w:bookmarkEnd w:id="201"/>
    <w:bookmarkStart w:name="z222" w:id="202"/>
    <w:p>
      <w:pPr>
        <w:spacing w:after="0"/>
        <w:ind w:left="0"/>
        <w:jc w:val="both"/>
      </w:pPr>
      <w:r>
        <w:rPr>
          <w:rFonts w:ascii="Times New Roman"/>
          <w:b w:val="false"/>
          <w:i w:val="false"/>
          <w:color w:val="000000"/>
          <w:sz w:val="28"/>
        </w:rPr>
        <w:t>
      Мемлекеттік қолдау шаралары болған кезде талдамалық есепте мемлекеттік қолдау шаларының тиімділігін салалық бақылау нәтижелері туралы ақпарат, сондай-ақ ұлттық жобада мемлекеттік қолдау шаралары болған кезде әрбір мемлекеттік қолдау шарасынан алынған әлеуметтік-экономикалық әсер туралы ақпарат қосымша көрсетіледі.</w:t>
      </w:r>
    </w:p>
    <w:bookmarkEnd w:id="202"/>
    <w:bookmarkStart w:name="z223" w:id="203"/>
    <w:p>
      <w:pPr>
        <w:spacing w:after="0"/>
        <w:ind w:left="0"/>
        <w:jc w:val="both"/>
      </w:pPr>
      <w:r>
        <w:rPr>
          <w:rFonts w:ascii="Times New Roman"/>
          <w:b w:val="false"/>
          <w:i w:val="false"/>
          <w:color w:val="000000"/>
          <w:sz w:val="28"/>
        </w:rPr>
        <w:t>
      Мемлекеттік қолдау шараларының тиімділігін салалық бақылау нәтижелері туралы ақпарат саланы/аяны құрылымдық талдау негізінде шығындар мен нәтижелердің сандық талдауын және мемлекеттік қолдау шараларын алушыларды сүйемелдеу жөніндегі мемлекеттік қолдау шаралары операторлары қызметінің тиімділігін ескере отырып, әрбір мемлекеттік қолдау шарасы бөлінісінде бөлінген қаражаттың тиімділігі туралы ақпаратты қамтиды.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7-қосымша</w:t>
            </w:r>
          </w:p>
        </w:tc>
      </w:tr>
    </w:tbl>
    <w:bookmarkStart w:name="z225" w:id="204"/>
    <w:p>
      <w:pPr>
        <w:spacing w:after="0"/>
        <w:ind w:left="0"/>
        <w:jc w:val="both"/>
      </w:pPr>
      <w:r>
        <w:rPr>
          <w:rFonts w:ascii="Times New Roman"/>
          <w:b w:val="false"/>
          <w:i w:val="false"/>
          <w:color w:val="000000"/>
          <w:sz w:val="28"/>
        </w:rPr>
        <w:t>
      Нысан</w:t>
      </w:r>
    </w:p>
    <w:bookmarkEnd w:id="204"/>
    <w:bookmarkStart w:name="z226" w:id="205"/>
    <w:p>
      <w:pPr>
        <w:spacing w:after="0"/>
        <w:ind w:left="0"/>
        <w:jc w:val="left"/>
      </w:pPr>
      <w:r>
        <w:rPr>
          <w:rFonts w:ascii="Times New Roman"/>
          <w:b/>
          <w:i w:val="false"/>
          <w:color w:val="000000"/>
        </w:rPr>
        <w:t xml:space="preserve"> _______________________________ (атауы) мемлекеттік бағдарламасы</w:t>
      </w:r>
    </w:p>
    <w:bookmarkEnd w:id="205"/>
    <w:bookmarkStart w:name="z227" w:id="206"/>
    <w:p>
      <w:pPr>
        <w:spacing w:after="0"/>
        <w:ind w:left="0"/>
        <w:jc w:val="both"/>
      </w:pPr>
      <w:r>
        <w:rPr>
          <w:rFonts w:ascii="Times New Roman"/>
          <w:b w:val="false"/>
          <w:i w:val="false"/>
          <w:color w:val="000000"/>
          <w:sz w:val="28"/>
        </w:rPr>
        <w:t>
      1. Паспорт</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негіздеме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Әзірлеуші-мемлекеттік органың және бірлесіп орындаушылардың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Мақсаттары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Іске асыру мерзімдері мен тәсілдері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Қаржыландыру көлемдері мен көздері</w:t>
            </w:r>
          </w:p>
        </w:tc>
      </w:tr>
    </w:tbl>
    <w:bookmarkStart w:name="z228" w:id="207"/>
    <w:p>
      <w:pPr>
        <w:spacing w:after="0"/>
        <w:ind w:left="0"/>
        <w:jc w:val="both"/>
      </w:pPr>
      <w:r>
        <w:rPr>
          <w:rFonts w:ascii="Times New Roman"/>
          <w:b w:val="false"/>
          <w:i w:val="false"/>
          <w:color w:val="000000"/>
          <w:sz w:val="28"/>
        </w:rPr>
        <w:t>
      2. Ағымдағы ахуалды талдау</w:t>
      </w:r>
    </w:p>
    <w:bookmarkEnd w:id="207"/>
    <w:bookmarkStart w:name="z229" w:id="208"/>
    <w:p>
      <w:pPr>
        <w:spacing w:after="0"/>
        <w:ind w:left="0"/>
        <w:jc w:val="both"/>
      </w:pPr>
      <w:r>
        <w:rPr>
          <w:rFonts w:ascii="Times New Roman"/>
          <w:b w:val="false"/>
          <w:i w:val="false"/>
          <w:color w:val="000000"/>
          <w:sz w:val="28"/>
        </w:rPr>
        <w:t>
      3. Мақсаттары, міндеттері, тәсілдері және іске асыру мерзімдері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(қажет болғанда)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(қажет болғанда)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09"/>
    <w:p>
      <w:pPr>
        <w:spacing w:after="0"/>
        <w:ind w:left="0"/>
        <w:jc w:val="both"/>
      </w:pPr>
      <w:r>
        <w:rPr>
          <w:rFonts w:ascii="Times New Roman"/>
          <w:b w:val="false"/>
          <w:i w:val="false"/>
          <w:color w:val="000000"/>
          <w:sz w:val="28"/>
        </w:rPr>
        <w:t>
      4. Қажетті ресурстар</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Қажыландырудың жиынтығы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0"/>
          <w:p>
            <w:pPr>
              <w:spacing w:after="20"/>
              <w:ind w:left="20"/>
              <w:jc w:val="both"/>
            </w:pPr>
            <w:r>
              <w:rPr>
                <w:rFonts w:ascii="Times New Roman"/>
                <w:b w:val="false"/>
                <w:i w:val="false"/>
                <w:color w:val="000000"/>
                <w:sz w:val="20"/>
              </w:rPr>
              <w:t>
202</w:t>
            </w:r>
          </w:p>
          <w:bookmarkEnd w:id="210"/>
          <w:p>
            <w:pPr>
              <w:spacing w:after="20"/>
              <w:ind w:left="20"/>
              <w:jc w:val="both"/>
            </w:pPr>
            <w:r>
              <w:rPr>
                <w:rFonts w:ascii="Times New Roman"/>
                <w:b w:val="false"/>
                <w:i w:val="false"/>
                <w:color w:val="000000"/>
                <w:sz w:val="20"/>
              </w:rPr>
              <w:t>
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202</w:t>
            </w:r>
          </w:p>
          <w:bookmarkEnd w:id="211"/>
          <w:p>
            <w:pPr>
              <w:spacing w:after="20"/>
              <w:ind w:left="20"/>
              <w:jc w:val="both"/>
            </w:pPr>
            <w:r>
              <w:rPr>
                <w:rFonts w:ascii="Times New Roman"/>
                <w:b w:val="false"/>
                <w:i w:val="false"/>
                <w:color w:val="000000"/>
                <w:sz w:val="20"/>
              </w:rPr>
              <w:t>
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202</w:t>
            </w:r>
          </w:p>
          <w:bookmarkEnd w:id="212"/>
          <w:p>
            <w:pPr>
              <w:spacing w:after="20"/>
              <w:ind w:left="20"/>
              <w:jc w:val="both"/>
            </w:pPr>
            <w:r>
              <w:rPr>
                <w:rFonts w:ascii="Times New Roman"/>
                <w:b w:val="false"/>
                <w:i w:val="false"/>
                <w:color w:val="000000"/>
                <w:sz w:val="20"/>
              </w:rPr>
              <w:t>
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202</w:t>
            </w:r>
          </w:p>
          <w:bookmarkEnd w:id="213"/>
          <w:p>
            <w:pPr>
              <w:spacing w:after="20"/>
              <w:ind w:left="20"/>
              <w:jc w:val="both"/>
            </w:pPr>
            <w:r>
              <w:rPr>
                <w:rFonts w:ascii="Times New Roman"/>
                <w:b w:val="false"/>
                <w:i w:val="false"/>
                <w:color w:val="000000"/>
                <w:sz w:val="20"/>
              </w:rPr>
              <w:t>
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202</w:t>
            </w:r>
          </w:p>
          <w:bookmarkEnd w:id="214"/>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238" w:id="215"/>
    <w:p>
      <w:pPr>
        <w:spacing w:after="0"/>
        <w:ind w:left="0"/>
        <w:jc w:val="left"/>
      </w:pPr>
      <w:r>
        <w:rPr>
          <w:rFonts w:ascii="Times New Roman"/>
          <w:b/>
          <w:i w:val="false"/>
          <w:color w:val="000000"/>
        </w:rPr>
        <w:t xml:space="preserve"> Мемлекеттік бағдарламаны толтыру бойынша түсіндірмелер</w:t>
      </w:r>
    </w:p>
    <w:bookmarkEnd w:id="215"/>
    <w:bookmarkStart w:name="z239" w:id="216"/>
    <w:p>
      <w:pPr>
        <w:spacing w:after="0"/>
        <w:ind w:left="0"/>
        <w:jc w:val="both"/>
      </w:pPr>
      <w:r>
        <w:rPr>
          <w:rFonts w:ascii="Times New Roman"/>
          <w:b w:val="false"/>
          <w:i w:val="false"/>
          <w:color w:val="000000"/>
          <w:sz w:val="28"/>
        </w:rPr>
        <w:t>
      1. Тақырыпта "(атауы)" деген жол бойынша мемлекеттік бағдарламаның атауы көрсетіледі.</w:t>
      </w:r>
    </w:p>
    <w:bookmarkEnd w:id="216"/>
    <w:bookmarkStart w:name="z240" w:id="217"/>
    <w:p>
      <w:pPr>
        <w:spacing w:after="0"/>
        <w:ind w:left="0"/>
        <w:jc w:val="both"/>
      </w:pPr>
      <w:r>
        <w:rPr>
          <w:rFonts w:ascii="Times New Roman"/>
          <w:b w:val="false"/>
          <w:i w:val="false"/>
          <w:color w:val="000000"/>
          <w:sz w:val="28"/>
        </w:rPr>
        <w:t>
      2. "1. Паспорт" деген бөлімде мемлекеттік бағдарламаның негізгі параметрлері баяндалады:</w:t>
      </w:r>
    </w:p>
    <w:bookmarkEnd w:id="217"/>
    <w:bookmarkStart w:name="z241" w:id="218"/>
    <w:p>
      <w:pPr>
        <w:spacing w:after="0"/>
        <w:ind w:left="0"/>
        <w:jc w:val="both"/>
      </w:pPr>
      <w:r>
        <w:rPr>
          <w:rFonts w:ascii="Times New Roman"/>
          <w:b w:val="false"/>
          <w:i w:val="false"/>
          <w:color w:val="000000"/>
          <w:sz w:val="28"/>
        </w:rPr>
        <w:t>
      1) "1. Атауы" деген жолда мемлекеттік бағдарламаның толық атауы көрсетіледі;</w:t>
      </w:r>
    </w:p>
    <w:bookmarkEnd w:id="218"/>
    <w:bookmarkStart w:name="z242" w:id="219"/>
    <w:p>
      <w:pPr>
        <w:spacing w:after="0"/>
        <w:ind w:left="0"/>
        <w:jc w:val="both"/>
      </w:pPr>
      <w:r>
        <w:rPr>
          <w:rFonts w:ascii="Times New Roman"/>
          <w:b w:val="false"/>
          <w:i w:val="false"/>
          <w:color w:val="000000"/>
          <w:sz w:val="28"/>
        </w:rPr>
        <w:t>
      2) "2. Әзірлеу үшін негіздеме" деген жолда Қазақстан Республикасы Президентінің немесе Қазақстан Республикасы Премьер-Министрінің тапсырмаларының деректемелері (нөмірі, күні, бар болса тармағы) көрсетіледі;</w:t>
      </w:r>
    </w:p>
    <w:bookmarkEnd w:id="219"/>
    <w:bookmarkStart w:name="z243" w:id="220"/>
    <w:p>
      <w:pPr>
        <w:spacing w:after="0"/>
        <w:ind w:left="0"/>
        <w:jc w:val="both"/>
      </w:pPr>
      <w:r>
        <w:rPr>
          <w:rFonts w:ascii="Times New Roman"/>
          <w:b w:val="false"/>
          <w:i w:val="false"/>
          <w:color w:val="000000"/>
          <w:sz w:val="28"/>
        </w:rPr>
        <w:t>
      3) "3. Әзірлеуші мемлекеттік органның және бірлесіп орындаушылардың атауы" деген жолда мемлекеттік бағдарламаны іске асыруға жауапты әзірлеуші мемлекеттік органның және бірлесіп орындаушылардың атаулары көрсетіледі;</w:t>
      </w:r>
    </w:p>
    <w:bookmarkEnd w:id="220"/>
    <w:bookmarkStart w:name="z244" w:id="221"/>
    <w:p>
      <w:pPr>
        <w:spacing w:after="0"/>
        <w:ind w:left="0"/>
        <w:jc w:val="both"/>
      </w:pPr>
      <w:r>
        <w:rPr>
          <w:rFonts w:ascii="Times New Roman"/>
          <w:b w:val="false"/>
          <w:i w:val="false"/>
          <w:color w:val="000000"/>
          <w:sz w:val="28"/>
        </w:rPr>
        <w:t>
      4) "4. Мақсаттар" және "5. Міндеттер" деген жолдарда мемлекеттік бағдарламаның негізгі мақсаттары мен міндеттері көрсетіледі;</w:t>
      </w:r>
    </w:p>
    <w:bookmarkEnd w:id="221"/>
    <w:bookmarkStart w:name="z245" w:id="222"/>
    <w:p>
      <w:pPr>
        <w:spacing w:after="0"/>
        <w:ind w:left="0"/>
        <w:jc w:val="both"/>
      </w:pPr>
      <w:r>
        <w:rPr>
          <w:rFonts w:ascii="Times New Roman"/>
          <w:b w:val="false"/>
          <w:i w:val="false"/>
          <w:color w:val="000000"/>
          <w:sz w:val="28"/>
        </w:rPr>
        <w:t>
      5) "6. Іске асыру тәсілдері мен мерзімдері" деген жолда мемлекеттік бағдарламаны іске асыру тәсілдері мен мерзімдері көрсетіледі;</w:t>
      </w:r>
    </w:p>
    <w:bookmarkEnd w:id="222"/>
    <w:bookmarkStart w:name="z246" w:id="223"/>
    <w:p>
      <w:pPr>
        <w:spacing w:after="0"/>
        <w:ind w:left="0"/>
        <w:jc w:val="both"/>
      </w:pPr>
      <w:r>
        <w:rPr>
          <w:rFonts w:ascii="Times New Roman"/>
          <w:b w:val="false"/>
          <w:i w:val="false"/>
          <w:color w:val="000000"/>
          <w:sz w:val="28"/>
        </w:rPr>
        <w:t>
      6) "7. Қаржыландыру көздері мен көлемдері" деген жолда мемлекеттік бағдарламаны іске асыру үшін қажетті қаржыландыру көздері мен көлемі (республикалық бюджет, жергілікті бюджет, Ұлттық қор, бюджеттен тыс қаражат, Қазақстан Республикасының заңнамасында тыйым салынбаған өзге де қаржыландыру көздері) қаржыландырк көздері бөлінісінде миллион теңгемен көрсетіледі.</w:t>
      </w:r>
    </w:p>
    <w:bookmarkEnd w:id="223"/>
    <w:bookmarkStart w:name="z247" w:id="224"/>
    <w:p>
      <w:pPr>
        <w:spacing w:after="0"/>
        <w:ind w:left="0"/>
        <w:jc w:val="both"/>
      </w:pPr>
      <w:r>
        <w:rPr>
          <w:rFonts w:ascii="Times New Roman"/>
          <w:b w:val="false"/>
          <w:i w:val="false"/>
          <w:color w:val="000000"/>
          <w:sz w:val="28"/>
        </w:rPr>
        <w:t>
      3. "2. Ағымдағы жағдайды талдау" деген бөлімде мәтіндік нысанда қызмет саласының ағымдағы жағдайын бағалау, сондай-ақ негізгі проблемалар мен үдерістер көрсетіледі.</w:t>
      </w:r>
    </w:p>
    <w:bookmarkEnd w:id="224"/>
    <w:bookmarkStart w:name="z248" w:id="225"/>
    <w:p>
      <w:pPr>
        <w:spacing w:after="0"/>
        <w:ind w:left="0"/>
        <w:jc w:val="both"/>
      </w:pPr>
      <w:r>
        <w:rPr>
          <w:rFonts w:ascii="Times New Roman"/>
          <w:b w:val="false"/>
          <w:i w:val="false"/>
          <w:color w:val="000000"/>
          <w:sz w:val="28"/>
        </w:rPr>
        <w:t>
      4. "3. Мақсаттары, міндеттері, тәсілдері мен іске асыру мерзімдері" деген бөлімде мемлекеттік бағдарламаның негізгі мақсаты, міндеттері, іс-шаралары және оларды іске асыру мерзімдері көрсетіледі:</w:t>
      </w:r>
    </w:p>
    <w:bookmarkEnd w:id="225"/>
    <w:bookmarkStart w:name="z249" w:id="226"/>
    <w:p>
      <w:pPr>
        <w:spacing w:after="0"/>
        <w:ind w:left="0"/>
        <w:jc w:val="both"/>
      </w:pPr>
      <w:r>
        <w:rPr>
          <w:rFonts w:ascii="Times New Roman"/>
          <w:b w:val="false"/>
          <w:i w:val="false"/>
          <w:color w:val="000000"/>
          <w:sz w:val="28"/>
        </w:rPr>
        <w:t>
      1) "Негізгі мақсат" деген жол бойынша жоспарлы кезеңнің соңына қарай қызмет саласының жай-күйін пайымдауды білдіретін және оны осы бағытта дамытудың сапалық бағдары болып табылатын мемлекеттік бағдарламаның негізгі мақсаты көрсетіледі.</w:t>
      </w:r>
    </w:p>
    <w:bookmarkEnd w:id="226"/>
    <w:bookmarkStart w:name="z250" w:id="227"/>
    <w:p>
      <w:pPr>
        <w:spacing w:after="0"/>
        <w:ind w:left="0"/>
        <w:jc w:val="both"/>
      </w:pPr>
      <w:r>
        <w:rPr>
          <w:rFonts w:ascii="Times New Roman"/>
          <w:b w:val="false"/>
          <w:i w:val="false"/>
          <w:color w:val="000000"/>
          <w:sz w:val="28"/>
        </w:rPr>
        <w:t>
      Негізгі мақсат нақты тұжырымдалуы керек, болжанатын іс-шаралардың барлық спектрін қамтуы және нәтижелерді көрсетуі керек;</w:t>
      </w:r>
    </w:p>
    <w:bookmarkEnd w:id="227"/>
    <w:bookmarkStart w:name="z251" w:id="228"/>
    <w:p>
      <w:pPr>
        <w:spacing w:after="0"/>
        <w:ind w:left="0"/>
        <w:jc w:val="both"/>
      </w:pPr>
      <w:r>
        <w:rPr>
          <w:rFonts w:ascii="Times New Roman"/>
          <w:b w:val="false"/>
          <w:i w:val="false"/>
          <w:color w:val="000000"/>
          <w:sz w:val="28"/>
        </w:rPr>
        <w:t>
      2) "Бағыт" деген жолдарда қажет болған кезде мемлекеттік бағдарламаның бағыты көрсетіледі;</w:t>
      </w:r>
    </w:p>
    <w:bookmarkEnd w:id="228"/>
    <w:bookmarkStart w:name="z252" w:id="229"/>
    <w:p>
      <w:pPr>
        <w:spacing w:after="0"/>
        <w:ind w:left="0"/>
        <w:jc w:val="both"/>
      </w:pPr>
      <w:r>
        <w:rPr>
          <w:rFonts w:ascii="Times New Roman"/>
          <w:b w:val="false"/>
          <w:i w:val="false"/>
          <w:color w:val="000000"/>
          <w:sz w:val="28"/>
        </w:rPr>
        <w:t>
      3) "Міндет" деген жолдарда міндеттің атауы көрсетіледі;</w:t>
      </w:r>
    </w:p>
    <w:bookmarkEnd w:id="229"/>
    <w:bookmarkStart w:name="z253" w:id="230"/>
    <w:p>
      <w:pPr>
        <w:spacing w:after="0"/>
        <w:ind w:left="0"/>
        <w:jc w:val="both"/>
      </w:pPr>
      <w:r>
        <w:rPr>
          <w:rFonts w:ascii="Times New Roman"/>
          <w:b w:val="false"/>
          <w:i w:val="false"/>
          <w:color w:val="000000"/>
          <w:sz w:val="28"/>
        </w:rPr>
        <w:t>
      4) "Атауы" деген бағанда мемлекеттік бағдарлама іс-шараларының атауы көрсетіледі;</w:t>
      </w:r>
    </w:p>
    <w:bookmarkEnd w:id="230"/>
    <w:bookmarkStart w:name="z254" w:id="231"/>
    <w:p>
      <w:pPr>
        <w:spacing w:after="0"/>
        <w:ind w:left="0"/>
        <w:jc w:val="both"/>
      </w:pPr>
      <w:r>
        <w:rPr>
          <w:rFonts w:ascii="Times New Roman"/>
          <w:b w:val="false"/>
          <w:i w:val="false"/>
          <w:color w:val="000000"/>
          <w:sz w:val="28"/>
        </w:rPr>
        <w:t>
      5) "Аяқталу нысаны" деген бағанда іс-шаралардың аяқталу нысаны (іс-шараның аяқталуын көрсететін іс-шараның сапалық сипаттамасы) көрсетіледі;</w:t>
      </w:r>
    </w:p>
    <w:bookmarkEnd w:id="231"/>
    <w:bookmarkStart w:name="z255" w:id="232"/>
    <w:p>
      <w:pPr>
        <w:spacing w:after="0"/>
        <w:ind w:left="0"/>
        <w:jc w:val="both"/>
      </w:pPr>
      <w:r>
        <w:rPr>
          <w:rFonts w:ascii="Times New Roman"/>
          <w:b w:val="false"/>
          <w:i w:val="false"/>
          <w:color w:val="000000"/>
          <w:sz w:val="28"/>
        </w:rPr>
        <w:t>
      6) "Жауапты орындаушылар" деген бағанда мемлекеттік бағдарлама іс-шараларының орындалуына жауапты орталық мемлекеттік органдар, жергілікті атқарушы органдар, ведомстволық бағынысты ұйымдар, квазимемлекеттік сектор субъектілері көрсетіледі;</w:t>
      </w:r>
    </w:p>
    <w:bookmarkEnd w:id="232"/>
    <w:bookmarkStart w:name="z256" w:id="233"/>
    <w:p>
      <w:pPr>
        <w:spacing w:after="0"/>
        <w:ind w:left="0"/>
        <w:jc w:val="both"/>
      </w:pPr>
      <w:r>
        <w:rPr>
          <w:rFonts w:ascii="Times New Roman"/>
          <w:b w:val="false"/>
          <w:i w:val="false"/>
          <w:color w:val="000000"/>
          <w:sz w:val="28"/>
        </w:rPr>
        <w:t>
      7) "Орындалу мерзімі" деген бағанда іс-шараларды орындаудың жоспарланған мерзімдері көрсетіледі.</w:t>
      </w:r>
    </w:p>
    <w:bookmarkEnd w:id="233"/>
    <w:bookmarkStart w:name="z257" w:id="234"/>
    <w:p>
      <w:pPr>
        <w:spacing w:after="0"/>
        <w:ind w:left="0"/>
        <w:jc w:val="both"/>
      </w:pPr>
      <w:r>
        <w:rPr>
          <w:rFonts w:ascii="Times New Roman"/>
          <w:b w:val="false"/>
          <w:i w:val="false"/>
          <w:color w:val="000000"/>
          <w:sz w:val="28"/>
        </w:rPr>
        <w:t>
      Егер көзделген іс-шаралар бойынша аяқталу нысаны жоғары тұрған органдарға хабарлау болып табылған жағдайда, онда осы іс-шаралардың орындалу мерзімдері бір-біріне сәйкес келеді және жалпы мемлекеттік бағдарлама бойынша жоғары тұрған органдарға хабарлау жылына екі реттен аспайды;</w:t>
      </w:r>
    </w:p>
    <w:bookmarkEnd w:id="234"/>
    <w:bookmarkStart w:name="z258" w:id="235"/>
    <w:p>
      <w:pPr>
        <w:spacing w:after="0"/>
        <w:ind w:left="0"/>
        <w:jc w:val="both"/>
      </w:pPr>
      <w:r>
        <w:rPr>
          <w:rFonts w:ascii="Times New Roman"/>
          <w:b w:val="false"/>
          <w:i w:val="false"/>
          <w:color w:val="000000"/>
          <w:sz w:val="28"/>
        </w:rPr>
        <w:t xml:space="preserve">
      8) "Қаржыландыру көлемі" деген бағанда іс-шараларды қаржыландырудың жоспарланатын көлемі (млн теңге) не республикалық, жергілікті бюджетте, бюджеттен тыс немесе басқа да көздерде көзделген қаражат шегінде көрсетіледі; </w:t>
      </w:r>
    </w:p>
    <w:bookmarkEnd w:id="235"/>
    <w:bookmarkStart w:name="z259" w:id="236"/>
    <w:p>
      <w:pPr>
        <w:spacing w:after="0"/>
        <w:ind w:left="0"/>
        <w:jc w:val="both"/>
      </w:pPr>
      <w:r>
        <w:rPr>
          <w:rFonts w:ascii="Times New Roman"/>
          <w:b w:val="false"/>
          <w:i w:val="false"/>
          <w:color w:val="000000"/>
          <w:sz w:val="28"/>
        </w:rPr>
        <w:t>
      9) "Қаржыландыру көздері" деген бағанда іс-шаралар бөлінісінде қаржыландыру көзі – республикалық бюджет, жергілікті бюджет, Ұлттық қор, бюджеттен тыс қаражат немесе Қазақстан Республикасының заңнамасында тыйым салынбаған өзге де қаржыландыру көздері көрсетіледі.</w:t>
      </w:r>
    </w:p>
    <w:bookmarkEnd w:id="236"/>
    <w:bookmarkStart w:name="z260" w:id="237"/>
    <w:p>
      <w:pPr>
        <w:spacing w:after="0"/>
        <w:ind w:left="0"/>
        <w:jc w:val="both"/>
      </w:pPr>
      <w:r>
        <w:rPr>
          <w:rFonts w:ascii="Times New Roman"/>
          <w:b w:val="false"/>
          <w:i w:val="false"/>
          <w:color w:val="000000"/>
          <w:sz w:val="28"/>
        </w:rPr>
        <w:t>
      5. "5. Қажетті ресурстар" деген бөлімде іс-шаралар мен қаржыландыру көздері бөлінісінде мемлекеттік бағдарламаны іске асыру үшін қаржы ресурстарына қажеттілік миллион теңгемен көрсетіледі:</w:t>
      </w:r>
    </w:p>
    <w:bookmarkEnd w:id="237"/>
    <w:bookmarkStart w:name="z261" w:id="238"/>
    <w:p>
      <w:pPr>
        <w:spacing w:after="0"/>
        <w:ind w:left="0"/>
        <w:jc w:val="both"/>
      </w:pPr>
      <w:r>
        <w:rPr>
          <w:rFonts w:ascii="Times New Roman"/>
          <w:b w:val="false"/>
          <w:i w:val="false"/>
          <w:color w:val="000000"/>
          <w:sz w:val="28"/>
        </w:rPr>
        <w:t>
      1) "№" деген бағанда өтпелі реттік нөмірі көрсетіледі;</w:t>
      </w:r>
    </w:p>
    <w:bookmarkEnd w:id="238"/>
    <w:bookmarkStart w:name="z262" w:id="239"/>
    <w:p>
      <w:pPr>
        <w:spacing w:after="0"/>
        <w:ind w:left="0"/>
        <w:jc w:val="both"/>
      </w:pPr>
      <w:r>
        <w:rPr>
          <w:rFonts w:ascii="Times New Roman"/>
          <w:b w:val="false"/>
          <w:i w:val="false"/>
          <w:color w:val="000000"/>
          <w:sz w:val="28"/>
        </w:rPr>
        <w:t>
      2) "Атауы" деген бағанда мемлекеттік бағдарламаның міндеттері мен іс-шараларының атауы көрсетіледі;</w:t>
      </w:r>
    </w:p>
    <w:bookmarkEnd w:id="239"/>
    <w:bookmarkStart w:name="z263" w:id="240"/>
    <w:p>
      <w:pPr>
        <w:spacing w:after="0"/>
        <w:ind w:left="0"/>
        <w:jc w:val="both"/>
      </w:pPr>
      <w:r>
        <w:rPr>
          <w:rFonts w:ascii="Times New Roman"/>
          <w:b w:val="false"/>
          <w:i w:val="false"/>
          <w:color w:val="000000"/>
          <w:sz w:val="28"/>
        </w:rPr>
        <w:t>
      3) "Қажетті қаражат (жылдар бойынша)" деген негізгі бағанның 3-7-бағандарында мемлекеттік бағдарламаны іске асыру жылдары бойынша іс-шараларды орындау/қойылған міндеттерге қол жеткізу үшін қажетті қаражат көлемі көрсетіледі;</w:t>
      </w:r>
    </w:p>
    <w:bookmarkEnd w:id="240"/>
    <w:bookmarkStart w:name="z264" w:id="241"/>
    <w:p>
      <w:pPr>
        <w:spacing w:after="0"/>
        <w:ind w:left="0"/>
        <w:jc w:val="both"/>
      </w:pPr>
      <w:r>
        <w:rPr>
          <w:rFonts w:ascii="Times New Roman"/>
          <w:b w:val="false"/>
          <w:i w:val="false"/>
          <w:color w:val="000000"/>
          <w:sz w:val="28"/>
        </w:rPr>
        <w:t>
      4) "Барлық қаржыландыру" деген бағанның 8-бағанында іс-шараларды орындау/мемлекеттік бағдарламаның қойылған міндеттеріне қол жеткізу үшін қажетті қаражаттың жалпы көлемі көрсетіледі;</w:t>
      </w:r>
    </w:p>
    <w:bookmarkEnd w:id="241"/>
    <w:bookmarkStart w:name="z265" w:id="242"/>
    <w:p>
      <w:pPr>
        <w:spacing w:after="0"/>
        <w:ind w:left="0"/>
        <w:jc w:val="both"/>
      </w:pPr>
      <w:r>
        <w:rPr>
          <w:rFonts w:ascii="Times New Roman"/>
          <w:b w:val="false"/>
          <w:i w:val="false"/>
          <w:color w:val="000000"/>
          <w:sz w:val="28"/>
        </w:rPr>
        <w:t>
      5) "Қаржыландыру көзі" деген негізгі бағанның 9-13-бағандарында қаржыландыру көздері бөлінісінде міндеттер мен іс-шараларды қаржыландыру сомасы көрсетіледі;</w:t>
      </w:r>
    </w:p>
    <w:bookmarkEnd w:id="242"/>
    <w:bookmarkStart w:name="z266" w:id="243"/>
    <w:p>
      <w:pPr>
        <w:spacing w:after="0"/>
        <w:ind w:left="0"/>
        <w:jc w:val="both"/>
      </w:pPr>
      <w:r>
        <w:rPr>
          <w:rFonts w:ascii="Times New Roman"/>
          <w:b w:val="false"/>
          <w:i w:val="false"/>
          <w:color w:val="000000"/>
          <w:sz w:val="28"/>
        </w:rPr>
        <w:t>
      6) "БАРЛЫҒЫ, оның ішінде көздердің түрлері бойынша" деген жолда мемлекеттік бағдарламаны іске асырудың жылдар бойынша және қаржыландыру көздері бойынша қорытынды сомасы көрсетіледі;</w:t>
      </w:r>
    </w:p>
    <w:bookmarkEnd w:id="243"/>
    <w:bookmarkStart w:name="z267" w:id="244"/>
    <w:p>
      <w:pPr>
        <w:spacing w:after="0"/>
        <w:ind w:left="0"/>
        <w:jc w:val="both"/>
      </w:pPr>
      <w:r>
        <w:rPr>
          <w:rFonts w:ascii="Times New Roman"/>
          <w:b w:val="false"/>
          <w:i w:val="false"/>
          <w:color w:val="000000"/>
          <w:sz w:val="28"/>
        </w:rPr>
        <w:t>
       7) "Республикалық бюджет", "Жергілікті бюджет", "Бюджеттен тыс қаражат", "Ұлттық қор" және "Басқа да көздер" деген жолдарда "*" белгісі бар бағандар толтырылмайды.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r>
              <w:br/>
            </w: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8-қосымша</w:t>
            </w:r>
          </w:p>
        </w:tc>
      </w:tr>
    </w:tbl>
    <w:bookmarkStart w:name="z269" w:id="245"/>
    <w:p>
      <w:pPr>
        <w:spacing w:after="0"/>
        <w:ind w:left="0"/>
        <w:jc w:val="both"/>
      </w:pPr>
      <w:r>
        <w:rPr>
          <w:rFonts w:ascii="Times New Roman"/>
          <w:b w:val="false"/>
          <w:i w:val="false"/>
          <w:color w:val="000000"/>
          <w:sz w:val="28"/>
        </w:rPr>
        <w:t>
      Нысан</w:t>
      </w:r>
    </w:p>
    <w:bookmarkEnd w:id="245"/>
    <w:bookmarkStart w:name="z270" w:id="246"/>
    <w:p>
      <w:pPr>
        <w:spacing w:after="0"/>
        <w:ind w:left="0"/>
        <w:jc w:val="left"/>
      </w:pPr>
      <w:r>
        <w:rPr>
          <w:rFonts w:ascii="Times New Roman"/>
          <w:b/>
          <w:i w:val="false"/>
          <w:color w:val="000000"/>
        </w:rPr>
        <w:t xml:space="preserve"> __________________________жылға арналған (жоспарлы кезең) ________________________________ (саланың атауы) кешенді жоспары</w:t>
      </w:r>
    </w:p>
    <w:bookmarkEnd w:id="246"/>
    <w:bookmarkStart w:name="z271" w:id="247"/>
    <w:p>
      <w:pPr>
        <w:spacing w:after="0"/>
        <w:ind w:left="0"/>
        <w:jc w:val="both"/>
      </w:pPr>
      <w:r>
        <w:rPr>
          <w:rFonts w:ascii="Times New Roman"/>
          <w:b w:val="false"/>
          <w:i w:val="false"/>
          <w:color w:val="000000"/>
          <w:sz w:val="28"/>
        </w:rPr>
        <w:t>
      Паспорт</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және бірлесіп орындаушылардың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шешу бойынша негізгі проблемалар мен міндеттерді көрсете отырып, кешенді жоспарды қабылдау қажеттілігі жөнінде қысқаша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жоспар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274" w:id="248"/>
    <w:p>
      <w:pPr>
        <w:spacing w:after="0"/>
        <w:ind w:left="0"/>
        <w:jc w:val="left"/>
      </w:pPr>
      <w:r>
        <w:rPr>
          <w:rFonts w:ascii="Times New Roman"/>
          <w:b/>
          <w:i w:val="false"/>
          <w:color w:val="000000"/>
        </w:rPr>
        <w:t xml:space="preserve"> Кешенді жоспарды толтыру бойынша түсіндірмелер</w:t>
      </w:r>
    </w:p>
    <w:bookmarkEnd w:id="248"/>
    <w:bookmarkStart w:name="z275" w:id="249"/>
    <w:p>
      <w:pPr>
        <w:spacing w:after="0"/>
        <w:ind w:left="0"/>
        <w:jc w:val="both"/>
      </w:pPr>
      <w:r>
        <w:rPr>
          <w:rFonts w:ascii="Times New Roman"/>
          <w:b w:val="false"/>
          <w:i w:val="false"/>
          <w:color w:val="000000"/>
          <w:sz w:val="28"/>
        </w:rPr>
        <w:t>
      1. Тақырыпта "(саланың атауы)" және "(жоспарлы кезең)" деген жолдар бойынша дамуына кешенді жоспар бағытталған саланың атауы және оны іске асыру мерзімі көрсетіледі.</w:t>
      </w:r>
    </w:p>
    <w:bookmarkEnd w:id="249"/>
    <w:bookmarkStart w:name="z276" w:id="250"/>
    <w:p>
      <w:pPr>
        <w:spacing w:after="0"/>
        <w:ind w:left="0"/>
        <w:jc w:val="both"/>
      </w:pPr>
      <w:r>
        <w:rPr>
          <w:rFonts w:ascii="Times New Roman"/>
          <w:b w:val="false"/>
          <w:i w:val="false"/>
          <w:color w:val="000000"/>
          <w:sz w:val="28"/>
        </w:rPr>
        <w:t>
      2. Кешенді жоспардың паспорты келесідей толтырылады:</w:t>
      </w:r>
    </w:p>
    <w:bookmarkEnd w:id="250"/>
    <w:bookmarkStart w:name="z277" w:id="251"/>
    <w:p>
      <w:pPr>
        <w:spacing w:after="0"/>
        <w:ind w:left="0"/>
        <w:jc w:val="both"/>
      </w:pPr>
      <w:r>
        <w:rPr>
          <w:rFonts w:ascii="Times New Roman"/>
          <w:b w:val="false"/>
          <w:i w:val="false"/>
          <w:color w:val="000000"/>
          <w:sz w:val="28"/>
        </w:rPr>
        <w:t>
      1) "Атауы" деген жол бойынша кешенді жоспардың толық атауы көрсетіледі;</w:t>
      </w:r>
    </w:p>
    <w:bookmarkEnd w:id="251"/>
    <w:bookmarkStart w:name="z278" w:id="252"/>
    <w:p>
      <w:pPr>
        <w:spacing w:after="0"/>
        <w:ind w:left="0"/>
        <w:jc w:val="both"/>
      </w:pPr>
      <w:r>
        <w:rPr>
          <w:rFonts w:ascii="Times New Roman"/>
          <w:b w:val="false"/>
          <w:i w:val="false"/>
          <w:color w:val="000000"/>
          <w:sz w:val="28"/>
        </w:rPr>
        <w:t>
      2) "Әзірлеу үшін негіздеме" деген жол бойынша іске асырырылуы кешенді жоспарды әзірлеуді қамтамасыз етілетін Қазақстан Республикасы Президентінің немесе Премьер-Министрінің тапсырмаларының деректемелері, оның нөмірі, күні, бар болса тармағы көрсетіледі;</w:t>
      </w:r>
    </w:p>
    <w:bookmarkEnd w:id="252"/>
    <w:bookmarkStart w:name="z279" w:id="253"/>
    <w:p>
      <w:pPr>
        <w:spacing w:after="0"/>
        <w:ind w:left="0"/>
        <w:jc w:val="both"/>
      </w:pPr>
      <w:r>
        <w:rPr>
          <w:rFonts w:ascii="Times New Roman"/>
          <w:b w:val="false"/>
          <w:i w:val="false"/>
          <w:color w:val="000000"/>
          <w:sz w:val="28"/>
        </w:rPr>
        <w:t>
      3) "Іске асыру мерзімі" деген жол бойынша кешенді жоспарды іске асырудың жоспарлы кезеңі көрсетіледі;</w:t>
      </w:r>
    </w:p>
    <w:bookmarkEnd w:id="253"/>
    <w:bookmarkStart w:name="z280" w:id="254"/>
    <w:p>
      <w:pPr>
        <w:spacing w:after="0"/>
        <w:ind w:left="0"/>
        <w:jc w:val="both"/>
      </w:pPr>
      <w:r>
        <w:rPr>
          <w:rFonts w:ascii="Times New Roman"/>
          <w:b w:val="false"/>
          <w:i w:val="false"/>
          <w:color w:val="000000"/>
          <w:sz w:val="28"/>
        </w:rPr>
        <w:t>
      4) "Әзірлеуші мемлекеттік органның және бірлесіп орындаушылардың атауы" деген жолда мерзімі бойынша әзірлеуші мемлекеттік органның және кешенді жоспарды іске асыратын мемлекеттік органдар мен ұйымдардың – бірлесіп орындаушылардың атаулары көрсетіледі;</w:t>
      </w:r>
    </w:p>
    <w:bookmarkEnd w:id="254"/>
    <w:bookmarkStart w:name="z281" w:id="255"/>
    <w:p>
      <w:pPr>
        <w:spacing w:after="0"/>
        <w:ind w:left="0"/>
        <w:jc w:val="both"/>
      </w:pPr>
      <w:r>
        <w:rPr>
          <w:rFonts w:ascii="Times New Roman"/>
          <w:b w:val="false"/>
          <w:i w:val="false"/>
          <w:color w:val="000000"/>
          <w:sz w:val="28"/>
        </w:rPr>
        <w:t>
      5) "Негізгі проблемалар мен оларды шешу жөніндегі міндеттерді көрсете отырып, кешенді жоспарды қабылдау қажеттілігі туралы қысқаша ақпарат" деген жол бойынша саладағы ағымдағы ахуал, оның негізгі проблемалары және оны шешу жөніндегі міндеттер бойынша ақпарат көрсетіледі.</w:t>
      </w:r>
    </w:p>
    <w:bookmarkEnd w:id="255"/>
    <w:bookmarkStart w:name="z282" w:id="256"/>
    <w:p>
      <w:pPr>
        <w:spacing w:after="0"/>
        <w:ind w:left="0"/>
        <w:jc w:val="both"/>
      </w:pPr>
      <w:r>
        <w:rPr>
          <w:rFonts w:ascii="Times New Roman"/>
          <w:b w:val="false"/>
          <w:i w:val="false"/>
          <w:color w:val="000000"/>
          <w:sz w:val="28"/>
        </w:rPr>
        <w:t>
      3. Кешенді жоспар кестелік нысанда келесідей толтырылады:</w:t>
      </w:r>
    </w:p>
    <w:bookmarkEnd w:id="256"/>
    <w:bookmarkStart w:name="z283" w:id="257"/>
    <w:p>
      <w:pPr>
        <w:spacing w:after="0"/>
        <w:ind w:left="0"/>
        <w:jc w:val="both"/>
      </w:pPr>
      <w:r>
        <w:rPr>
          <w:rFonts w:ascii="Times New Roman"/>
          <w:b w:val="false"/>
          <w:i w:val="false"/>
          <w:color w:val="000000"/>
          <w:sz w:val="28"/>
        </w:rPr>
        <w:t>
      1) "Күтілетін нәтижелер" деген жол бойынша кешенді жоспарды іске асыру нәтижесінде қол жеткізілетін оң өзгерістерді сипаттайтын күтілетін нәтижелер көрсетіледі;</w:t>
      </w:r>
    </w:p>
    <w:bookmarkEnd w:id="257"/>
    <w:bookmarkStart w:name="z284" w:id="258"/>
    <w:p>
      <w:pPr>
        <w:spacing w:after="0"/>
        <w:ind w:left="0"/>
        <w:jc w:val="both"/>
      </w:pPr>
      <w:r>
        <w:rPr>
          <w:rFonts w:ascii="Times New Roman"/>
          <w:b w:val="false"/>
          <w:i w:val="false"/>
          <w:color w:val="000000"/>
          <w:sz w:val="28"/>
        </w:rPr>
        <w:t>
      2) "Бағыт" деген жолдарда кешенді жоспардың негізгі бағыттарының атауы көрсетіледі.</w:t>
      </w:r>
    </w:p>
    <w:bookmarkEnd w:id="258"/>
    <w:bookmarkStart w:name="z285" w:id="259"/>
    <w:p>
      <w:pPr>
        <w:spacing w:after="0"/>
        <w:ind w:left="0"/>
        <w:jc w:val="both"/>
      </w:pPr>
      <w:r>
        <w:rPr>
          <w:rFonts w:ascii="Times New Roman"/>
          <w:b w:val="false"/>
          <w:i w:val="false"/>
          <w:color w:val="000000"/>
          <w:sz w:val="28"/>
        </w:rPr>
        <w:t>
      Әрбір бағыт "Іс-шара" деген бағанда көрсетілетін іс-шараларға бөлінеді;</w:t>
      </w:r>
    </w:p>
    <w:bookmarkEnd w:id="259"/>
    <w:bookmarkStart w:name="z286" w:id="260"/>
    <w:p>
      <w:pPr>
        <w:spacing w:after="0"/>
        <w:ind w:left="0"/>
        <w:jc w:val="both"/>
      </w:pPr>
      <w:r>
        <w:rPr>
          <w:rFonts w:ascii="Times New Roman"/>
          <w:b w:val="false"/>
          <w:i w:val="false"/>
          <w:color w:val="000000"/>
          <w:sz w:val="28"/>
        </w:rPr>
        <w:t>
      3) "№" және "Атауы" деген бағандарда өтпелі нөмірдегі кешенді жоспар іс-шараларының атауы көрсетіледі;</w:t>
      </w:r>
    </w:p>
    <w:bookmarkEnd w:id="260"/>
    <w:bookmarkStart w:name="z287" w:id="261"/>
    <w:p>
      <w:pPr>
        <w:spacing w:after="0"/>
        <w:ind w:left="0"/>
        <w:jc w:val="both"/>
      </w:pPr>
      <w:r>
        <w:rPr>
          <w:rFonts w:ascii="Times New Roman"/>
          <w:b w:val="false"/>
          <w:i w:val="false"/>
          <w:color w:val="000000"/>
          <w:sz w:val="28"/>
        </w:rPr>
        <w:t>
      4) "Аяқталу нысаны" деген бағанда іс-шаралардың аяқталу нысаны (іс-шараның аяқталуын білдіретін іс-шараның сапалық сипаттамасы) көрсетіледі;</w:t>
      </w:r>
    </w:p>
    <w:bookmarkEnd w:id="261"/>
    <w:bookmarkStart w:name="z288" w:id="262"/>
    <w:p>
      <w:pPr>
        <w:spacing w:after="0"/>
        <w:ind w:left="0"/>
        <w:jc w:val="both"/>
      </w:pPr>
      <w:r>
        <w:rPr>
          <w:rFonts w:ascii="Times New Roman"/>
          <w:b w:val="false"/>
          <w:i w:val="false"/>
          <w:color w:val="000000"/>
          <w:sz w:val="28"/>
        </w:rPr>
        <w:t>
      5) "Жауапты орындаушы" деген бағанда іс-шаралардың орындалуына жауапты орталық мемлекеттік органдар, жергілікті атқарушы органдар, ведомстволық бағынысты ұйымдар, квазимемлекеттік сектор субъектілері көрсетіледі;</w:t>
      </w:r>
    </w:p>
    <w:bookmarkEnd w:id="262"/>
    <w:bookmarkStart w:name="z289" w:id="263"/>
    <w:p>
      <w:pPr>
        <w:spacing w:after="0"/>
        <w:ind w:left="0"/>
        <w:jc w:val="both"/>
      </w:pPr>
      <w:r>
        <w:rPr>
          <w:rFonts w:ascii="Times New Roman"/>
          <w:b w:val="false"/>
          <w:i w:val="false"/>
          <w:color w:val="000000"/>
          <w:sz w:val="28"/>
        </w:rPr>
        <w:t>
      6) "Орындалу мерзімі" деген бағанда іс-шараларды орындаудың жоспарланған мерзімдері көрсетіледі.</w:t>
      </w:r>
    </w:p>
    <w:bookmarkEnd w:id="263"/>
    <w:bookmarkStart w:name="z290" w:id="264"/>
    <w:p>
      <w:pPr>
        <w:spacing w:after="0"/>
        <w:ind w:left="0"/>
        <w:jc w:val="both"/>
      </w:pPr>
      <w:r>
        <w:rPr>
          <w:rFonts w:ascii="Times New Roman"/>
          <w:b w:val="false"/>
          <w:i w:val="false"/>
          <w:color w:val="000000"/>
          <w:sz w:val="28"/>
        </w:rPr>
        <w:t>
      Егер көзделген іс-шаралар бойынша аяқталу нысаны жоғары тұрған органдарға хабарлау болып табылған жағдайда, онда осы іс-шараларды орындалу мерзімдері бір-біріне сәйкес келеді және жалпы кешенді жоспар бойынша жоғары тұрған органдарға хабарлау жылына екі реттен аспайды;</w:t>
      </w:r>
    </w:p>
    <w:bookmarkEnd w:id="264"/>
    <w:bookmarkStart w:name="z291" w:id="265"/>
    <w:p>
      <w:pPr>
        <w:spacing w:after="0"/>
        <w:ind w:left="0"/>
        <w:jc w:val="both"/>
      </w:pPr>
      <w:r>
        <w:rPr>
          <w:rFonts w:ascii="Times New Roman"/>
          <w:b w:val="false"/>
          <w:i w:val="false"/>
          <w:color w:val="000000"/>
          <w:sz w:val="28"/>
        </w:rPr>
        <w:t xml:space="preserve">
      7) "Қаржыландыру көлемі" деген бағанда іс-шараларды қаржыландырудың жоспарланатын көлемі (млн теңге) не республикалық, жергілікті бюджетте, бюджеттен тыс немесе басқа да көздерде көзделген қаражат шегінде көрсетіледі; </w:t>
      </w:r>
    </w:p>
    <w:bookmarkEnd w:id="265"/>
    <w:bookmarkStart w:name="z292" w:id="266"/>
    <w:p>
      <w:pPr>
        <w:spacing w:after="0"/>
        <w:ind w:left="0"/>
        <w:jc w:val="both"/>
      </w:pPr>
      <w:r>
        <w:rPr>
          <w:rFonts w:ascii="Times New Roman"/>
          <w:b w:val="false"/>
          <w:i w:val="false"/>
          <w:color w:val="000000"/>
          <w:sz w:val="28"/>
        </w:rPr>
        <w:t>
      8) "Қаржыландыру көздері" деген бағанда осы іс-шараны қаржыландыру көзі (республикалық бюджет, жергілікті бюджет қаражаты, бюджеттен тыс қаражат) көрсетіледі.</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r>
              <w:br/>
            </w: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9-қосымша</w:t>
            </w:r>
          </w:p>
        </w:tc>
      </w:tr>
    </w:tbl>
    <w:bookmarkStart w:name="z294" w:id="267"/>
    <w:p>
      <w:pPr>
        <w:spacing w:after="0"/>
        <w:ind w:left="0"/>
        <w:jc w:val="both"/>
      </w:pPr>
      <w:r>
        <w:rPr>
          <w:rFonts w:ascii="Times New Roman"/>
          <w:b w:val="false"/>
          <w:i w:val="false"/>
          <w:color w:val="000000"/>
          <w:sz w:val="28"/>
        </w:rPr>
        <w:t>
      Нысан</w:t>
      </w:r>
    </w:p>
    <w:bookmarkEnd w:id="267"/>
    <w:bookmarkStart w:name="z295" w:id="268"/>
    <w:p>
      <w:pPr>
        <w:spacing w:after="0"/>
        <w:ind w:left="0"/>
        <w:jc w:val="left"/>
      </w:pPr>
      <w:r>
        <w:rPr>
          <w:rFonts w:ascii="Times New Roman"/>
          <w:b/>
          <w:i w:val="false"/>
          <w:color w:val="000000"/>
        </w:rPr>
        <w:t xml:space="preserve"> __________________________ жол картасы (атауы)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картасының нысанына</w:t>
            </w:r>
            <w:r>
              <w:br/>
            </w:r>
            <w:r>
              <w:rPr>
                <w:rFonts w:ascii="Times New Roman"/>
                <w:b w:val="false"/>
                <w:i w:val="false"/>
                <w:color w:val="000000"/>
                <w:sz w:val="20"/>
              </w:rPr>
              <w:t>қосымша</w:t>
            </w:r>
          </w:p>
        </w:tc>
      </w:tr>
    </w:tbl>
    <w:bookmarkStart w:name="z297" w:id="269"/>
    <w:p>
      <w:pPr>
        <w:spacing w:after="0"/>
        <w:ind w:left="0"/>
        <w:jc w:val="left"/>
      </w:pPr>
      <w:r>
        <w:rPr>
          <w:rFonts w:ascii="Times New Roman"/>
          <w:b/>
          <w:i w:val="false"/>
          <w:color w:val="000000"/>
        </w:rPr>
        <w:t xml:space="preserve"> Жол картасын толтыру бойынша түсіндірмелер</w:t>
      </w:r>
    </w:p>
    <w:bookmarkEnd w:id="269"/>
    <w:bookmarkStart w:name="z298" w:id="270"/>
    <w:p>
      <w:pPr>
        <w:spacing w:after="0"/>
        <w:ind w:left="0"/>
        <w:jc w:val="both"/>
      </w:pPr>
      <w:r>
        <w:rPr>
          <w:rFonts w:ascii="Times New Roman"/>
          <w:b w:val="false"/>
          <w:i w:val="false"/>
          <w:color w:val="000000"/>
          <w:sz w:val="28"/>
        </w:rPr>
        <w:t>
      Жол картасы келесідей толтырылады:</w:t>
      </w:r>
    </w:p>
    <w:bookmarkEnd w:id="270"/>
    <w:bookmarkStart w:name="z299" w:id="271"/>
    <w:p>
      <w:pPr>
        <w:spacing w:after="0"/>
        <w:ind w:left="0"/>
        <w:jc w:val="both"/>
      </w:pPr>
      <w:r>
        <w:rPr>
          <w:rFonts w:ascii="Times New Roman"/>
          <w:b w:val="false"/>
          <w:i w:val="false"/>
          <w:color w:val="000000"/>
          <w:sz w:val="28"/>
        </w:rPr>
        <w:t>
      1) "(атауы)" деген жол бойынша тақырыпта жол картасының атауы көрсетіледі;</w:t>
      </w:r>
    </w:p>
    <w:bookmarkEnd w:id="271"/>
    <w:bookmarkStart w:name="z300" w:id="272"/>
    <w:p>
      <w:pPr>
        <w:spacing w:after="0"/>
        <w:ind w:left="0"/>
        <w:jc w:val="both"/>
      </w:pPr>
      <w:r>
        <w:rPr>
          <w:rFonts w:ascii="Times New Roman"/>
          <w:b w:val="false"/>
          <w:i w:val="false"/>
          <w:color w:val="000000"/>
          <w:sz w:val="28"/>
        </w:rPr>
        <w:t>
      2) "№" деген бағанда өтпелі реттік нөмірі көрсетіледі;</w:t>
      </w:r>
    </w:p>
    <w:bookmarkEnd w:id="272"/>
    <w:bookmarkStart w:name="z301" w:id="273"/>
    <w:p>
      <w:pPr>
        <w:spacing w:after="0"/>
        <w:ind w:left="0"/>
        <w:jc w:val="both"/>
      </w:pPr>
      <w:r>
        <w:rPr>
          <w:rFonts w:ascii="Times New Roman"/>
          <w:b w:val="false"/>
          <w:i w:val="false"/>
          <w:color w:val="000000"/>
          <w:sz w:val="28"/>
        </w:rPr>
        <w:t>
      3) "Атауы" деген бағанда жолдарға сәйкес күтілетін нәтижелердің, жол картасының негізгі бағыттары мен іс-шараларының атаулары көрсетіледі.</w:t>
      </w:r>
    </w:p>
    <w:bookmarkEnd w:id="273"/>
    <w:bookmarkStart w:name="z302" w:id="274"/>
    <w:p>
      <w:pPr>
        <w:spacing w:after="0"/>
        <w:ind w:left="0"/>
        <w:jc w:val="both"/>
      </w:pPr>
      <w:r>
        <w:rPr>
          <w:rFonts w:ascii="Times New Roman"/>
          <w:b w:val="false"/>
          <w:i w:val="false"/>
          <w:color w:val="000000"/>
          <w:sz w:val="28"/>
        </w:rPr>
        <w:t>
      Күтілетін нәтижелер Жол картасын іске асыру нәтижесінде қол жеткізілетін оң өзгерістерді сипаттайды. Әр бағыт іс-шараларға бөлінеді;</w:t>
      </w:r>
    </w:p>
    <w:bookmarkEnd w:id="274"/>
    <w:bookmarkStart w:name="z303" w:id="275"/>
    <w:p>
      <w:pPr>
        <w:spacing w:after="0"/>
        <w:ind w:left="0"/>
        <w:jc w:val="both"/>
      </w:pPr>
      <w:r>
        <w:rPr>
          <w:rFonts w:ascii="Times New Roman"/>
          <w:b w:val="false"/>
          <w:i w:val="false"/>
          <w:color w:val="000000"/>
          <w:sz w:val="28"/>
        </w:rPr>
        <w:t>
      4) "Аяқталу нысаны" деген баған "Іс-шара" деген жолдар бойынша толтырылады және іс-шараның аяқталуын білдіретін іс-шараның сапалық/сандық сипаттамасы көрсетіледі.</w:t>
      </w:r>
    </w:p>
    <w:bookmarkEnd w:id="275"/>
    <w:bookmarkStart w:name="z304" w:id="276"/>
    <w:p>
      <w:pPr>
        <w:spacing w:after="0"/>
        <w:ind w:left="0"/>
        <w:jc w:val="both"/>
      </w:pPr>
      <w:r>
        <w:rPr>
          <w:rFonts w:ascii="Times New Roman"/>
          <w:b w:val="false"/>
          <w:i w:val="false"/>
          <w:color w:val="000000"/>
          <w:sz w:val="28"/>
        </w:rPr>
        <w:t>
      Егер көзделген іс-шаралар бойынша аяқталу нысаны жоғары тұрған органдарға хабарлау болып табылған жағдайда, онда осы іс-шаралардың орындалу мерзімдері бір-біріне сәйкес келеді және жалпы Жол картасы бойынша жоғары тұрған органдарға хабарлау жылына екі реттен аспайды;</w:t>
      </w:r>
    </w:p>
    <w:bookmarkEnd w:id="276"/>
    <w:bookmarkStart w:name="z305" w:id="277"/>
    <w:p>
      <w:pPr>
        <w:spacing w:after="0"/>
        <w:ind w:left="0"/>
        <w:jc w:val="both"/>
      </w:pPr>
      <w:r>
        <w:rPr>
          <w:rFonts w:ascii="Times New Roman"/>
          <w:b w:val="false"/>
          <w:i w:val="false"/>
          <w:color w:val="000000"/>
          <w:sz w:val="28"/>
        </w:rPr>
        <w:t>
      5) "Орындалу мерзімі" деген бағанда іс-шараларды орындаудың жоспарланған мерзімдері көрсетіледі;</w:t>
      </w:r>
    </w:p>
    <w:bookmarkEnd w:id="277"/>
    <w:bookmarkStart w:name="z306" w:id="278"/>
    <w:p>
      <w:pPr>
        <w:spacing w:after="0"/>
        <w:ind w:left="0"/>
        <w:jc w:val="both"/>
      </w:pPr>
      <w:r>
        <w:rPr>
          <w:rFonts w:ascii="Times New Roman"/>
          <w:b w:val="false"/>
          <w:i w:val="false"/>
          <w:color w:val="000000"/>
          <w:sz w:val="28"/>
        </w:rPr>
        <w:t>
      6) "Жауапты орындаушы" деген бағанда іс-шаралардың орындалуына жауапты мемлекеттік органдар, оған ведомстволық бағынысты ұйымдар, квазимемлекеттік сектор субъектілері көрсетіледі.</w:t>
      </w:r>
    </w:p>
    <w:bookmarkEnd w:id="278"/>
    <w:bookmarkStart w:name="z307" w:id="279"/>
    <w:p>
      <w:pPr>
        <w:spacing w:after="0"/>
        <w:ind w:left="0"/>
        <w:jc w:val="both"/>
      </w:pPr>
      <w:r>
        <w:rPr>
          <w:rFonts w:ascii="Times New Roman"/>
          <w:b w:val="false"/>
          <w:i w:val="false"/>
          <w:color w:val="000000"/>
          <w:sz w:val="28"/>
        </w:rPr>
        <w:t>
      Іс-шараларды орындау бойынша ведомстволық бағынысты ұйымдар мен квазимемлекеттік сектор субъектілері бірлесіп орындаушылар ретінде көрсетіледі;</w:t>
      </w:r>
    </w:p>
    <w:bookmarkEnd w:id="279"/>
    <w:bookmarkStart w:name="z308" w:id="280"/>
    <w:p>
      <w:pPr>
        <w:spacing w:after="0"/>
        <w:ind w:left="0"/>
        <w:jc w:val="both"/>
      </w:pPr>
      <w:r>
        <w:rPr>
          <w:rFonts w:ascii="Times New Roman"/>
          <w:b w:val="false"/>
          <w:i w:val="false"/>
          <w:color w:val="000000"/>
          <w:sz w:val="28"/>
        </w:rPr>
        <w:t xml:space="preserve">
      7) "Қаржыландыру көлемі" деген бағанда іс-шараларды қаржыландырудың жоспарланатын көлемі (млн теңге) не республикалық, жергілікті бюджетте, бюджеттен тыс немесе басқа да көздерде көзделген қаражат шегінде көрсетіледі; </w:t>
      </w:r>
    </w:p>
    <w:bookmarkEnd w:id="280"/>
    <w:bookmarkStart w:name="z309" w:id="281"/>
    <w:p>
      <w:pPr>
        <w:spacing w:after="0"/>
        <w:ind w:left="0"/>
        <w:jc w:val="both"/>
      </w:pPr>
      <w:r>
        <w:rPr>
          <w:rFonts w:ascii="Times New Roman"/>
          <w:b w:val="false"/>
          <w:i w:val="false"/>
          <w:color w:val="000000"/>
          <w:sz w:val="28"/>
        </w:rPr>
        <w:t>
      8) "Қаржыландыру көздері" деген бағанда осы іс-шараны қаржыландыру көзі көрсетіледі (республикалық бюджет қаражаты, жергілікті бюджет қаражаты, бюджеттен тыс қаражат).</w:t>
      </w:r>
    </w:p>
    <w:bookmarkEnd w:id="2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