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e7ef" w14:textId="810e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20 тамыздағы № 133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34-9-тармақтың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"толық бітіріп берілетін" құрылыс жобалары бойынша мемлекеттік міндеттемелерді қабылдаудың ең ұзақ мерзімі "толық бітіріп берілетін" құрылыс жобасының ерекшеліктеріне байланысты 20 (жиырма) жылға дейін;"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"34-14. "Толық бітіріп берілетін" құрылыс жобалары бойынша мемлекеттік міндеттемелерді қабылдаудың орындылығын өнім берушіні іріктеу жөніндегі конкурстық рәсімдер жарияланғанға дейін тиісті бюджет комиссиясы мақұлдауға тиіс.</w:t>
      </w:r>
    </w:p>
    <w:bookmarkEnd w:id="5"/>
    <w:bookmarkStart w:name="z11" w:id="6"/>
    <w:p>
      <w:pPr>
        <w:spacing w:after="0"/>
        <w:ind w:left="0"/>
        <w:jc w:val="both"/>
      </w:pPr>
      <w:r>
        <w:rPr>
          <w:rFonts w:ascii="Times New Roman"/>
          <w:b w:val="false"/>
          <w:i w:val="false"/>
          <w:color w:val="000000"/>
          <w:sz w:val="28"/>
        </w:rPr>
        <w:t>
      Бұл ретте бастапқы және соңғы кезеңдерді (айды, жылды) қоса алғанда, мемлекеттік міндеттемелерді орындаудың жоспарланатын мерзімін міндеттемелерді орындау мүмкіндігі үшін тапсырыс беруші белгілейді.</w:t>
      </w:r>
    </w:p>
    <w:bookmarkEnd w:id="6"/>
    <w:bookmarkStart w:name="z12" w:id="7"/>
    <w:p>
      <w:pPr>
        <w:spacing w:after="0"/>
        <w:ind w:left="0"/>
        <w:jc w:val="both"/>
      </w:pPr>
      <w:r>
        <w:rPr>
          <w:rFonts w:ascii="Times New Roman"/>
          <w:b w:val="false"/>
          <w:i w:val="false"/>
          <w:color w:val="000000"/>
          <w:sz w:val="28"/>
        </w:rPr>
        <w:t>
      Жобаны ББӘ тиісті бюджеттік комиссияның қарауына жіберген кезде конкурс жарияланған кезде бірдей мемлекеттік міндеттемелерді төлеу бойынша жылдық сомалардың ең жоғары шектері белгіленеді. Тиісті бюджет комиссиясының қарауынсыз қабылданатын мемлекеттік міндеттемелердің бекітілген жылдық сомаларын ұлғайтуға жол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34-15-тармақтың</w:t>
      </w:r>
      <w:r>
        <w:rPr>
          <w:rFonts w:ascii="Times New Roman"/>
          <w:b w:val="false"/>
          <w:i w:val="false"/>
          <w:color w:val="000000"/>
          <w:sz w:val="28"/>
        </w:rPr>
        <w:t xml:space="preserve"> бірінші бөлігі мынадай редакцияда жазылсын::</w:t>
      </w:r>
    </w:p>
    <w:bookmarkStart w:name="z14" w:id="8"/>
    <w:p>
      <w:pPr>
        <w:spacing w:after="0"/>
        <w:ind w:left="0"/>
        <w:jc w:val="both"/>
      </w:pPr>
      <w:r>
        <w:rPr>
          <w:rFonts w:ascii="Times New Roman"/>
          <w:b w:val="false"/>
          <w:i w:val="false"/>
          <w:color w:val="000000"/>
          <w:sz w:val="28"/>
        </w:rPr>
        <w:t>
      "Жүргізілген мемлекеттік сатып алудың қорытындылары бойынша ББӘ бюджеттік жоспарлау жөніндегі орталық уәкілетті органға немесе мемлекеттік жоспарлау жөніндегі жергілікті уәкілетті органға мемлекеттік міндеттемелерді қабылдау мәселесін тиісті бюджеттік комиссияның қарауына шығару үшін "толық бітіріп берілетін" құрылыс жобасы бойынша құжаттар топтамасын жібереді.</w:t>
      </w:r>
    </w:p>
    <w:bookmarkEnd w:id="8"/>
    <w:bookmarkStart w:name="z15" w:id="9"/>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қабылдау "толық бітіріп берілетін" құрылыс туралы шарттарға қол қою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34-18-тармақ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"34-18. "Толық бітіріп берілетін" құрылыс жобаларын қаржыландыру және "толық бітіріп берілетін" құрылыс жобалары бойынша инвестициялық шығыстарды өтеуге бағытталған "толық бітіріп берілетін" құрылыс жобалары бойынша мемлекет міндеттемелерін орындау көлемі "толық бітіріп берілетін" құрылыс объектісін салу және (немесе) реконструкциялау құнынан аспауға тиіс.</w:t>
      </w:r>
    </w:p>
    <w:bookmarkEnd w:id="10"/>
    <w:bookmarkStart w:name="z18" w:id="11"/>
    <w:p>
      <w:pPr>
        <w:spacing w:after="0"/>
        <w:ind w:left="0"/>
        <w:jc w:val="both"/>
      </w:pPr>
      <w:r>
        <w:rPr>
          <w:rFonts w:ascii="Times New Roman"/>
          <w:b w:val="false"/>
          <w:i w:val="false"/>
          <w:color w:val="000000"/>
          <w:sz w:val="28"/>
        </w:rPr>
        <w:t>
      "Толық бітіріп берілетін" құрылыс жобасы бойынша мемлекеттің міндеттемелеріне тартылатын қарыз қаражаты "толық бітіріп берілетін" құрылыс жобасы бойынша объектілерді құруға (реконструкциялауға) пайдаланылады.</w:t>
      </w:r>
    </w:p>
    <w:bookmarkEnd w:id="11"/>
    <w:bookmarkStart w:name="z19" w:id="12"/>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 бойынша есепке конкурстық өтінім берілген күнге Қазақстан Республикасының Ұлттық Банкі + (плюс) 2 (екі) пайыздық тармағына белгілеген базалық мөлшерлеме қабылданады.";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34-27-тармақ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xml:space="preserve">
      "34-27. Қаржы-экономикалық модельді әзірлеу кезінде мынадай болжам қолданылады: </w:t>
      </w:r>
    </w:p>
    <w:bookmarkEnd w:id="13"/>
    <w:bookmarkStart w:name="z22" w:id="14"/>
    <w:p>
      <w:pPr>
        <w:spacing w:after="0"/>
        <w:ind w:left="0"/>
        <w:jc w:val="both"/>
      </w:pPr>
      <w:r>
        <w:rPr>
          <w:rFonts w:ascii="Times New Roman"/>
          <w:b w:val="false"/>
          <w:i w:val="false"/>
          <w:color w:val="000000"/>
          <w:sz w:val="28"/>
        </w:rPr>
        <w:t xml:space="preserve">
      1) жоба мемлекеттік қолдау болмаған/болған кезде жүзеге асырылады; </w:t>
      </w:r>
    </w:p>
    <w:bookmarkEnd w:id="14"/>
    <w:bookmarkStart w:name="z23" w:id="15"/>
    <w:p>
      <w:pPr>
        <w:spacing w:after="0"/>
        <w:ind w:left="0"/>
        <w:jc w:val="both"/>
      </w:pPr>
      <w:r>
        <w:rPr>
          <w:rFonts w:ascii="Times New Roman"/>
          <w:b w:val="false"/>
          <w:i w:val="false"/>
          <w:color w:val="000000"/>
          <w:sz w:val="28"/>
        </w:rPr>
        <w:t xml:space="preserve">
      2) жоба коммерциялық көздерден қарыз алудың нарықтық құны (пайыздық мөлшерлеме) бойынша не жеңілдікпен қарыз алумен қаржыландырылады; </w:t>
      </w:r>
    </w:p>
    <w:bookmarkEnd w:id="15"/>
    <w:bookmarkStart w:name="z24" w:id="16"/>
    <w:p>
      <w:pPr>
        <w:spacing w:after="0"/>
        <w:ind w:left="0"/>
        <w:jc w:val="both"/>
      </w:pPr>
      <w:r>
        <w:rPr>
          <w:rFonts w:ascii="Times New Roman"/>
          <w:b w:val="false"/>
          <w:i w:val="false"/>
          <w:color w:val="000000"/>
          <w:sz w:val="28"/>
        </w:rPr>
        <w:t>
      3) қаржылық қолдау шаралары.</w:t>
      </w:r>
    </w:p>
    <w:bookmarkEnd w:id="16"/>
    <w:bookmarkStart w:name="z25" w:id="17"/>
    <w:p>
      <w:pPr>
        <w:spacing w:after="0"/>
        <w:ind w:left="0"/>
        <w:jc w:val="both"/>
      </w:pPr>
      <w:r>
        <w:rPr>
          <w:rFonts w:ascii="Times New Roman"/>
          <w:b w:val="false"/>
          <w:i w:val="false"/>
          <w:color w:val="000000"/>
          <w:sz w:val="28"/>
        </w:rPr>
        <w:t xml:space="preserve">
      Бұл ретте мемлекеттік міндеттемелерді орындауды көздейтін "толық бітіріп берілетін" құрылыс жобалары бойынша сыйақы мөлшерлемесін субсидиялау көзделмейді. </w:t>
      </w:r>
    </w:p>
    <w:bookmarkEnd w:id="17"/>
    <w:bookmarkStart w:name="z26" w:id="18"/>
    <w:p>
      <w:pPr>
        <w:spacing w:after="0"/>
        <w:ind w:left="0"/>
        <w:jc w:val="both"/>
      </w:pPr>
      <w:r>
        <w:rPr>
          <w:rFonts w:ascii="Times New Roman"/>
          <w:b w:val="false"/>
          <w:i w:val="false"/>
          <w:color w:val="000000"/>
          <w:sz w:val="28"/>
        </w:rPr>
        <w:t>
      Қаржы-экономикалық модель шеңберінде жобаның таза келтірілген құны (бұдан әрі – базалық NPV) есептеледі."</w:t>
      </w:r>
    </w:p>
    <w:bookmarkEnd w:id="18"/>
    <w:bookmarkStart w:name="z27" w:id="19"/>
    <w:p>
      <w:pPr>
        <w:spacing w:after="0"/>
        <w:ind w:left="0"/>
        <w:jc w:val="both"/>
      </w:pPr>
      <w:r>
        <w:rPr>
          <w:rFonts w:ascii="Times New Roman"/>
          <w:b w:val="false"/>
          <w:i w:val="false"/>
          <w:color w:val="000000"/>
          <w:sz w:val="28"/>
        </w:rPr>
        <w:t xml:space="preserve">
      Мемлекеттік міндеттемелерді кейіннен орындай отырып, әлеуетті өнім берушінің меншікті қаражаты есебінен "толық бітіріп берілетін" құрылыс жобасы іске асырылған және Қазақстан Республикасы Қаржы министрінің 2024 жылғы 9 қазандағы № 687 бұйрығымен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айқындалған бағалық емес өлшемшарттар балдарының саны тең болған жағдайда осы Қағидаларға сәйкес қаржы-экономикалық модельдің ең жақсы шарттарын ұсынған конкурсқа қатысушы жеңімпаз болып танылады.</w:t>
      </w:r>
    </w:p>
    <w:bookmarkEnd w:id="19"/>
    <w:bookmarkStart w:name="z28" w:id="20"/>
    <w:p>
      <w:pPr>
        <w:spacing w:after="0"/>
        <w:ind w:left="0"/>
        <w:jc w:val="both"/>
      </w:pPr>
      <w:r>
        <w:rPr>
          <w:rFonts w:ascii="Times New Roman"/>
          <w:b w:val="false"/>
          <w:i w:val="false"/>
          <w:color w:val="000000"/>
          <w:sz w:val="28"/>
        </w:rPr>
        <w:t>
      Қаржы-экономикалық модельдің ең жақсы шарты – тапсырыс беруші жеткізушіге салынған және пайдалануға берілген "толық бітіріп берілетін" құрылыс объектісі үшін төлеуге тиіс төлемдердің таза ағымдағы құнының ең аз мәні.</w:t>
      </w:r>
    </w:p>
    <w:bookmarkEnd w:id="20"/>
    <w:bookmarkStart w:name="z29" w:id="21"/>
    <w:p>
      <w:pPr>
        <w:spacing w:after="0"/>
        <w:ind w:left="0"/>
        <w:jc w:val="both"/>
      </w:pPr>
      <w:r>
        <w:rPr>
          <w:rFonts w:ascii="Times New Roman"/>
          <w:b w:val="false"/>
          <w:i w:val="false"/>
          <w:color w:val="000000"/>
          <w:sz w:val="28"/>
        </w:rPr>
        <w:t>
      Бұл ретте тапсырыс берушіден өнім берушіге төленетін төлемдердің таза келтірілген құны формула бойынша есептеледі:</w:t>
      </w:r>
    </w:p>
    <w:bookmarkEnd w:id="21"/>
    <w:bookmarkStart w:name="z30"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679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мұндағы: </w:t>
      </w:r>
    </w:p>
    <w:bookmarkEnd w:id="23"/>
    <w:bookmarkStart w:name="z32" w:id="24"/>
    <w:p>
      <w:pPr>
        <w:spacing w:after="0"/>
        <w:ind w:left="0"/>
        <w:jc w:val="both"/>
      </w:pPr>
      <w:r>
        <w:rPr>
          <w:rFonts w:ascii="Times New Roman"/>
          <w:b w:val="false"/>
          <w:i w:val="false"/>
          <w:color w:val="000000"/>
          <w:sz w:val="28"/>
        </w:rPr>
        <w:t xml:space="preserve">
      Pi – i-ші төлем сомасы; </w:t>
      </w:r>
    </w:p>
    <w:bookmarkEnd w:id="24"/>
    <w:bookmarkStart w:name="z33" w:id="25"/>
    <w:p>
      <w:pPr>
        <w:spacing w:after="0"/>
        <w:ind w:left="0"/>
        <w:jc w:val="both"/>
      </w:pPr>
      <w:r>
        <w:rPr>
          <w:rFonts w:ascii="Times New Roman"/>
          <w:b w:val="false"/>
          <w:i w:val="false"/>
          <w:color w:val="000000"/>
          <w:sz w:val="28"/>
        </w:rPr>
        <w:t>
      r – жылдық дисконттау мөлшерлемесі;</w:t>
      </w:r>
    </w:p>
    <w:bookmarkEnd w:id="25"/>
    <w:bookmarkStart w:name="z34" w:id="26"/>
    <w:p>
      <w:pPr>
        <w:spacing w:after="0"/>
        <w:ind w:left="0"/>
        <w:jc w:val="both"/>
      </w:pPr>
      <w:r>
        <w:rPr>
          <w:rFonts w:ascii="Times New Roman"/>
          <w:b w:val="false"/>
          <w:i w:val="false"/>
          <w:color w:val="000000"/>
          <w:sz w:val="28"/>
        </w:rPr>
        <w:t xml:space="preserve">
      Жылдық дисконттау мөлшерлемесі конкурстың барлық қатысушылары үшін бірыңғай болып табылады және "дисконттау мөлшерлемесі (базалық мөлшерлеме) + 2%" тең. Бұл ретте есептеулерде төлемдер валютасымен көрсетілген елдің орталық банкінің есептік мөлшерлемесі (базалық мөлшерлемесі) пайдаланылады. </w:t>
      </w:r>
    </w:p>
    <w:bookmarkEnd w:id="26"/>
    <w:bookmarkStart w:name="z35" w:id="27"/>
    <w:p>
      <w:pPr>
        <w:spacing w:after="0"/>
        <w:ind w:left="0"/>
        <w:jc w:val="both"/>
      </w:pPr>
      <w:r>
        <w:rPr>
          <w:rFonts w:ascii="Times New Roman"/>
          <w:b w:val="false"/>
          <w:i w:val="false"/>
          <w:color w:val="000000"/>
          <w:sz w:val="28"/>
        </w:rPr>
        <w:t>
      di – i-ші төлемнің нақты күні;</w:t>
      </w:r>
    </w:p>
    <w:bookmarkEnd w:id="27"/>
    <w:bookmarkStart w:name="z36" w:id="28"/>
    <w:p>
      <w:pPr>
        <w:spacing w:after="0"/>
        <w:ind w:left="0"/>
        <w:jc w:val="both"/>
      </w:pPr>
      <w:r>
        <w:rPr>
          <w:rFonts w:ascii="Times New Roman"/>
          <w:b w:val="false"/>
          <w:i w:val="false"/>
          <w:color w:val="000000"/>
          <w:sz w:val="28"/>
        </w:rPr>
        <w:t>
      d1 – конкурс жеңімпазын анықтау күні (конкурстың барлық қатысушылары үшін бірыңғай болып табылады).</w:t>
      </w:r>
    </w:p>
    <w:bookmarkEnd w:id="28"/>
    <w:bookmarkStart w:name="z37" w:id="29"/>
    <w:p>
      <w:pPr>
        <w:spacing w:after="0"/>
        <w:ind w:left="0"/>
        <w:jc w:val="both"/>
      </w:pPr>
      <w:r>
        <w:rPr>
          <w:rFonts w:ascii="Times New Roman"/>
          <w:b w:val="false"/>
          <w:i w:val="false"/>
          <w:color w:val="000000"/>
          <w:sz w:val="28"/>
        </w:rPr>
        <w:t>
      Егер жобаның базалық NPV теріс болған жағдайда, "толық бітіріп берілетін" құрылыс жобасының коммерциялық тиімділігін қамтамасыз ету мақсатында өтеудің базалық қаржы-экономикалық моделіне өнім берушінің шығындарын өтеуді және "толық бітіріп берілетін" құрылыс жобалары бойынша мемлекеттік міндеттемелердің белгіленген лимиттерін "толық бітіріп берілетін" құрылыс туралы заңнама ережелерін сақтай отырып кіріс алуды, пайда мен шығындар арақатынасын, институционалдық схеманы және "толық бітіріп берілетін" құрылыс жобасының басқа да ерекшеліктерін енгізу арқылы кеңейтілген қаржы-экономикалық модель әзірленеді.";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34-29-тармақтың</w:t>
      </w:r>
      <w:r>
        <w:rPr>
          <w:rFonts w:ascii="Times New Roman"/>
          <w:b w:val="false"/>
          <w:i w:val="false"/>
          <w:color w:val="000000"/>
          <w:sz w:val="28"/>
        </w:rPr>
        <w:t xml:space="preserve"> бірінші бөлігі мынадай редакцияда жазылсын: </w:t>
      </w:r>
    </w:p>
    <w:bookmarkStart w:name="z39" w:id="30"/>
    <w:p>
      <w:pPr>
        <w:spacing w:after="0"/>
        <w:ind w:left="0"/>
        <w:jc w:val="both"/>
      </w:pPr>
      <w:r>
        <w:rPr>
          <w:rFonts w:ascii="Times New Roman"/>
          <w:b w:val="false"/>
          <w:i w:val="false"/>
          <w:color w:val="000000"/>
          <w:sz w:val="28"/>
        </w:rPr>
        <w:t>
      "34-29. "Меншік және/немесе қарыз қаражатын қоса алғанда, өнім берушінің қаражаты есебінен қаржыландыруға ұсынылатын "толық бітіріп берілетін" құрылыс жобасын жоспарлау сатысында "толық бітіріп берілетін" құрылыс объектісін құру кезіндегі инвестициялардың болжамды мөлшері мынадай формула бойынша өнім берушінің барлық шығыстарының сомасы ретінде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34-31-тармақтың</w:t>
      </w:r>
      <w:r>
        <w:rPr>
          <w:rFonts w:ascii="Times New Roman"/>
          <w:b w:val="false"/>
          <w:i w:val="false"/>
          <w:color w:val="000000"/>
          <w:sz w:val="28"/>
        </w:rPr>
        <w:t xml:space="preserve"> 2) тармақшасы мынадай редакцияда жазылсын:</w:t>
      </w:r>
    </w:p>
    <w:bookmarkStart w:name="z41" w:id="31"/>
    <w:p>
      <w:pPr>
        <w:spacing w:after="0"/>
        <w:ind w:left="0"/>
        <w:jc w:val="both"/>
      </w:pPr>
      <w:r>
        <w:rPr>
          <w:rFonts w:ascii="Times New Roman"/>
          <w:b w:val="false"/>
          <w:i w:val="false"/>
          <w:color w:val="000000"/>
          <w:sz w:val="28"/>
        </w:rPr>
        <w:t>
      "2) өзге де операциялық шығындар, оның ішінде: заттай нормалар немесе материалдық қорлар, "толық бітіріп берілетін" құрылыс объектісін іске қосу және оның жұмыс істеуі үшін қажетті салалық шығыстар ескеріледі.";</w:t>
      </w:r>
    </w:p>
    <w:bookmarkEnd w:id="31"/>
    <w:bookmarkStart w:name="z42" w:id="32"/>
    <w:p>
      <w:pPr>
        <w:spacing w:after="0"/>
        <w:ind w:left="0"/>
        <w:jc w:val="both"/>
      </w:pPr>
      <w:r>
        <w:rPr>
          <w:rFonts w:ascii="Times New Roman"/>
          <w:b w:val="false"/>
          <w:i w:val="false"/>
          <w:color w:val="000000"/>
          <w:sz w:val="28"/>
        </w:rPr>
        <w:t xml:space="preserve">
      148-тармақтың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бөлігі мынадай редакцияда жазылсын:</w:t>
      </w:r>
    </w:p>
    <w:bookmarkEnd w:id="32"/>
    <w:bookmarkStart w:name="z43" w:id="33"/>
    <w:p>
      <w:pPr>
        <w:spacing w:after="0"/>
        <w:ind w:left="0"/>
        <w:jc w:val="both"/>
      </w:pPr>
      <w:r>
        <w:rPr>
          <w:rFonts w:ascii="Times New Roman"/>
          <w:b w:val="false"/>
          <w:i w:val="false"/>
          <w:color w:val="000000"/>
          <w:sz w:val="28"/>
        </w:rPr>
        <w:t>
      "Жаңа объектілерді құруға (салуға) не қолда бар объектілерді реконструкциялауға бағытталған Инвестицияларды жүзеге асыру кезінде Инвестициялардың ҚЭН құрамында құрылыстың есептік құны, жерге орналастыру жобасы немесе жер-кадастрлық жоспар ұсынылатын "толық бітіріп берілетін" құрылыс жобаларын қоспағанда, ЖСҚ-ға ведомстводан тыс кешенді сараптаманың қорытындысы (қажет болған жағдайда жер меншік иелерінің шығындарын есептеуді қоса бере отырып алынатын алқаптардың түріне байланысты ауыл шаруашылығы және орман шаруашылығы өндірісінің шығындары), техникалық шарттар ұсынылады.".</w:t>
      </w:r>
    </w:p>
    <w:bookmarkEnd w:id="33"/>
    <w:bookmarkStart w:name="z44" w:id="3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 күнінен кейін Қазақстан Республикасы Ұлттық экономика министрлігінің интернет-ресурсына орналастыру үшін жолдауды қамтамасыз етсін. </w:t>
      </w:r>
    </w:p>
    <w:bookmarkEnd w:id="34"/>
    <w:bookmarkStart w:name="z45"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5"/>
    <w:bookmarkStart w:name="z46"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48" w:id="37"/>
    <w:p>
      <w:pPr>
        <w:spacing w:after="0"/>
        <w:ind w:left="0"/>
        <w:jc w:val="both"/>
      </w:pPr>
      <w:r>
        <w:rPr>
          <w:rFonts w:ascii="Times New Roman"/>
          <w:b w:val="false"/>
          <w:i w:val="false"/>
          <w:color w:val="000000"/>
          <w:sz w:val="28"/>
        </w:rPr>
        <w:t>
      "КЕЛІСІЛДІ"</w:t>
      </w:r>
    </w:p>
    <w:bookmarkEnd w:id="37"/>
    <w:bookmarkStart w:name="z49" w:id="38"/>
    <w:p>
      <w:pPr>
        <w:spacing w:after="0"/>
        <w:ind w:left="0"/>
        <w:jc w:val="both"/>
      </w:pPr>
      <w:r>
        <w:rPr>
          <w:rFonts w:ascii="Times New Roman"/>
          <w:b w:val="false"/>
          <w:i w:val="false"/>
          <w:color w:val="000000"/>
          <w:sz w:val="28"/>
        </w:rPr>
        <w:t>
      Қазақстан Республикасының</w:t>
      </w:r>
    </w:p>
    <w:bookmarkEnd w:id="38"/>
    <w:bookmarkStart w:name="z50" w:id="39"/>
    <w:p>
      <w:pPr>
        <w:spacing w:after="0"/>
        <w:ind w:left="0"/>
        <w:jc w:val="both"/>
      </w:pPr>
      <w:r>
        <w:rPr>
          <w:rFonts w:ascii="Times New Roman"/>
          <w:b w:val="false"/>
          <w:i w:val="false"/>
          <w:color w:val="000000"/>
          <w:sz w:val="28"/>
        </w:rPr>
        <w:t>
      Қаржы министрлігі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