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0a85" w14:textId="bfa0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даму жоспарын, мемлекеттік органдардың, облыстардың, республикалық маңызы бар қалалардың, астананың, аудандардың (облыстық маңызы бар қалалардың) даму жоспарларын әзірлеу, іске асыру, оларға мониторинг және түзету жүргізу әдістемесін бекіту туралы" Қазақстан Республикасы Ұлттық экономика министрінің міндетін атқарушының 2025 жылғы 1 желтоқсандағы № 128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5 тамыздағы № 126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ұлттық даму жоспарын, мемлекеттік органдардың, облыстардың, республикалық маңызы бар қалалардың, астананың, аудандардың (облыстық маңызы бар қалалардың) даму жоспарларын әзірлеу, іске асыру, оларға мониторинг және түзету жүргізу әдістемесін бекіту туралы" Қазақстан Республикасы Ұлттық экономика министрінің міндет атқарушының 2025 жылғы 1 желтоқсандағы №128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 Қоса беріліп отырған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 бекітілсін.";</w:t>
      </w:r>
    </w:p>
    <w:bookmarkEnd w:id="4"/>
    <w:bookmarkStart w:name="z10" w:id="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даму жоспарын, мемлекеттік органдардың, облыстардың, республикалық маңызы бар қалалардың, астананың, аудандардың (облыстық маңызы бар қалалардың) даму жоспарларын әзірлеу, іске асыру, оларға мониторинг және түзету жүргізу </w:t>
      </w:r>
      <w:r>
        <w:rPr>
          <w:rFonts w:ascii="Times New Roman"/>
          <w:b w:val="false"/>
          <w:i w:val="false"/>
          <w:color w:val="000000"/>
          <w:sz w:val="28"/>
        </w:rPr>
        <w:t>әдістемесінде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 (бұдан әрі – Әдістеме) Қазақстан Республикасы Үкіметінің 2017 жылғы 29 қарашадағы № 790 қаулысымен бекітілген Қазақстан Республикасындағы мемлекеттік жоспарлау жүйесінің (бұдан әрі – МЖЖ) </w:t>
      </w:r>
      <w:r>
        <w:rPr>
          <w:rFonts w:ascii="Times New Roman"/>
          <w:b w:val="false"/>
          <w:i w:val="false"/>
          <w:color w:val="000000"/>
          <w:sz w:val="28"/>
        </w:rPr>
        <w:t>14-тармағына</w:t>
      </w:r>
      <w:r>
        <w:rPr>
          <w:rFonts w:ascii="Times New Roman"/>
          <w:b w:val="false"/>
          <w:i w:val="false"/>
          <w:color w:val="000000"/>
          <w:sz w:val="28"/>
        </w:rPr>
        <w:t xml:space="preserve"> сәйкес әзірленді және Қазақстан Республикасының 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(бұдан әрі – МЖЖ құжаттары) әзірлеу, іске асыру, оларға мониторинг және түзету жүргізу жөніндегі тәсілдерді ашып көрсетеді.";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16" w:id="8"/>
    <w:p>
      <w:pPr>
        <w:spacing w:after="0"/>
        <w:ind w:left="0"/>
        <w:jc w:val="both"/>
      </w:pPr>
      <w:r>
        <w:rPr>
          <w:rFonts w:ascii="Times New Roman"/>
          <w:b w:val="false"/>
          <w:i w:val="false"/>
          <w:color w:val="000000"/>
          <w:sz w:val="28"/>
        </w:rPr>
        <w:t>
      "9) төмен тұрған құжат – мемлекеттік органның даму жоспары, астананың, облыстың, республикалық маңызы бар қаланың, ауданның (облыстық маңызы бар қаланың) даму жоспары;";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"90. Ұлттық жоспарды іске асыру декомпозицияланған  түйінді ұлттық индикаторларды көздейтін мемлекеттік органдардың даму жоспарларын, астананың, облыстың, республикалық маңызы бар қаланың, даму жоспарларын іске асыру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"97. Орталық мемлекеттік органдардың астананың, облыстың, республикалық маңызы бар қаланың даму жоспарына МЖЖ-ның жоғары тұрған құжатында тиісті өңірге бекітілмеген және (немесе) жергілікті атқарушы органдардың қызметіне тәуелді емес көрсеткіштерді енгізуіне бастама жасауына жол берілмейді.";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22" w:id="11"/>
    <w:p>
      <w:pPr>
        <w:spacing w:after="0"/>
        <w:ind w:left="0"/>
        <w:jc w:val="both"/>
      </w:pPr>
      <w:r>
        <w:rPr>
          <w:rFonts w:ascii="Times New Roman"/>
          <w:b w:val="false"/>
          <w:i w:val="false"/>
          <w:color w:val="000000"/>
          <w:sz w:val="28"/>
        </w:rPr>
        <w:t>
      "103. Мемлекеттік органдар МЖЖ-ның 24-тармағына сәйкес Мемлекеттік жоспарлаудың ақпараттық жүйесінде орналастыра отырып, мемлекеттік органдардың, астананың, облыстардың, республикалық маңызы бар қалалардың даму жоспарларының жобаларына декомпозицияланған нысаналы индикаторларды, нәтижелер көрсеткіштерін (болған жағдайда), іс-шараларды/жобаларды және (немесе) оларға өзгерістер мен толықтырулардың жобаларын қосады.";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24" w:id="12"/>
    <w:p>
      <w:pPr>
        <w:spacing w:after="0"/>
        <w:ind w:left="0"/>
        <w:jc w:val="both"/>
      </w:pPr>
      <w:r>
        <w:rPr>
          <w:rFonts w:ascii="Times New Roman"/>
          <w:b w:val="false"/>
          <w:i w:val="false"/>
          <w:color w:val="000000"/>
          <w:sz w:val="28"/>
        </w:rPr>
        <w:t>
      "110. Ұлттық жоспарды мониторингтеуді мемлекеттік және стратегиялық жоспарлау жөніндегі уәкілетті органдар, оның ішінде Мемлекеттік жоспарлаудың ақпараттық жүйесінде қалыптастырылатын мемлекеттік органдардың, астананың, облыстардың, республикалық маңызы бар қалалардың, даму жоспарларының іске асырылуы туралы есептерін және Жобалық басқару ақпараттық жүйесінің деректері бойынша жүргізілген жобалық басқару мониторингінің нәтижелерін талдау негізінде жүргізеді.";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"135. Даму жоспарындағы әрбір мақсат үшін МЖЖ-ның жоғары тұрған құжаттарының, сондай-ақ Қазақстан Республикасының заңнамасында айқындалған функциялардың, өкілеттіктер мен құзыреттердің көрсеткіштерінен туындайтын нысаналы индикаторлар айқындалады.</w:t>
      </w:r>
    </w:p>
    <w:bookmarkEnd w:id="13"/>
    <w:bookmarkStart w:name="z27" w:id="14"/>
    <w:p>
      <w:pPr>
        <w:spacing w:after="0"/>
        <w:ind w:left="0"/>
        <w:jc w:val="both"/>
      </w:pPr>
      <w:r>
        <w:rPr>
          <w:rFonts w:ascii="Times New Roman"/>
          <w:b w:val="false"/>
          <w:i w:val="false"/>
          <w:color w:val="000000"/>
          <w:sz w:val="28"/>
        </w:rPr>
        <w:t>
      Даму жоспарының нысаналы индикаторлары Ұлттық жоспардың тиісті түйінді ұлттық индикаторларымен және Ұлттық қауіпсіздік стратегиясының көрсеткіштерімен өзара байланыста көрсетіледі.";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xml:space="preserve">
      "140. Әзірлеуші мемлекеттік органның басқа орталық мемлекеттік органдар және астананың, облыстардың, республикалық маңызы бар қалалардың жергілікті атқарушы органдары орындалуын қамтамасыз ететін іс-шараларды /жобаларды қосуы осы ұсыныстарды мүдделі мемлекеттік органдармен келісу бойынша жүзеге асырылады.";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31" w:id="16"/>
    <w:p>
      <w:pPr>
        <w:spacing w:after="0"/>
        <w:ind w:left="0"/>
        <w:jc w:val="both"/>
      </w:pPr>
      <w:r>
        <w:rPr>
          <w:rFonts w:ascii="Times New Roman"/>
          <w:b w:val="false"/>
          <w:i w:val="false"/>
          <w:color w:val="000000"/>
          <w:sz w:val="28"/>
        </w:rPr>
        <w:t>
      "145. Басым және проблемалық аймақтардың картасы әрбір нысаналы индикатор бойынша оның басымдылық дәрежесі бойынша және (немесе) астананың, облыстардың, республикалық маңызы бар қалалардың бөлінісіндегі шешімге қойылған міндетті саралау түрінде жасалады және мемлекеттік инвестициялық жобалар мен басқа көздер есебінен іске асырылатын жобалардың тізбесін қалыптастыру үшін негіз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"6-тарау. Астананың, облыстың, республикалық маңызы бар қаланың даму жоспары</w:t>
      </w:r>
    </w:p>
    <w:bookmarkEnd w:id="17"/>
    <w:bookmarkStart w:name="z34" w:id="18"/>
    <w:p>
      <w:pPr>
        <w:spacing w:after="0"/>
        <w:ind w:left="0"/>
        <w:jc w:val="both"/>
      </w:pPr>
      <w:r>
        <w:rPr>
          <w:rFonts w:ascii="Times New Roman"/>
          <w:b w:val="false"/>
          <w:i w:val="false"/>
          <w:color w:val="000000"/>
          <w:sz w:val="28"/>
        </w:rPr>
        <w:t>
      166. Астананың, облыстың, республикалық маңызы бар қаланың даму жоспары МЖЖ-ның жоғары тұрған құжаттарына сәйкес оның ерекшелігі мен өңірдің даму әлеуетін ескере отырып, тиісті аумақтың дамуын айқындайды.</w:t>
      </w:r>
    </w:p>
    <w:bookmarkEnd w:id="18"/>
    <w:bookmarkStart w:name="z35" w:id="19"/>
    <w:p>
      <w:pPr>
        <w:spacing w:after="0"/>
        <w:ind w:left="0"/>
        <w:jc w:val="both"/>
      </w:pPr>
      <w:r>
        <w:rPr>
          <w:rFonts w:ascii="Times New Roman"/>
          <w:b w:val="false"/>
          <w:i w:val="false"/>
          <w:color w:val="000000"/>
          <w:sz w:val="28"/>
        </w:rPr>
        <w:t>
      167. Астананың, облыстың, республикалық маңызы бар қаланың даму жоспарын астананың, облыстың, республикалық маңызы бар қаланың жергілікті атқарушы органы ең төменгі стандарттарды, елді мекендер үшін өңірлік стандарттар жүйесін міндетті түрде қолдана отырып, мүдделі орталық мемлекеттік органдармен, өңірлік саясат жөніндегі орталық органмен келісу бойынша әрбір үш жыл сайын бес жылдық кезеңге әзірлейді және астананың, облыстың, республикалық маңызы бар қаланың жергілікті өкілді органының шешімімен бекітіледі.</w:t>
      </w:r>
    </w:p>
    <w:bookmarkEnd w:id="19"/>
    <w:bookmarkStart w:name="z36" w:id="20"/>
    <w:p>
      <w:pPr>
        <w:spacing w:after="0"/>
        <w:ind w:left="0"/>
        <w:jc w:val="both"/>
      </w:pPr>
      <w:r>
        <w:rPr>
          <w:rFonts w:ascii="Times New Roman"/>
          <w:b w:val="false"/>
          <w:i w:val="false"/>
          <w:color w:val="000000"/>
          <w:sz w:val="28"/>
        </w:rPr>
        <w:t>
      168. Астананың, облыстың, республикалық маңызы бар қаланың даму жоспарын әзірлеу үшін астана, облыс, республикалық маңызы бар қала әкімінің шешімімен, қажет болған жағдайда, орталық мемлекеттік органдардың аумақтық бөлімшелерінің, үкіметтік емес және ғылыми ұйымдардың өкілдерін, әртүрлі білім салаларының ғалымдары мен мамандарын, сараптамалық қоғамдастықты тарта отырып, жергілікті атқарушы органдардың, қоғамдық кеңестердің өкілдері және мәслихат депутаттарынан, өңірлік кәсіпкерлік палаталарының өкілдерінен құрылған жұмыс тобы құрылады.</w:t>
      </w:r>
    </w:p>
    <w:bookmarkEnd w:id="20"/>
    <w:bookmarkStart w:name="z37" w:id="21"/>
    <w:p>
      <w:pPr>
        <w:spacing w:after="0"/>
        <w:ind w:left="0"/>
        <w:jc w:val="both"/>
      </w:pPr>
      <w:r>
        <w:rPr>
          <w:rFonts w:ascii="Times New Roman"/>
          <w:b w:val="false"/>
          <w:i w:val="false"/>
          <w:color w:val="000000"/>
          <w:sz w:val="28"/>
        </w:rPr>
        <w:t>
      169. Астананың, облыстың, республикалық маңызы бар қаланың даму жоспары осы Әдістемеге 10-қосымшаға сәйкес нысан бойынша қалыптастырылады.</w:t>
      </w:r>
    </w:p>
    <w:bookmarkEnd w:id="21"/>
    <w:bookmarkStart w:name="z38" w:id="22"/>
    <w:p>
      <w:pPr>
        <w:spacing w:after="0"/>
        <w:ind w:left="0"/>
        <w:jc w:val="both"/>
      </w:pPr>
      <w:r>
        <w:rPr>
          <w:rFonts w:ascii="Times New Roman"/>
          <w:b w:val="false"/>
          <w:i w:val="false"/>
          <w:color w:val="000000"/>
          <w:sz w:val="28"/>
        </w:rPr>
        <w:t>
      170. Астананың, облыстың, республикалық маңызы бар қаланың даму жоспарының әзірленген жобасы мынадай талаптарға сәйкес келуі тиіс:</w:t>
      </w:r>
    </w:p>
    <w:bookmarkEnd w:id="22"/>
    <w:bookmarkStart w:name="z39" w:id="23"/>
    <w:p>
      <w:pPr>
        <w:spacing w:after="0"/>
        <w:ind w:left="0"/>
        <w:jc w:val="both"/>
      </w:pPr>
      <w:r>
        <w:rPr>
          <w:rFonts w:ascii="Times New Roman"/>
          <w:b w:val="false"/>
          <w:i w:val="false"/>
          <w:color w:val="000000"/>
          <w:sz w:val="28"/>
        </w:rPr>
        <w:t>
      1) өңірді дамытудың басым бағыттарын МЖЖ-ның жоғары тұрған құжаттарында белгіленген бағыттармен өзара байланыстыра отырып айқындау;</w:t>
      </w:r>
    </w:p>
    <w:bookmarkEnd w:id="23"/>
    <w:bookmarkStart w:name="z40" w:id="24"/>
    <w:p>
      <w:pPr>
        <w:spacing w:after="0"/>
        <w:ind w:left="0"/>
        <w:jc w:val="both"/>
      </w:pPr>
      <w:r>
        <w:rPr>
          <w:rFonts w:ascii="Times New Roman"/>
          <w:b w:val="false"/>
          <w:i w:val="false"/>
          <w:color w:val="000000"/>
          <w:sz w:val="28"/>
        </w:rPr>
        <w:t>
      2) аумақтың әлеуметтік-экономикалық даму әлеуетінің бағасын баяндау;</w:t>
      </w:r>
    </w:p>
    <w:bookmarkEnd w:id="24"/>
    <w:bookmarkStart w:name="z41" w:id="25"/>
    <w:p>
      <w:pPr>
        <w:spacing w:after="0"/>
        <w:ind w:left="0"/>
        <w:jc w:val="both"/>
      </w:pPr>
      <w:r>
        <w:rPr>
          <w:rFonts w:ascii="Times New Roman"/>
          <w:b w:val="false"/>
          <w:i w:val="false"/>
          <w:color w:val="000000"/>
          <w:sz w:val="28"/>
        </w:rPr>
        <w:t>
      3) нысаналы индикаторларды көрсете отырып, жоспарлы кезеңнің соңына қарай аумақты дамытудың түпкі мақсаттарын айқындау;</w:t>
      </w:r>
    </w:p>
    <w:bookmarkEnd w:id="25"/>
    <w:bookmarkStart w:name="z42" w:id="26"/>
    <w:p>
      <w:pPr>
        <w:spacing w:after="0"/>
        <w:ind w:left="0"/>
        <w:jc w:val="both"/>
      </w:pPr>
      <w:r>
        <w:rPr>
          <w:rFonts w:ascii="Times New Roman"/>
          <w:b w:val="false"/>
          <w:i w:val="false"/>
          <w:color w:val="000000"/>
          <w:sz w:val="28"/>
        </w:rPr>
        <w:t>
      4) күшті және әлсіз жақтарын, мүмкіндіктері мен қауіптерін талдауды ескере отырып, қойылған мақсаттарға қол жеткізудің ықтимал жолдары мен тәсілдерін айқындау;</w:t>
      </w:r>
    </w:p>
    <w:bookmarkEnd w:id="26"/>
    <w:bookmarkStart w:name="z43" w:id="27"/>
    <w:p>
      <w:pPr>
        <w:spacing w:after="0"/>
        <w:ind w:left="0"/>
        <w:jc w:val="both"/>
      </w:pPr>
      <w:r>
        <w:rPr>
          <w:rFonts w:ascii="Times New Roman"/>
          <w:b w:val="false"/>
          <w:i w:val="false"/>
          <w:color w:val="000000"/>
          <w:sz w:val="28"/>
        </w:rPr>
        <w:t>
      5) мақсаттардың және нысаналы индикаторлардың логикалық өзара байланысын сақтау;</w:t>
      </w:r>
    </w:p>
    <w:bookmarkEnd w:id="27"/>
    <w:bookmarkStart w:name="z44" w:id="28"/>
    <w:p>
      <w:pPr>
        <w:spacing w:after="0"/>
        <w:ind w:left="0"/>
        <w:jc w:val="both"/>
      </w:pPr>
      <w:r>
        <w:rPr>
          <w:rFonts w:ascii="Times New Roman"/>
          <w:b w:val="false"/>
          <w:i w:val="false"/>
          <w:color w:val="000000"/>
          <w:sz w:val="28"/>
        </w:rPr>
        <w:t>
      6) игілік алушылардың қажеттіліктерін қанағаттандыруға және өңірдің өзіндік экономикалық әлеуетін дамытуға бағдарлану;</w:t>
      </w:r>
    </w:p>
    <w:bookmarkEnd w:id="28"/>
    <w:bookmarkStart w:name="z45" w:id="29"/>
    <w:p>
      <w:pPr>
        <w:spacing w:after="0"/>
        <w:ind w:left="0"/>
        <w:jc w:val="both"/>
      </w:pPr>
      <w:r>
        <w:rPr>
          <w:rFonts w:ascii="Times New Roman"/>
          <w:b w:val="false"/>
          <w:i w:val="false"/>
          <w:color w:val="000000"/>
          <w:sz w:val="28"/>
        </w:rPr>
        <w:t>
      7) қаржыландыру көздері мен іске асыру кезеңдері бойынша бөліністе абсолютті мәнде даму жоспарын іске асыруға арналған шығыстардың көлемі туралы ақпаратты қамту;</w:t>
      </w:r>
    </w:p>
    <w:bookmarkEnd w:id="29"/>
    <w:bookmarkStart w:name="z46" w:id="30"/>
    <w:p>
      <w:pPr>
        <w:spacing w:after="0"/>
        <w:ind w:left="0"/>
        <w:jc w:val="both"/>
      </w:pPr>
      <w:r>
        <w:rPr>
          <w:rFonts w:ascii="Times New Roman"/>
          <w:b w:val="false"/>
          <w:i w:val="false"/>
          <w:color w:val="000000"/>
          <w:sz w:val="28"/>
        </w:rPr>
        <w:t>
      8) орталық мемлекеттік және жергілікті атқарушы органдар іс-шараларының келісілуін, сондай-ақ құжаттың мақсаттар мен ресурстар бойынша теңгерімділігін сақтау;</w:t>
      </w:r>
    </w:p>
    <w:bookmarkEnd w:id="30"/>
    <w:bookmarkStart w:name="z47" w:id="31"/>
    <w:p>
      <w:pPr>
        <w:spacing w:after="0"/>
        <w:ind w:left="0"/>
        <w:jc w:val="both"/>
      </w:pPr>
      <w:r>
        <w:rPr>
          <w:rFonts w:ascii="Times New Roman"/>
          <w:b w:val="false"/>
          <w:i w:val="false"/>
          <w:color w:val="000000"/>
          <w:sz w:val="28"/>
        </w:rPr>
        <w:t>
      9) тезистік форматта қысқаша және нақты баяндау.</w:t>
      </w:r>
    </w:p>
    <w:bookmarkEnd w:id="31"/>
    <w:bookmarkStart w:name="z48" w:id="32"/>
    <w:p>
      <w:pPr>
        <w:spacing w:after="0"/>
        <w:ind w:left="0"/>
        <w:jc w:val="both"/>
      </w:pPr>
      <w:r>
        <w:rPr>
          <w:rFonts w:ascii="Times New Roman"/>
          <w:b w:val="false"/>
          <w:i w:val="false"/>
          <w:color w:val="000000"/>
          <w:sz w:val="28"/>
        </w:rPr>
        <w:t>
      171. Астананың, облыстың, республикалық маңызы бар қаланың даму жоспарының құрылымы мынадай бөлімдерден тұрады:</w:t>
      </w:r>
    </w:p>
    <w:bookmarkEnd w:id="32"/>
    <w:bookmarkStart w:name="z49" w:id="33"/>
    <w:p>
      <w:pPr>
        <w:spacing w:after="0"/>
        <w:ind w:left="0"/>
        <w:jc w:val="both"/>
      </w:pPr>
      <w:r>
        <w:rPr>
          <w:rFonts w:ascii="Times New Roman"/>
          <w:b w:val="false"/>
          <w:i w:val="false"/>
          <w:color w:val="000000"/>
          <w:sz w:val="28"/>
        </w:rPr>
        <w:t>
      1) паспорт;</w:t>
      </w:r>
    </w:p>
    <w:bookmarkEnd w:id="33"/>
    <w:bookmarkStart w:name="z50" w:id="34"/>
    <w:p>
      <w:pPr>
        <w:spacing w:after="0"/>
        <w:ind w:left="0"/>
        <w:jc w:val="both"/>
      </w:pPr>
      <w:r>
        <w:rPr>
          <w:rFonts w:ascii="Times New Roman"/>
          <w:b w:val="false"/>
          <w:i w:val="false"/>
          <w:color w:val="000000"/>
          <w:sz w:val="28"/>
        </w:rPr>
        <w:t>
      2) аумақты дамыту пайымы;</w:t>
      </w:r>
    </w:p>
    <w:bookmarkEnd w:id="34"/>
    <w:bookmarkStart w:name="z51" w:id="35"/>
    <w:p>
      <w:pPr>
        <w:spacing w:after="0"/>
        <w:ind w:left="0"/>
        <w:jc w:val="both"/>
      </w:pPr>
      <w:r>
        <w:rPr>
          <w:rFonts w:ascii="Times New Roman"/>
          <w:b w:val="false"/>
          <w:i w:val="false"/>
          <w:color w:val="000000"/>
          <w:sz w:val="28"/>
        </w:rPr>
        <w:t>
      3) ағымдағы жағдайды талдау;</w:t>
      </w:r>
    </w:p>
    <w:bookmarkEnd w:id="35"/>
    <w:bookmarkStart w:name="z52" w:id="36"/>
    <w:p>
      <w:pPr>
        <w:spacing w:after="0"/>
        <w:ind w:left="0"/>
        <w:jc w:val="both"/>
      </w:pPr>
      <w:r>
        <w:rPr>
          <w:rFonts w:ascii="Times New Roman"/>
          <w:b w:val="false"/>
          <w:i w:val="false"/>
          <w:color w:val="000000"/>
          <w:sz w:val="28"/>
        </w:rPr>
        <w:t>
      4) негізгі бағыттар, мақсаттар, түйінді индикаторлар, міндеттер, нәтижелер көрсеткіштері (болған жағдайда) және ресурстар;</w:t>
      </w:r>
    </w:p>
    <w:bookmarkEnd w:id="36"/>
    <w:bookmarkStart w:name="z53" w:id="37"/>
    <w:p>
      <w:pPr>
        <w:spacing w:after="0"/>
        <w:ind w:left="0"/>
        <w:jc w:val="both"/>
      </w:pPr>
      <w:r>
        <w:rPr>
          <w:rFonts w:ascii="Times New Roman"/>
          <w:b w:val="false"/>
          <w:i w:val="false"/>
          <w:color w:val="000000"/>
          <w:sz w:val="28"/>
        </w:rPr>
        <w:t>
      5) ведомствоаралық өзара іс-қимыл;</w:t>
      </w:r>
    </w:p>
    <w:bookmarkEnd w:id="37"/>
    <w:bookmarkStart w:name="z54" w:id="38"/>
    <w:p>
      <w:pPr>
        <w:spacing w:after="0"/>
        <w:ind w:left="0"/>
        <w:jc w:val="both"/>
      </w:pPr>
      <w:r>
        <w:rPr>
          <w:rFonts w:ascii="Times New Roman"/>
          <w:b w:val="false"/>
          <w:i w:val="false"/>
          <w:color w:val="000000"/>
          <w:sz w:val="28"/>
        </w:rPr>
        <w:t>
      6) инвестициялық жоспар (қосымша түрінде).</w:t>
      </w:r>
    </w:p>
    <w:bookmarkEnd w:id="38"/>
    <w:bookmarkStart w:name="z55" w:id="39"/>
    <w:p>
      <w:pPr>
        <w:spacing w:after="0"/>
        <w:ind w:left="0"/>
        <w:jc w:val="both"/>
      </w:pPr>
      <w:r>
        <w:rPr>
          <w:rFonts w:ascii="Times New Roman"/>
          <w:b w:val="false"/>
          <w:i w:val="false"/>
          <w:color w:val="000000"/>
          <w:sz w:val="28"/>
        </w:rPr>
        <w:t>
      172. "Паспорт" бөлімінде астананың, облыстың, республикалық маңызы бар қаланың даму жоспары мыналарды:</w:t>
      </w:r>
    </w:p>
    <w:bookmarkEnd w:id="39"/>
    <w:bookmarkStart w:name="z56" w:id="40"/>
    <w:p>
      <w:pPr>
        <w:spacing w:after="0"/>
        <w:ind w:left="0"/>
        <w:jc w:val="both"/>
      </w:pPr>
      <w:r>
        <w:rPr>
          <w:rFonts w:ascii="Times New Roman"/>
          <w:b w:val="false"/>
          <w:i w:val="false"/>
          <w:color w:val="000000"/>
          <w:sz w:val="28"/>
        </w:rPr>
        <w:t>
      1) атауы;</w:t>
      </w:r>
    </w:p>
    <w:bookmarkEnd w:id="40"/>
    <w:bookmarkStart w:name="z57" w:id="41"/>
    <w:p>
      <w:pPr>
        <w:spacing w:after="0"/>
        <w:ind w:left="0"/>
        <w:jc w:val="both"/>
      </w:pPr>
      <w:r>
        <w:rPr>
          <w:rFonts w:ascii="Times New Roman"/>
          <w:b w:val="false"/>
          <w:i w:val="false"/>
          <w:color w:val="000000"/>
          <w:sz w:val="28"/>
        </w:rPr>
        <w:t>
      2) осы өңірдің негізгі сипаттамалары;</w:t>
      </w:r>
    </w:p>
    <w:bookmarkEnd w:id="41"/>
    <w:bookmarkStart w:name="z58" w:id="42"/>
    <w:p>
      <w:pPr>
        <w:spacing w:after="0"/>
        <w:ind w:left="0"/>
        <w:jc w:val="both"/>
      </w:pPr>
      <w:r>
        <w:rPr>
          <w:rFonts w:ascii="Times New Roman"/>
          <w:b w:val="false"/>
          <w:i w:val="false"/>
          <w:color w:val="000000"/>
          <w:sz w:val="28"/>
        </w:rPr>
        <w:t>
      3) бағыттары, мақсаттары, нысаналы индикаторлары, міндеттері, нәтижелер көрсеткіштері (болған жағдайда);</w:t>
      </w:r>
    </w:p>
    <w:bookmarkEnd w:id="42"/>
    <w:bookmarkStart w:name="z59" w:id="43"/>
    <w:p>
      <w:pPr>
        <w:spacing w:after="0"/>
        <w:ind w:left="0"/>
        <w:jc w:val="both"/>
      </w:pPr>
      <w:r>
        <w:rPr>
          <w:rFonts w:ascii="Times New Roman"/>
          <w:b w:val="false"/>
          <w:i w:val="false"/>
          <w:color w:val="000000"/>
          <w:sz w:val="28"/>
        </w:rPr>
        <w:t>
      4) қажетті ресурстарды қамтитын негізгі параметрлері жазылады.</w:t>
      </w:r>
    </w:p>
    <w:bookmarkEnd w:id="43"/>
    <w:bookmarkStart w:name="z60" w:id="44"/>
    <w:p>
      <w:pPr>
        <w:spacing w:after="0"/>
        <w:ind w:left="0"/>
        <w:jc w:val="both"/>
      </w:pPr>
      <w:r>
        <w:rPr>
          <w:rFonts w:ascii="Times New Roman"/>
          <w:b w:val="false"/>
          <w:i w:val="false"/>
          <w:color w:val="000000"/>
          <w:sz w:val="28"/>
        </w:rPr>
        <w:t>
      173. "Аумақты дамыту пайымы" бөлімінде астананың, облыстың, республикалық маңызы бар қаланың даму жоспарын іске асыру нәтижесінде өңірдің перспективалық жай-күйі сипатталады.</w:t>
      </w:r>
    </w:p>
    <w:bookmarkEnd w:id="44"/>
    <w:bookmarkStart w:name="z61" w:id="45"/>
    <w:p>
      <w:pPr>
        <w:spacing w:after="0"/>
        <w:ind w:left="0"/>
        <w:jc w:val="both"/>
      </w:pPr>
      <w:r>
        <w:rPr>
          <w:rFonts w:ascii="Times New Roman"/>
          <w:b w:val="false"/>
          <w:i w:val="false"/>
          <w:color w:val="000000"/>
          <w:sz w:val="28"/>
        </w:rPr>
        <w:t>
      174. "Ағымдағы жағдайды талдау" бөлімінде өңірдегі әлеуметтік-экономикалық жағдайдың ағымдағы ахуалы, негізгі проблемалардың кешенді сипаттамасы, өңірдің бәсекелестік артықшылықтары мен мүмкіндіктері сипатталған.</w:t>
      </w:r>
    </w:p>
    <w:bookmarkEnd w:id="45"/>
    <w:bookmarkStart w:name="z62" w:id="46"/>
    <w:p>
      <w:pPr>
        <w:spacing w:after="0"/>
        <w:ind w:left="0"/>
        <w:jc w:val="both"/>
      </w:pPr>
      <w:r>
        <w:rPr>
          <w:rFonts w:ascii="Times New Roman"/>
          <w:b w:val="false"/>
          <w:i w:val="false"/>
          <w:color w:val="000000"/>
          <w:sz w:val="28"/>
        </w:rPr>
        <w:t>
      Осы бөлімнің көлемі құжаттың жалпы көлемінің 30%-нан аспайды.</w:t>
      </w:r>
    </w:p>
    <w:bookmarkEnd w:id="46"/>
    <w:bookmarkStart w:name="z63" w:id="47"/>
    <w:p>
      <w:pPr>
        <w:spacing w:after="0"/>
        <w:ind w:left="0"/>
        <w:jc w:val="both"/>
      </w:pPr>
      <w:r>
        <w:rPr>
          <w:rFonts w:ascii="Times New Roman"/>
          <w:b w:val="false"/>
          <w:i w:val="false"/>
          <w:color w:val="000000"/>
          <w:sz w:val="28"/>
        </w:rPr>
        <w:t>
      175. "Ағымдағы жағдайды талдау" бөлімі осы Әдістеменің 3-тарауының 1-параграфында жазылған тәсілдер негізінде қалыптастырылады.</w:t>
      </w:r>
    </w:p>
    <w:bookmarkEnd w:id="47"/>
    <w:bookmarkStart w:name="z64" w:id="48"/>
    <w:p>
      <w:pPr>
        <w:spacing w:after="0"/>
        <w:ind w:left="0"/>
        <w:jc w:val="both"/>
      </w:pPr>
      <w:r>
        <w:rPr>
          <w:rFonts w:ascii="Times New Roman"/>
          <w:b w:val="false"/>
          <w:i w:val="false"/>
          <w:color w:val="000000"/>
          <w:sz w:val="28"/>
        </w:rPr>
        <w:t>
      176. Даму жоспарын әзірлеу кезінде талдау үшін ағымдағы жылдың алдындағы соңғы үш жылдағы деректер пайдаланылады.</w:t>
      </w:r>
    </w:p>
    <w:bookmarkEnd w:id="48"/>
    <w:bookmarkStart w:name="z65" w:id="49"/>
    <w:p>
      <w:pPr>
        <w:spacing w:after="0"/>
        <w:ind w:left="0"/>
        <w:jc w:val="both"/>
      </w:pPr>
      <w:r>
        <w:rPr>
          <w:rFonts w:ascii="Times New Roman"/>
          <w:b w:val="false"/>
          <w:i w:val="false"/>
          <w:color w:val="000000"/>
          <w:sz w:val="28"/>
        </w:rPr>
        <w:t>
      177. "Ағымдағы жағдайды талдау" бөліміне астананың әкімдігі, облыс әкімдігі, республикалық маңызы бар қала әкімдігі және жер қойнауын пайдаланушылар арасында жасалған меморандумдар шеңберінде өңірдің әлеуметтік-экономикалық дамуы мен инфрақұрылымын дамытуға бағытталған, жер қойнауын пайдаланушылардың келісімшарттық міндеттемелеріне сәйкес жүзеге асырылатын аударымдар бойынша жергілікті бюджет кірістеріне енгізілмеген түсімдердің көлемі мен шығыстары жөніндегі ақпарат, сондай-ақ жер қойнауын пайдаланушы жүргізген жұмыстар мен көрсетілген қызметтер туралы мәліметтер енгізіледі.</w:t>
      </w:r>
    </w:p>
    <w:bookmarkEnd w:id="49"/>
    <w:bookmarkStart w:name="z66" w:id="50"/>
    <w:p>
      <w:pPr>
        <w:spacing w:after="0"/>
        <w:ind w:left="0"/>
        <w:jc w:val="both"/>
      </w:pPr>
      <w:r>
        <w:rPr>
          <w:rFonts w:ascii="Times New Roman"/>
          <w:b w:val="false"/>
          <w:i w:val="false"/>
          <w:color w:val="000000"/>
          <w:sz w:val="28"/>
        </w:rPr>
        <w:t>
      178. "Негізгі бағыттар, мақсаттар, нысаналы индикаторлар, міндеттер, нәтижелер көрсеткіштері (болған жағдайда) және ресурстар" бөлімінде:</w:t>
      </w:r>
    </w:p>
    <w:bookmarkEnd w:id="50"/>
    <w:bookmarkStart w:name="z67" w:id="51"/>
    <w:p>
      <w:pPr>
        <w:spacing w:after="0"/>
        <w:ind w:left="0"/>
        <w:jc w:val="both"/>
      </w:pPr>
      <w:r>
        <w:rPr>
          <w:rFonts w:ascii="Times New Roman"/>
          <w:b w:val="false"/>
          <w:i w:val="false"/>
          <w:color w:val="000000"/>
          <w:sz w:val="28"/>
        </w:rPr>
        <w:t>
      1) аумақтың әлеуметтік-экономикалық дамуының негізгі бағыттары;</w:t>
      </w:r>
    </w:p>
    <w:bookmarkEnd w:id="51"/>
    <w:bookmarkStart w:name="z68" w:id="52"/>
    <w:p>
      <w:pPr>
        <w:spacing w:after="0"/>
        <w:ind w:left="0"/>
        <w:jc w:val="both"/>
      </w:pPr>
      <w:r>
        <w:rPr>
          <w:rFonts w:ascii="Times New Roman"/>
          <w:b w:val="false"/>
          <w:i w:val="false"/>
          <w:color w:val="000000"/>
          <w:sz w:val="28"/>
        </w:rPr>
        <w:t>
      2) нысаналы индикаторларды, міндеттерді, нәтижелер көрсеткіштерін (болған жағдайда) көрсете отырып, аумақтың әлеуметтік-экономикалық дамыуының әрбір бағыты бойынша мақсаттары;</w:t>
      </w:r>
    </w:p>
    <w:bookmarkEnd w:id="52"/>
    <w:bookmarkStart w:name="z69" w:id="53"/>
    <w:p>
      <w:pPr>
        <w:spacing w:after="0"/>
        <w:ind w:left="0"/>
        <w:jc w:val="both"/>
      </w:pPr>
      <w:r>
        <w:rPr>
          <w:rFonts w:ascii="Times New Roman"/>
          <w:b w:val="false"/>
          <w:i w:val="false"/>
          <w:color w:val="000000"/>
          <w:sz w:val="28"/>
        </w:rPr>
        <w:t>
      3) қажетті ресурстар жазылады.</w:t>
      </w:r>
    </w:p>
    <w:bookmarkEnd w:id="53"/>
    <w:bookmarkStart w:name="z70" w:id="54"/>
    <w:p>
      <w:pPr>
        <w:spacing w:after="0"/>
        <w:ind w:left="0"/>
        <w:jc w:val="both"/>
      </w:pPr>
      <w:r>
        <w:rPr>
          <w:rFonts w:ascii="Times New Roman"/>
          <w:b w:val="false"/>
          <w:i w:val="false"/>
          <w:color w:val="000000"/>
          <w:sz w:val="28"/>
        </w:rPr>
        <w:t>
      179. Астананың, облыстың, республикалық маңызы бар қаланың даму жоспарының мақсаттары жоспарлы кезеңнің соңына қарай аумақты дамытудың белгілі бір бағытының жай-күйін, оны дамытудың сапалық бағдарларын білдіреді.</w:t>
      </w:r>
    </w:p>
    <w:bookmarkEnd w:id="54"/>
    <w:bookmarkStart w:name="z71" w:id="55"/>
    <w:p>
      <w:pPr>
        <w:spacing w:after="0"/>
        <w:ind w:left="0"/>
        <w:jc w:val="both"/>
      </w:pPr>
      <w:r>
        <w:rPr>
          <w:rFonts w:ascii="Times New Roman"/>
          <w:b w:val="false"/>
          <w:i w:val="false"/>
          <w:color w:val="000000"/>
          <w:sz w:val="28"/>
        </w:rPr>
        <w:t>
      180. Астананы, облысты, республикалық маңызы бар қаланыдамыту жоспарындағы әрбір мақсат үшін МЖЖ-ның жоғары тұрған құжаттарының көрсеткіштерінен декомпозицияланған, сондай-ақ Қазақстан Республикасының заңнамасында айқындалған функциялардан, өкілеттіктерден және құзыреттерден туындайтын нысаналы индикаторлар, міндеттер, нәтижелер көрсеткіштері (болған жағдайда), айқындалады.</w:t>
      </w:r>
    </w:p>
    <w:bookmarkEnd w:id="55"/>
    <w:bookmarkStart w:name="z72" w:id="56"/>
    <w:p>
      <w:pPr>
        <w:spacing w:after="0"/>
        <w:ind w:left="0"/>
        <w:jc w:val="both"/>
      </w:pPr>
      <w:r>
        <w:rPr>
          <w:rFonts w:ascii="Times New Roman"/>
          <w:b w:val="false"/>
          <w:i w:val="false"/>
          <w:color w:val="000000"/>
          <w:sz w:val="28"/>
        </w:rPr>
        <w:t>
      181. Нысаналы индикаторлар, нәтижелер көрсеткіштері (болған жағдайда) астананың, облыстың, республикалық маңызы бар қаланың даму жоспарының мақсаттарына, міндеттеріне қол жеткізу дәрежесін айқындауға мүмкіндік беретін аралық және түпкілікті мәндерді қамтиды.</w:t>
      </w:r>
    </w:p>
    <w:bookmarkEnd w:id="56"/>
    <w:bookmarkStart w:name="z73" w:id="57"/>
    <w:p>
      <w:pPr>
        <w:spacing w:after="0"/>
        <w:ind w:left="0"/>
        <w:jc w:val="both"/>
      </w:pPr>
      <w:r>
        <w:rPr>
          <w:rFonts w:ascii="Times New Roman"/>
          <w:b w:val="false"/>
          <w:i w:val="false"/>
          <w:color w:val="000000"/>
          <w:sz w:val="28"/>
        </w:rPr>
        <w:t>
      182. Астананың, облыстың, республикалық маңызы бар қаланың даму жоспарының нысаналы индикаторлары және нәтижелер көрсеткіштері (болған жағдайда) оларға қол жеткізуге жауапты мемлекеттік органдар мен ұйымдар көрсетіле отырып, келтіріледі.</w:t>
      </w:r>
    </w:p>
    <w:bookmarkEnd w:id="57"/>
    <w:bookmarkStart w:name="z74" w:id="58"/>
    <w:p>
      <w:pPr>
        <w:spacing w:after="0"/>
        <w:ind w:left="0"/>
        <w:jc w:val="both"/>
      </w:pPr>
      <w:r>
        <w:rPr>
          <w:rFonts w:ascii="Times New Roman"/>
          <w:b w:val="false"/>
          <w:i w:val="false"/>
          <w:color w:val="000000"/>
          <w:sz w:val="28"/>
        </w:rPr>
        <w:t>
      183. Осы Әдістеменің 33-тармағында санамаланған жағдайларда астананың, облыстың, республикалық маңызы бар қаланың даму жоспарының мақсаттары, нысаналы индикаторлары міндеттер мен нәтижелер көрсеткіштеріне декомпозициялануы мүмкін.</w:t>
      </w:r>
    </w:p>
    <w:bookmarkEnd w:id="58"/>
    <w:bookmarkStart w:name="z75" w:id="59"/>
    <w:p>
      <w:pPr>
        <w:spacing w:after="0"/>
        <w:ind w:left="0"/>
        <w:jc w:val="both"/>
      </w:pPr>
      <w:r>
        <w:rPr>
          <w:rFonts w:ascii="Times New Roman"/>
          <w:b w:val="false"/>
          <w:i w:val="false"/>
          <w:color w:val="000000"/>
          <w:sz w:val="28"/>
        </w:rPr>
        <w:t>
      184. "Ведомствоаралық өзара іс-қимыл" бөлімінде астананың, облыстың, республикалық маңызы бар қаланың жергілікті атқарушы органдарының орталық мемлекеттік органдармен және квазимемлекеттік сектор субъектілерімен осы Әдістеменің 3-тарауының 34-тармағының 2) және 3) тармақшаларында көрсетілген нысаналы индикаторлар бойынша өзара іс-қимылы көрсетіледі.</w:t>
      </w:r>
    </w:p>
    <w:bookmarkEnd w:id="59"/>
    <w:bookmarkStart w:name="z76" w:id="60"/>
    <w:p>
      <w:pPr>
        <w:spacing w:after="0"/>
        <w:ind w:left="0"/>
        <w:jc w:val="both"/>
      </w:pPr>
      <w:r>
        <w:rPr>
          <w:rFonts w:ascii="Times New Roman"/>
          <w:b w:val="false"/>
          <w:i w:val="false"/>
          <w:color w:val="000000"/>
          <w:sz w:val="28"/>
        </w:rPr>
        <w:t>
      185. Астананың, облыстың, республикалық маңызы бар қаланың даму жоспарына ресми статистикалық ақпарат қалыптастырылмайтын және (немесе) орталық салалық мемлекеттік органдармен бекітілген есептеу әдістемелері жоқ нысаналы индикаторларды, нәтижелер көрсеткіштерді енгізу кезінде орталық мемлекеттік органдар осы Әдістеменің 3-тарауының 1-параграфында белгіленген мерзімдерде және тәртіппен жаңа нысаналы индикаторлар, нәтижелер көрсеткіштері бойынша есептеу әдістемелерін әзірлейді және бекітеді.</w:t>
      </w:r>
    </w:p>
    <w:bookmarkEnd w:id="60"/>
    <w:bookmarkStart w:name="z77" w:id="61"/>
    <w:p>
      <w:pPr>
        <w:spacing w:after="0"/>
        <w:ind w:left="0"/>
        <w:jc w:val="both"/>
      </w:pPr>
      <w:r>
        <w:rPr>
          <w:rFonts w:ascii="Times New Roman"/>
          <w:b w:val="false"/>
          <w:i w:val="false"/>
          <w:color w:val="000000"/>
          <w:sz w:val="28"/>
        </w:rPr>
        <w:t>
      186. Жергілікті атқарушы органның бастамасы бойынша ресми статистикалық ақпарат қалыптастырылмайтын және (немесе) орталық салалық мемлекеттік органдармен бекітілген есептеу әдістемесі жоқ нысаналы индикаторлар, нәтижелер көрсеткіштері астананың, облыстың, республикалық маңызы бар қаланың даму жоспарына енгізілген жағдайда, жергілікті атқарушы орган бір ай мерзімде есептеу әдістерін әзірлейді және мемлекеттік статистика саласындағы аумақтық уәкілетті органмен, астананың, облыстың, республикалық маңызы бар қаланың мемлекеттік жоспарлау жөніндегі уәкілетті органымен келісу бойынша бекітеді.</w:t>
      </w:r>
    </w:p>
    <w:bookmarkEnd w:id="61"/>
    <w:bookmarkStart w:name="z78" w:id="62"/>
    <w:p>
      <w:pPr>
        <w:spacing w:after="0"/>
        <w:ind w:left="0"/>
        <w:jc w:val="both"/>
      </w:pPr>
      <w:r>
        <w:rPr>
          <w:rFonts w:ascii="Times New Roman"/>
          <w:b w:val="false"/>
          <w:i w:val="false"/>
          <w:color w:val="000000"/>
          <w:sz w:val="28"/>
        </w:rPr>
        <w:t>
      187. Астананың, облыстың, республикалық маңызы бар қаланың даму жоспарының жобасына инвестициялық жоспар қосымша ретінде қоса беріледі. Инвестициялық жоспар астананың, облыстың, республикалық маңызы бар қаланың даму жоспарын іске асыру кезеңіне арналған және осы Әдістемеге 11-қосымшаға сәйкес нысан бойынша әзірленеді және даму жоспарының жобасымен бірге қаралады.</w:t>
      </w:r>
    </w:p>
    <w:bookmarkEnd w:id="62"/>
    <w:bookmarkStart w:name="z79" w:id="63"/>
    <w:p>
      <w:pPr>
        <w:spacing w:after="0"/>
        <w:ind w:left="0"/>
        <w:jc w:val="both"/>
      </w:pPr>
      <w:r>
        <w:rPr>
          <w:rFonts w:ascii="Times New Roman"/>
          <w:b w:val="false"/>
          <w:i w:val="false"/>
          <w:color w:val="000000"/>
          <w:sz w:val="28"/>
        </w:rPr>
        <w:t>
      188. Инвестициялық жоспарда астананың, облыстың, республикалық маңызы бар қаланың даму жоспарының мақсаттарына, нысаналы индикаторларына, міндеттер мен нәтижелер көрсеткіштеріне (болған жағдайда) қол жеткізу үшін қажетті барлық іс-шаралар/жобалар, бұл іс-шаралар дамудың бюджеттік бағдарламалары (кіші бағдарламалары), күрделі шығыстар, ағымдағы бюджеттік бағдарламалар (кіші бағдарламалар) шегінде, бюджеттен тыс қаржыландыру көздері есебінен, қаржыландыруды талап етпейтін институционалдық сипаттағы шаралар арқылы мерзімдері, жауапты орындаушылары, аяқталу нысандары айқындала отырып, көрсетіледі.</w:t>
      </w:r>
    </w:p>
    <w:bookmarkEnd w:id="63"/>
    <w:bookmarkStart w:name="z80" w:id="64"/>
    <w:p>
      <w:pPr>
        <w:spacing w:after="0"/>
        <w:ind w:left="0"/>
        <w:jc w:val="both"/>
      </w:pPr>
      <w:r>
        <w:rPr>
          <w:rFonts w:ascii="Times New Roman"/>
          <w:b w:val="false"/>
          <w:i w:val="false"/>
          <w:color w:val="000000"/>
          <w:sz w:val="28"/>
        </w:rPr>
        <w:t>
      189. Инвестициялық жоспар астананың, облыстың, республикалық маңызы бар қаланың даму жоспарының нысаналы индикаторларына қол жеткізу үшін әрбір нысаналы индикатор, нәтиже көрсеткіші бойынша облыстың аудандары (облыстық маңызы бар қалалар) және қаладағы аудандар бөлінісінде жасалатын басым және проблемалық аймақтардың картасын қамтиды.</w:t>
      </w:r>
    </w:p>
    <w:bookmarkEnd w:id="64"/>
    <w:bookmarkStart w:name="z81" w:id="65"/>
    <w:p>
      <w:pPr>
        <w:spacing w:after="0"/>
        <w:ind w:left="0"/>
        <w:jc w:val="both"/>
      </w:pPr>
      <w:r>
        <w:rPr>
          <w:rFonts w:ascii="Times New Roman"/>
          <w:b w:val="false"/>
          <w:i w:val="false"/>
          <w:color w:val="000000"/>
          <w:sz w:val="28"/>
        </w:rPr>
        <w:t>
       190. Астананың, облыстың, республикалық маңызы бар қаланың инвестициялық жоспарына енгізілген мемлекеттік инвестициялық жобалардың тізбесін қалыптастыру кезінде басым және проблемалық аймақтардың картасына сәйкес облысың аудандары (облыстық маңызы бар қалалар) және қаладағы аудандар бөлінісінде басымдық дәрежесі бойынша сараланады.</w:t>
      </w:r>
    </w:p>
    <w:bookmarkEnd w:id="65"/>
    <w:bookmarkStart w:name="z82" w:id="66"/>
    <w:p>
      <w:pPr>
        <w:spacing w:after="0"/>
        <w:ind w:left="0"/>
        <w:jc w:val="both"/>
      </w:pPr>
      <w:r>
        <w:rPr>
          <w:rFonts w:ascii="Times New Roman"/>
          <w:b w:val="false"/>
          <w:i w:val="false"/>
          <w:color w:val="000000"/>
          <w:sz w:val="28"/>
        </w:rPr>
        <w:t>
      191. Басым және проблемалық аймақтардың картасын түс шкаласы ретінде көрсетуге болады, мұнда:</w:t>
      </w:r>
    </w:p>
    <w:bookmarkEnd w:id="66"/>
    <w:bookmarkStart w:name="z83" w:id="67"/>
    <w:p>
      <w:pPr>
        <w:spacing w:after="0"/>
        <w:ind w:left="0"/>
        <w:jc w:val="both"/>
      </w:pPr>
      <w:r>
        <w:rPr>
          <w:rFonts w:ascii="Times New Roman"/>
          <w:b w:val="false"/>
          <w:i w:val="false"/>
          <w:color w:val="000000"/>
          <w:sz w:val="28"/>
        </w:rPr>
        <w:t>
      іске асырудың басымдылығы жоғары аймақтар қызыл түспен ерекшеленеді, мұнда көрсеткіштің қамтамасыз етілу деңгейі сары және жасыл аймақтарға қарағанда төмен;</w:t>
      </w:r>
    </w:p>
    <w:bookmarkEnd w:id="67"/>
    <w:bookmarkStart w:name="z84" w:id="68"/>
    <w:p>
      <w:pPr>
        <w:spacing w:after="0"/>
        <w:ind w:left="0"/>
        <w:jc w:val="both"/>
      </w:pPr>
      <w:r>
        <w:rPr>
          <w:rFonts w:ascii="Times New Roman"/>
          <w:b w:val="false"/>
          <w:i w:val="false"/>
          <w:color w:val="000000"/>
          <w:sz w:val="28"/>
        </w:rPr>
        <w:t>
      іске асырудың орташа басымдығы бар аймақтар сары түспен ерекшеленеді, мұнда көрсеткіштің қамтамасыз етілу деңгейі қызыл аймаққа қарағанда жоғары және жасыл аймаққа қарағанда төмен;</w:t>
      </w:r>
    </w:p>
    <w:bookmarkEnd w:id="68"/>
    <w:bookmarkStart w:name="z85" w:id="69"/>
    <w:p>
      <w:pPr>
        <w:spacing w:after="0"/>
        <w:ind w:left="0"/>
        <w:jc w:val="both"/>
      </w:pPr>
      <w:r>
        <w:rPr>
          <w:rFonts w:ascii="Times New Roman"/>
          <w:b w:val="false"/>
          <w:i w:val="false"/>
          <w:color w:val="000000"/>
          <w:sz w:val="28"/>
        </w:rPr>
        <w:t>
      іске асырудың төмен басымдығы бар аймақтар жасыл түспен ерекшеленеді, мұнда қамтамасыз етілу қызыл және сары аймаққа қарағанда жоғары.</w:t>
      </w:r>
    </w:p>
    <w:bookmarkEnd w:id="69"/>
    <w:bookmarkStart w:name="z86" w:id="70"/>
    <w:p>
      <w:pPr>
        <w:spacing w:after="0"/>
        <w:ind w:left="0"/>
        <w:jc w:val="both"/>
      </w:pPr>
      <w:r>
        <w:rPr>
          <w:rFonts w:ascii="Times New Roman"/>
          <w:b w:val="false"/>
          <w:i w:val="false"/>
          <w:color w:val="000000"/>
          <w:sz w:val="28"/>
        </w:rPr>
        <w:t>
      Әрбір түс аймағы үшін астананың, облыстың, республикалық маңызы бар қаланың жергілікті атқарушы органы көрсеткіш мәндерін талдау (қаралатын шаманың) негізінде өзінің сандық диапазонын пайыздық мәнде айқындайды.</w:t>
      </w:r>
    </w:p>
    <w:bookmarkEnd w:id="70"/>
    <w:bookmarkStart w:name="z87" w:id="71"/>
    <w:p>
      <w:pPr>
        <w:spacing w:after="0"/>
        <w:ind w:left="0"/>
        <w:jc w:val="both"/>
      </w:pPr>
      <w:r>
        <w:rPr>
          <w:rFonts w:ascii="Times New Roman"/>
          <w:b w:val="false"/>
          <w:i w:val="false"/>
          <w:color w:val="000000"/>
          <w:sz w:val="28"/>
        </w:rPr>
        <w:t>
      192. Бекітілген ең төменгі стандарттар және (немесе) елді мекендер үшін өңірлік стандарттар жүйесі болған кезде Басым және проблемалық өңірлер картасында қажеттіліктер мен басымдықтарды жоспарлау олардың негізінде жүзеге асырылады.</w:t>
      </w:r>
    </w:p>
    <w:bookmarkEnd w:id="71"/>
    <w:bookmarkStart w:name="z88" w:id="72"/>
    <w:p>
      <w:pPr>
        <w:spacing w:after="0"/>
        <w:ind w:left="0"/>
        <w:jc w:val="both"/>
      </w:pPr>
      <w:r>
        <w:rPr>
          <w:rFonts w:ascii="Times New Roman"/>
          <w:b w:val="false"/>
          <w:i w:val="false"/>
          <w:color w:val="000000"/>
          <w:sz w:val="28"/>
        </w:rPr>
        <w:t>
      193. Астананың, облыстың, республикалық маңызы бар қаланың жергілікті атқарушы органы әзірленген астананың, облыстың, республикалық маңызы бар қаланың даму жоспарының жобасын және инвестициялық жоспарын мүдделі орталық мемлекеттік органдарға келісуге жібереді.</w:t>
      </w:r>
    </w:p>
    <w:bookmarkEnd w:id="72"/>
    <w:bookmarkStart w:name="z89" w:id="73"/>
    <w:p>
      <w:pPr>
        <w:spacing w:after="0"/>
        <w:ind w:left="0"/>
        <w:jc w:val="both"/>
      </w:pPr>
      <w:r>
        <w:rPr>
          <w:rFonts w:ascii="Times New Roman"/>
          <w:b w:val="false"/>
          <w:i w:val="false"/>
          <w:color w:val="000000"/>
          <w:sz w:val="28"/>
        </w:rPr>
        <w:t>
      194. Орталық мемлекеттік органдар астананың, облыстың, республикалық маңызы бар қаланың даму жоспарының жобасын келіп түскен күннен бастап күнтізбелік 15 күннен аспайтын мерзімде қарайды.</w:t>
      </w:r>
    </w:p>
    <w:bookmarkEnd w:id="73"/>
    <w:bookmarkStart w:name="z90" w:id="74"/>
    <w:p>
      <w:pPr>
        <w:spacing w:after="0"/>
        <w:ind w:left="0"/>
        <w:jc w:val="both"/>
      </w:pPr>
      <w:r>
        <w:rPr>
          <w:rFonts w:ascii="Times New Roman"/>
          <w:b w:val="false"/>
          <w:i w:val="false"/>
          <w:color w:val="000000"/>
          <w:sz w:val="28"/>
        </w:rPr>
        <w:t>
      195. Орталық мемлекеттік органдармен келісілген астананың, облыстың, республикалық маңызы бар қаланың даму жоспарының жобасын мемлекеттік жоспарлау жөніндегі жергілікті уәкілетті орган ағымдағы жоспардың қолданылуы аяқталған жылдың 1 сәуірінен кешіктірмей, өңірлік саясат жөніндегі орталық уәкілетті органның қарауына енгізеді.</w:t>
      </w:r>
    </w:p>
    <w:bookmarkEnd w:id="74"/>
    <w:bookmarkStart w:name="z91" w:id="75"/>
    <w:p>
      <w:pPr>
        <w:spacing w:after="0"/>
        <w:ind w:left="0"/>
        <w:jc w:val="both"/>
      </w:pPr>
      <w:r>
        <w:rPr>
          <w:rFonts w:ascii="Times New Roman"/>
          <w:b w:val="false"/>
          <w:i w:val="false"/>
          <w:color w:val="000000"/>
          <w:sz w:val="28"/>
        </w:rPr>
        <w:t>
      196. Өңірлік саясат жөніндегі орталық уәкілетті орган астананың, облыстың, республикалық маңызы бар қаланың даму жоспарларының жобаларын олардың Қазақстан Республикасының заңнамасында белгіленген талаптарға сәйкестігі тұрғысынан қарайды.</w:t>
      </w:r>
    </w:p>
    <w:bookmarkEnd w:id="75"/>
    <w:bookmarkStart w:name="z92" w:id="76"/>
    <w:p>
      <w:pPr>
        <w:spacing w:after="0"/>
        <w:ind w:left="0"/>
        <w:jc w:val="both"/>
      </w:pPr>
      <w:r>
        <w:rPr>
          <w:rFonts w:ascii="Times New Roman"/>
          <w:b w:val="false"/>
          <w:i w:val="false"/>
          <w:color w:val="000000"/>
          <w:sz w:val="28"/>
        </w:rPr>
        <w:t>
      197. Өңірлік саясат жөніндегі орталық уәкілетті орган астананың, облыстың, республикалық маңызы бар қаланың даму жоспарының жобасы келіп түскеннен кейін бір ай ішінде осы Әдістемеге 12-қосымшаға сәйкес нысан бойынша қорытынды қалыптастырады және астананың, облыстың, республикалық маңызы бар қаланың жергілікті атқарушы органына жібереді.</w:t>
      </w:r>
    </w:p>
    <w:bookmarkEnd w:id="76"/>
    <w:bookmarkStart w:name="z93" w:id="77"/>
    <w:p>
      <w:pPr>
        <w:spacing w:after="0"/>
        <w:ind w:left="0"/>
        <w:jc w:val="both"/>
      </w:pPr>
      <w:r>
        <w:rPr>
          <w:rFonts w:ascii="Times New Roman"/>
          <w:b w:val="false"/>
          <w:i w:val="false"/>
          <w:color w:val="000000"/>
          <w:sz w:val="28"/>
        </w:rPr>
        <w:t>
      198. Астананың, облыстың, республикалық маңызы бар қаланың жергілікті атқарушы органы өңірлік саясат жөніндегі орталық уәкілетті органның қорытындысы, Бюджет кодексінің 46-бабына сәйкес жүзеге асырылатын нәтижелерді бағалау қорытындысы негізінде астананың, облыстың, республикалық маңызы бар қаланың даму жоспарын қалыптастырады және астананың, облыстың, республикалық маңызы бар қаланың қолданыстағы даму жоспары аяқталған жылдың 15 қазанына дейін астананың, облыстың, республикалық маңызы бар қаланың жергілікті өкілді органына жібереді.</w:t>
      </w:r>
    </w:p>
    <w:bookmarkEnd w:id="77"/>
    <w:bookmarkStart w:name="z94" w:id="78"/>
    <w:p>
      <w:pPr>
        <w:spacing w:after="0"/>
        <w:ind w:left="0"/>
        <w:jc w:val="both"/>
      </w:pPr>
      <w:r>
        <w:rPr>
          <w:rFonts w:ascii="Times New Roman"/>
          <w:b w:val="false"/>
          <w:i w:val="false"/>
          <w:color w:val="000000"/>
          <w:sz w:val="28"/>
        </w:rPr>
        <w:t>
      199. Астананың, облыстың, республикалық маңызы бар қаланың даму жоспарының жобасы астананың, облыстың, республикалық маңызы бар қаланың қолданыстағы даму жоспары аяқталған жылғы 30 желтоқсаннан кешіктірілмей бекітіледі.</w:t>
      </w:r>
    </w:p>
    <w:bookmarkEnd w:id="78"/>
    <w:bookmarkStart w:name="z95" w:id="79"/>
    <w:p>
      <w:pPr>
        <w:spacing w:after="0"/>
        <w:ind w:left="0"/>
        <w:jc w:val="both"/>
      </w:pPr>
      <w:r>
        <w:rPr>
          <w:rFonts w:ascii="Times New Roman"/>
          <w:b w:val="false"/>
          <w:i w:val="false"/>
          <w:color w:val="000000"/>
          <w:sz w:val="28"/>
        </w:rPr>
        <w:t>
      200. Астананың, облыстың, республикалық маңызы бар қаланың жергілікті атқарушы органы - астананың, облыстың, республикалық маңызы бар қаланың даму жоспарын әзірлеуші бекітілгеннен немесе өзгерістер мен толықтырулар енгізілгеннен кейін 5 жұмыс күні ішінде оны мемлекеттік жоспарлау жөніндегі орталық уәкілетті органға жібереді.</w:t>
      </w:r>
    </w:p>
    <w:bookmarkEnd w:id="79"/>
    <w:bookmarkStart w:name="z96" w:id="80"/>
    <w:p>
      <w:pPr>
        <w:spacing w:after="0"/>
        <w:ind w:left="0"/>
        <w:jc w:val="both"/>
      </w:pPr>
      <w:r>
        <w:rPr>
          <w:rFonts w:ascii="Times New Roman"/>
          <w:b w:val="false"/>
          <w:i w:val="false"/>
          <w:color w:val="000000"/>
          <w:sz w:val="28"/>
        </w:rPr>
        <w:t>
      201. Астананың, облыстың, республикалық маңызы бар қаланың даму жоспары жергілікті атқарушы органның (әкімдіктің) және мемлекеттік жоспарлау жөніндегі орталық уәкілетті органның интернет-ресурсында (қолжетімділігі шектеулі ақпаратты қоспағанда) бекітілгеннен немесе өзгерістер мен толықтырулар енгізілгеннен кейін 10 жұмыс күні ішінде орналастырылады.</w:t>
      </w:r>
    </w:p>
    <w:bookmarkEnd w:id="80"/>
    <w:bookmarkStart w:name="z97" w:id="81"/>
    <w:p>
      <w:pPr>
        <w:spacing w:after="0"/>
        <w:ind w:left="0"/>
        <w:jc w:val="both"/>
      </w:pPr>
      <w:r>
        <w:rPr>
          <w:rFonts w:ascii="Times New Roman"/>
          <w:b w:val="false"/>
          <w:i w:val="false"/>
          <w:color w:val="000000"/>
          <w:sz w:val="28"/>
        </w:rPr>
        <w:t>
      202. Астананың, облыстың, республикалық маңызы бар қаланың даму жоспарын іске асыру инвестициялық жоспарды орындау арқылы жүзеге асырылады.</w:t>
      </w:r>
    </w:p>
    <w:bookmarkEnd w:id="81"/>
    <w:bookmarkStart w:name="z98" w:id="82"/>
    <w:p>
      <w:pPr>
        <w:spacing w:after="0"/>
        <w:ind w:left="0"/>
        <w:jc w:val="both"/>
      </w:pPr>
      <w:r>
        <w:rPr>
          <w:rFonts w:ascii="Times New Roman"/>
          <w:b w:val="false"/>
          <w:i w:val="false"/>
          <w:color w:val="000000"/>
          <w:sz w:val="28"/>
        </w:rPr>
        <w:t>
      203. Астананың, облыстың, республикалық маңызы бар қаланың даму жоспарын іске асыру оның мақсаттарына уақтылы және толыққанды қол жеткізу және жоспарланатын нәтижелерді алу жөніндегі іс-қимылдарды ұйымдастыру және үйлестіру мақсатында жобалық басқарудың қағидалары мен үлгілік регламентінде айқындалған жобалық басқарудың әдістері мен тәсілдеріне сәйкес жүзеге асырылады.</w:t>
      </w:r>
    </w:p>
    <w:bookmarkEnd w:id="82"/>
    <w:bookmarkStart w:name="z99" w:id="83"/>
    <w:p>
      <w:pPr>
        <w:spacing w:after="0"/>
        <w:ind w:left="0"/>
        <w:jc w:val="both"/>
      </w:pPr>
      <w:r>
        <w:rPr>
          <w:rFonts w:ascii="Times New Roman"/>
          <w:b w:val="false"/>
          <w:i w:val="false"/>
          <w:color w:val="000000"/>
          <w:sz w:val="28"/>
        </w:rPr>
        <w:t>
      204. Астананың, облыстың, республикалық маңызы бар қаланың даму жоспарының жыл сайынғы мониторингін әзірлеуші мемлекеттік орган инвестициялық жоспарды орындау деректері, оның ішінде жобалық басқару мониторингінің нәтижелері негізінде жүргізеді.</w:t>
      </w:r>
    </w:p>
    <w:bookmarkEnd w:id="83"/>
    <w:bookmarkStart w:name="z100" w:id="84"/>
    <w:p>
      <w:pPr>
        <w:spacing w:after="0"/>
        <w:ind w:left="0"/>
        <w:jc w:val="both"/>
      </w:pPr>
      <w:r>
        <w:rPr>
          <w:rFonts w:ascii="Times New Roman"/>
          <w:b w:val="false"/>
          <w:i w:val="false"/>
          <w:color w:val="000000"/>
          <w:sz w:val="28"/>
        </w:rPr>
        <w:t>
      205. Жобалық басқару мониторингінің нәтижелері мемлекеттік жоспарлау жөніндегі уәкілетті органға есепті тоқсаннан кейінгі айдың 20-күнінен кешіктірілмей жинақтау әдісімен ұсынылады және:</w:t>
      </w:r>
    </w:p>
    <w:bookmarkEnd w:id="84"/>
    <w:bookmarkStart w:name="z101" w:id="85"/>
    <w:p>
      <w:pPr>
        <w:spacing w:after="0"/>
        <w:ind w:left="0"/>
        <w:jc w:val="both"/>
      </w:pPr>
      <w:r>
        <w:rPr>
          <w:rFonts w:ascii="Times New Roman"/>
          <w:b w:val="false"/>
          <w:i w:val="false"/>
          <w:color w:val="000000"/>
          <w:sz w:val="28"/>
        </w:rPr>
        <w:t>
      1) жоспарланған іс-шаралардың/жобалардың жалпы саны және мерзімдерді бұза отырып, іске асырылған іс-шаралар/жобалар саны туралы;</w:t>
      </w:r>
    </w:p>
    <w:bookmarkEnd w:id="85"/>
    <w:bookmarkStart w:name="z102" w:id="86"/>
    <w:p>
      <w:pPr>
        <w:spacing w:after="0"/>
        <w:ind w:left="0"/>
        <w:jc w:val="both"/>
      </w:pPr>
      <w:r>
        <w:rPr>
          <w:rFonts w:ascii="Times New Roman"/>
          <w:b w:val="false"/>
          <w:i w:val="false"/>
          <w:color w:val="000000"/>
          <w:sz w:val="28"/>
        </w:rPr>
        <w:t>
      2) тиісті уәкілетті органдар немесе сарапшылар белгілеген нормаларды, стандарттарды, талаптарды сақтамай іс-шараларды іске асыру жағдайлары (және олардың саны) туралы;</w:t>
      </w:r>
    </w:p>
    <w:bookmarkEnd w:id="86"/>
    <w:bookmarkStart w:name="z103" w:id="87"/>
    <w:p>
      <w:pPr>
        <w:spacing w:after="0"/>
        <w:ind w:left="0"/>
        <w:jc w:val="both"/>
      </w:pPr>
      <w:r>
        <w:rPr>
          <w:rFonts w:ascii="Times New Roman"/>
          <w:b w:val="false"/>
          <w:i w:val="false"/>
          <w:color w:val="000000"/>
          <w:sz w:val="28"/>
        </w:rPr>
        <w:t>
      3) қаржыландыру көздері бойынша түйінді ұлттық индикаторларға қол жеткізуге бағытталған іс-шаралардың қаржылық қамтамасыз етілу дәрежесі туралы;</w:t>
      </w:r>
    </w:p>
    <w:bookmarkEnd w:id="87"/>
    <w:bookmarkStart w:name="z104" w:id="88"/>
    <w:p>
      <w:pPr>
        <w:spacing w:after="0"/>
        <w:ind w:left="0"/>
        <w:jc w:val="both"/>
      </w:pPr>
      <w:r>
        <w:rPr>
          <w:rFonts w:ascii="Times New Roman"/>
          <w:b w:val="false"/>
          <w:i w:val="false"/>
          <w:color w:val="000000"/>
          <w:sz w:val="28"/>
        </w:rPr>
        <w:t>
      4) іске асыру, ведомствоаралық үйлестіру, негізделген қаржыландыру, қол жеткізбеу тәуекелін болғызбау /азайту мәселелерін шешу процесінде түйінді ұлттық индикаторларға қол жеткізуге жауапты мемлекеттік органдардың қажетті басқару іс-әрекеттерін қабылдамау жағдайлары туралы;</w:t>
      </w:r>
    </w:p>
    <w:bookmarkEnd w:id="88"/>
    <w:bookmarkStart w:name="z105" w:id="89"/>
    <w:p>
      <w:pPr>
        <w:spacing w:after="0"/>
        <w:ind w:left="0"/>
        <w:jc w:val="both"/>
      </w:pPr>
      <w:r>
        <w:rPr>
          <w:rFonts w:ascii="Times New Roman"/>
          <w:b w:val="false"/>
          <w:i w:val="false"/>
          <w:color w:val="000000"/>
          <w:sz w:val="28"/>
        </w:rPr>
        <w:t>
      5) олардың сандық көрсеткіштерін көрсете отырып, іс-шаралардың/жобалардың іске асырылу барысы туралы ақпараттың анық еместігі және толық еместігі фактілерінің болуы;</w:t>
      </w:r>
    </w:p>
    <w:bookmarkEnd w:id="89"/>
    <w:bookmarkStart w:name="z106" w:id="90"/>
    <w:p>
      <w:pPr>
        <w:spacing w:after="0"/>
        <w:ind w:left="0"/>
        <w:jc w:val="both"/>
      </w:pPr>
      <w:r>
        <w:rPr>
          <w:rFonts w:ascii="Times New Roman"/>
          <w:b w:val="false"/>
          <w:i w:val="false"/>
          <w:color w:val="000000"/>
          <w:sz w:val="28"/>
        </w:rPr>
        <w:t>
      6) жоспарлы мәндерді орындамау немесе оларға қол жеткізбеу тәуекелдері бар іс-шаралар, нысаналы индикаторлар, нәтижелер көрсеткіштері (болған жағдайда) туралы ақпаратты қамтиды.</w:t>
      </w:r>
    </w:p>
    <w:bookmarkEnd w:id="90"/>
    <w:bookmarkStart w:name="z107" w:id="91"/>
    <w:p>
      <w:pPr>
        <w:spacing w:after="0"/>
        <w:ind w:left="0"/>
        <w:jc w:val="both"/>
      </w:pPr>
      <w:r>
        <w:rPr>
          <w:rFonts w:ascii="Times New Roman"/>
          <w:b w:val="false"/>
          <w:i w:val="false"/>
          <w:color w:val="000000"/>
          <w:sz w:val="28"/>
        </w:rPr>
        <w:t>
      206. Астананың, облыстың, республикалық маңызы бар қаланың даму жоспарын жыл сайын мониторингтеуді астананың, облыстың, республикалық маңызы бар қаланың мемлекеттік жоспарлау жөніндегі уәкілетті органы тиісті аумақтың бірлесіп орындаушы мемлекеттік органдарымен бірлесіп, астананың, облыстың, республикалық маңызы бар қаланың даму жоспарына қатысатын бірлесіп орындаушы-мемлекеттік органдар ұсынатын іске асырылу барысы туралы ақпараттың негізінде іске асыру туралы есептерді қалыптастыру жолымен жүргізеді.</w:t>
      </w:r>
    </w:p>
    <w:bookmarkEnd w:id="91"/>
    <w:bookmarkStart w:name="z108" w:id="92"/>
    <w:p>
      <w:pPr>
        <w:spacing w:after="0"/>
        <w:ind w:left="0"/>
        <w:jc w:val="both"/>
      </w:pPr>
      <w:r>
        <w:rPr>
          <w:rFonts w:ascii="Times New Roman"/>
          <w:b w:val="false"/>
          <w:i w:val="false"/>
          <w:color w:val="000000"/>
          <w:sz w:val="28"/>
        </w:rPr>
        <w:t>
      207. Жыл қорытындысы бойынша астананың, облыстың, республикалық маңызы бар қаланың даму жоспарына мониторинг жүргізу үшін:</w:t>
      </w:r>
    </w:p>
    <w:bookmarkEnd w:id="92"/>
    <w:bookmarkStart w:name="z109" w:id="93"/>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 іске асыруға қатысатын бірлесіп орындаушы мемлекеттік орган өз құзыреті шегінде есепті кезеңнен кейінгі жылдың 15 ақпанына дейін астананың, облыстың, республикалық маңызы бар қаланың мемлекеттік жоспарлау жөніндегі уәкілетті органына іске асыру туралы ақпаратты ұсынады;</w:t>
      </w:r>
    </w:p>
    <w:bookmarkEnd w:id="93"/>
    <w:bookmarkStart w:name="z110" w:id="94"/>
    <w:p>
      <w:pPr>
        <w:spacing w:after="0"/>
        <w:ind w:left="0"/>
        <w:jc w:val="both"/>
      </w:pPr>
      <w:r>
        <w:rPr>
          <w:rFonts w:ascii="Times New Roman"/>
          <w:b w:val="false"/>
          <w:i w:val="false"/>
          <w:color w:val="000000"/>
          <w:sz w:val="28"/>
        </w:rPr>
        <w:t>
      астананың, облыстың, республикалық маңызы бар қаланың мемлекеттік жоспарлау жөніндегі уәкілетті органы бірлесіп орындаушы-мемлекеттік органдар ұсынатын іске асыру туралы ақпарат негізінде есепті кезеңнен кейінгі жылдың 1 наурызына дейінгі мерзімде астананың, облыстың, республикалық маңызы бар қаланың даму жоспарын іске асыру туралы есепті қалыптастырады, бірінші басшының қолы қойылған есепті (қолжетімділігі шектеулі ақпаратты қоспағанда) астана, облыс, қала әкімдігінің интернет-ресурсында орналастырады және ол келіп түскен күннен бастап 5 жұмыс күні ішінде оны шоғырландыру және интернет-ресурста орналастыру үшін мемлекеттік жоспарлау жөніндегі орталық уәкілетті органға жібереді.</w:t>
      </w:r>
    </w:p>
    <w:bookmarkEnd w:id="94"/>
    <w:bookmarkStart w:name="z111" w:id="95"/>
    <w:p>
      <w:pPr>
        <w:spacing w:after="0"/>
        <w:ind w:left="0"/>
        <w:jc w:val="both"/>
      </w:pPr>
      <w:r>
        <w:rPr>
          <w:rFonts w:ascii="Times New Roman"/>
          <w:b w:val="false"/>
          <w:i w:val="false"/>
          <w:color w:val="000000"/>
          <w:sz w:val="28"/>
        </w:rPr>
        <w:t>
      208. Астананың, облыстың, республикалық маңызы бар қаланың даму жоспарын іске асыру туралы есеп осы Әдістемеге 13-қосымшаға сәйкес нысан бойынша толтырылады және мыналарды:</w:t>
      </w:r>
    </w:p>
    <w:bookmarkEnd w:id="95"/>
    <w:bookmarkStart w:name="z112" w:id="96"/>
    <w:p>
      <w:pPr>
        <w:spacing w:after="0"/>
        <w:ind w:left="0"/>
        <w:jc w:val="both"/>
      </w:pPr>
      <w:r>
        <w:rPr>
          <w:rFonts w:ascii="Times New Roman"/>
          <w:b w:val="false"/>
          <w:i w:val="false"/>
          <w:color w:val="000000"/>
          <w:sz w:val="28"/>
        </w:rPr>
        <w:t>
      1) құжаттың деректемелері:</w:t>
      </w:r>
    </w:p>
    <w:bookmarkEnd w:id="96"/>
    <w:bookmarkStart w:name="z113" w:id="97"/>
    <w:p>
      <w:pPr>
        <w:spacing w:after="0"/>
        <w:ind w:left="0"/>
        <w:jc w:val="both"/>
      </w:pPr>
      <w:r>
        <w:rPr>
          <w:rFonts w:ascii="Times New Roman"/>
          <w:b w:val="false"/>
          <w:i w:val="false"/>
          <w:color w:val="000000"/>
          <w:sz w:val="28"/>
        </w:rPr>
        <w:t>
      құжаттың атауы, нөмірі, күні;</w:t>
      </w:r>
    </w:p>
    <w:bookmarkEnd w:id="97"/>
    <w:bookmarkStart w:name="z114" w:id="98"/>
    <w:p>
      <w:pPr>
        <w:spacing w:after="0"/>
        <w:ind w:left="0"/>
        <w:jc w:val="both"/>
      </w:pPr>
      <w:r>
        <w:rPr>
          <w:rFonts w:ascii="Times New Roman"/>
          <w:b w:val="false"/>
          <w:i w:val="false"/>
          <w:color w:val="000000"/>
          <w:sz w:val="28"/>
        </w:rPr>
        <w:t>
      әзірлеуші және бірлесіп орындаушы мемлекеттік орган;</w:t>
      </w:r>
    </w:p>
    <w:bookmarkEnd w:id="98"/>
    <w:bookmarkStart w:name="z115" w:id="99"/>
    <w:p>
      <w:pPr>
        <w:spacing w:after="0"/>
        <w:ind w:left="0"/>
        <w:jc w:val="both"/>
      </w:pPr>
      <w:r>
        <w:rPr>
          <w:rFonts w:ascii="Times New Roman"/>
          <w:b w:val="false"/>
          <w:i w:val="false"/>
          <w:color w:val="000000"/>
          <w:sz w:val="28"/>
        </w:rPr>
        <w:t>
      іске асыру мерзімдері, оның ішінде кезең-кезеңмен;</w:t>
      </w:r>
    </w:p>
    <w:bookmarkEnd w:id="99"/>
    <w:bookmarkStart w:name="z116" w:id="100"/>
    <w:p>
      <w:pPr>
        <w:spacing w:after="0"/>
        <w:ind w:left="0"/>
        <w:jc w:val="both"/>
      </w:pPr>
      <w:r>
        <w:rPr>
          <w:rFonts w:ascii="Times New Roman"/>
          <w:b w:val="false"/>
          <w:i w:val="false"/>
          <w:color w:val="000000"/>
          <w:sz w:val="28"/>
        </w:rPr>
        <w:t>
      2) жоспарланған және нақты қол жеткізілген нысаналы индикаторлар, нәтижелер көрсеткіштері (болған жағдайда), сондай-ақ оларға қол жеткізбеу себептері;</w:t>
      </w:r>
    </w:p>
    <w:bookmarkEnd w:id="100"/>
    <w:bookmarkStart w:name="z117" w:id="101"/>
    <w:p>
      <w:pPr>
        <w:spacing w:after="0"/>
        <w:ind w:left="0"/>
        <w:jc w:val="both"/>
      </w:pPr>
      <w:r>
        <w:rPr>
          <w:rFonts w:ascii="Times New Roman"/>
          <w:b w:val="false"/>
          <w:i w:val="false"/>
          <w:color w:val="000000"/>
          <w:sz w:val="28"/>
        </w:rPr>
        <w:t>
      3) қаржыландыру көздері бойынша бөліністе есепті кезеңде бөлінген және игерілген қаражатты көрсете отырып, орындалған жоспарланған іс-шаралар, орындалмаған немесе ішінара орындалған іс-шаралар (құжатты іске асырған сәттен бастап барлық кезең үшін), сондай-ақ (іс-шаралар орындалмаған немесе ішінара орындалған жағдайда, оның ішінде ведомствоаралық өзара іс-қимылды талап ететін) олардың орындалмау себептері туралы түсініктемелер туралы ақпарат жобалық басқару туралы заңнамада белгіленген тәртіппен қалыптастырылған мемлекеттік органның қызметі бойынша ақпарат болған кезде;</w:t>
      </w:r>
    </w:p>
    <w:bookmarkEnd w:id="101"/>
    <w:bookmarkStart w:name="z118" w:id="102"/>
    <w:p>
      <w:pPr>
        <w:spacing w:after="0"/>
        <w:ind w:left="0"/>
        <w:jc w:val="both"/>
      </w:pPr>
      <w:r>
        <w:rPr>
          <w:rFonts w:ascii="Times New Roman"/>
          <w:b w:val="false"/>
          <w:i w:val="false"/>
          <w:color w:val="000000"/>
          <w:sz w:val="28"/>
        </w:rPr>
        <w:t>
      4) қол жеткізілген/қол жеткізілмеген түйінді индикаторлар мен даму жоспарлары нәтижелері көрсеткіштерінің МЖЖ-ның жоғары тұрған құжаттарының белгіленген мақсаттарына, міндеттеріне және тиісті көрсеткіштеріне қол жеткізуге әсері туралы ақпаратты;</w:t>
      </w:r>
    </w:p>
    <w:bookmarkEnd w:id="102"/>
    <w:bookmarkStart w:name="z119" w:id="103"/>
    <w:p>
      <w:pPr>
        <w:spacing w:after="0"/>
        <w:ind w:left="0"/>
        <w:jc w:val="both"/>
      </w:pPr>
      <w:r>
        <w:rPr>
          <w:rFonts w:ascii="Times New Roman"/>
          <w:b w:val="false"/>
          <w:i w:val="false"/>
          <w:color w:val="000000"/>
          <w:sz w:val="28"/>
        </w:rPr>
        <w:t>
      5) базалық кезеңмен салыстырғанда серпінде игілік алушылардың қанағаттану деңгейі туралы ақпарат (құжат іске асырылғанға дейінгі сәтте тиісті көрсеткіштердің мәні туралы ақпарат болған кезде, ол болмаған жағдайда – құжатты іске асырудың бірінші жылы базалық болып танылады);</w:t>
      </w:r>
    </w:p>
    <w:bookmarkEnd w:id="103"/>
    <w:bookmarkStart w:name="z120" w:id="104"/>
    <w:p>
      <w:pPr>
        <w:spacing w:after="0"/>
        <w:ind w:left="0"/>
        <w:jc w:val="both"/>
      </w:pPr>
      <w:r>
        <w:rPr>
          <w:rFonts w:ascii="Times New Roman"/>
          <w:b w:val="false"/>
          <w:i w:val="false"/>
          <w:color w:val="000000"/>
          <w:sz w:val="28"/>
        </w:rPr>
        <w:t>
      6) жүргізілген бақылау іс-шаралары, мемлекеттік аудит, сараптамалық-талдамалық іс-шаралар, қоғамдық мониторинг туралы мәліметтер және бақылау іс-шараларының, мемлекеттік аудиттің және қоғамдық мониторингтің қорытындылары бойынша орындалған ұсынымдар туралы мәліметті қамтиды.</w:t>
      </w:r>
    </w:p>
    <w:bookmarkEnd w:id="104"/>
    <w:bookmarkStart w:name="z121" w:id="105"/>
    <w:p>
      <w:pPr>
        <w:spacing w:after="0"/>
        <w:ind w:left="0"/>
        <w:jc w:val="both"/>
      </w:pPr>
      <w:r>
        <w:rPr>
          <w:rFonts w:ascii="Times New Roman"/>
          <w:b w:val="false"/>
          <w:i w:val="false"/>
          <w:color w:val="000000"/>
          <w:sz w:val="28"/>
        </w:rPr>
        <w:t>
      Даму жоспарын іске асыру бюджеттік инвестицияларды іске асырумен байланысты болған жағдайларда, әзірлеуші мемлекеттік орган іске асыру туралы есепте құжатты іске асыру жөніндегі іс-шаралардың орындалу дәрежесін айқындау жөніндегі көшпелі іс-шаралардың нәтижелері туралы мәліметтерді көрсетеді;</w:t>
      </w:r>
    </w:p>
    <w:bookmarkEnd w:id="105"/>
    <w:bookmarkStart w:name="z122" w:id="106"/>
    <w:p>
      <w:pPr>
        <w:spacing w:after="0"/>
        <w:ind w:left="0"/>
        <w:jc w:val="both"/>
      </w:pPr>
      <w:r>
        <w:rPr>
          <w:rFonts w:ascii="Times New Roman"/>
          <w:b w:val="false"/>
          <w:i w:val="false"/>
          <w:color w:val="000000"/>
          <w:sz w:val="28"/>
        </w:rPr>
        <w:t>
      7) қоғамдық мониторинг нәтижелері бойынша ақпаратты (болған жағдайда) ескере отырып, проблемалар мен міндеттерді шешу дәрежесі туралы ақпаратты көрсете отырып, даму жоспарының іске асырылу барысын жалпылама талдау.</w:t>
      </w:r>
    </w:p>
    <w:bookmarkEnd w:id="106"/>
    <w:bookmarkStart w:name="z123" w:id="107"/>
    <w:p>
      <w:pPr>
        <w:spacing w:after="0"/>
        <w:ind w:left="0"/>
        <w:jc w:val="both"/>
      </w:pPr>
      <w:r>
        <w:rPr>
          <w:rFonts w:ascii="Times New Roman"/>
          <w:b w:val="false"/>
          <w:i w:val="false"/>
          <w:color w:val="000000"/>
          <w:sz w:val="28"/>
        </w:rPr>
        <w:t>
      209. Астананың, облыстың, республикалық маңызы бар қаланың даму жоспарының іске асырылу барысы туралы есептік ақпарат МЖЖ-ның жоғары тұрған құжаттарынан, сонымен қатар Қазақстан Республикасының заңнамасында айқындалған функцияларынан, өкілеттіктерінен мен құзыреттерінен туындайтын мақсаттарға, міндеттерге қол жеткізу және ахуалды жақсарту үшін қабылданатын шараларға қол жеткізбеу себептерін және тиісті көрсеткіштерін дәрежесін нақтылауды қамтиды.</w:t>
      </w:r>
    </w:p>
    <w:bookmarkEnd w:id="107"/>
    <w:bookmarkStart w:name="z124" w:id="108"/>
    <w:p>
      <w:pPr>
        <w:spacing w:after="0"/>
        <w:ind w:left="0"/>
        <w:jc w:val="both"/>
      </w:pPr>
      <w:r>
        <w:rPr>
          <w:rFonts w:ascii="Times New Roman"/>
          <w:b w:val="false"/>
          <w:i w:val="false"/>
          <w:color w:val="000000"/>
          <w:sz w:val="28"/>
        </w:rPr>
        <w:t>
      210. Астананың, облыстың, республикалық маңызы бар қаланың әкімі және тиісті жергілікті мемлекеттік органның бірінші басшысы Бюджет кодексінің 41-бабына сәйкес Қазақстан Республикасының заңдарында белгіленген жауаптылықта болады.</w:t>
      </w:r>
    </w:p>
    <w:bookmarkEnd w:id="108"/>
    <w:bookmarkStart w:name="z125" w:id="109"/>
    <w:p>
      <w:pPr>
        <w:spacing w:after="0"/>
        <w:ind w:left="0"/>
        <w:jc w:val="both"/>
      </w:pPr>
      <w:r>
        <w:rPr>
          <w:rFonts w:ascii="Times New Roman"/>
          <w:b w:val="false"/>
          <w:i w:val="false"/>
          <w:color w:val="000000"/>
          <w:sz w:val="28"/>
        </w:rPr>
        <w:t>
      211. Астананың, облыстың, республикалық маңызы бар қаланың даму жоспарын түзету даму жоспарына және инвестициялық жоспарға өзгерістер мен толықтырулар енгізу процесін көздейді және МЖЖ-ның 78-тармағына сәйкес мынадай жағдайларда жүргізіледі:</w:t>
      </w:r>
    </w:p>
    <w:bookmarkEnd w:id="109"/>
    <w:bookmarkStart w:name="z126" w:id="110"/>
    <w:p>
      <w:pPr>
        <w:spacing w:after="0"/>
        <w:ind w:left="0"/>
        <w:jc w:val="both"/>
      </w:pPr>
      <w:r>
        <w:rPr>
          <w:rFonts w:ascii="Times New Roman"/>
          <w:b w:val="false"/>
          <w:i w:val="false"/>
          <w:color w:val="000000"/>
          <w:sz w:val="28"/>
        </w:rPr>
        <w:t>
      1) республикалық бюджет туралы заңдарды және оларға өзгерістер мен толықтырулар енгізу туралы заңдарды қоспағанда, Қазақстан Республикасының жаңа заңдары қабылданған не оларға өзгерістер және (немесе) толықтырулар енгізілген;</w:t>
      </w:r>
    </w:p>
    <w:bookmarkEnd w:id="110"/>
    <w:bookmarkStart w:name="z127" w:id="111"/>
    <w:p>
      <w:pPr>
        <w:spacing w:after="0"/>
        <w:ind w:left="0"/>
        <w:jc w:val="both"/>
      </w:pPr>
      <w:r>
        <w:rPr>
          <w:rFonts w:ascii="Times New Roman"/>
          <w:b w:val="false"/>
          <w:i w:val="false"/>
          <w:color w:val="000000"/>
          <w:sz w:val="28"/>
        </w:rPr>
        <w:t>
      2) Мемлекеттік жоспарлау жүйесінің жаңа құжаттары қабылданған не оларға өзгерістер және (немесе) толықтырулар енгізілген;</w:t>
      </w:r>
    </w:p>
    <w:bookmarkEnd w:id="111"/>
    <w:bookmarkStart w:name="z128" w:id="112"/>
    <w:p>
      <w:pPr>
        <w:spacing w:after="0"/>
        <w:ind w:left="0"/>
        <w:jc w:val="both"/>
      </w:pPr>
      <w:r>
        <w:rPr>
          <w:rFonts w:ascii="Times New Roman"/>
          <w:b w:val="false"/>
          <w:i w:val="false"/>
          <w:color w:val="000000"/>
          <w:sz w:val="28"/>
        </w:rPr>
        <w:t>
      3) мемлекеттік органның функциялары, құрылымы өзгерген;</w:t>
      </w:r>
    </w:p>
    <w:bookmarkEnd w:id="112"/>
    <w:bookmarkStart w:name="z129" w:id="113"/>
    <w:p>
      <w:pPr>
        <w:spacing w:after="0"/>
        <w:ind w:left="0"/>
        <w:jc w:val="both"/>
      </w:pPr>
      <w:r>
        <w:rPr>
          <w:rFonts w:ascii="Times New Roman"/>
          <w:b w:val="false"/>
          <w:i w:val="false"/>
          <w:color w:val="000000"/>
          <w:sz w:val="28"/>
        </w:rPr>
        <w:t>
      4) Президенттің және (немесе) Үкіметтің тапсырмаларын іске асыру қажет болған жағдайларда өзгерістер мен толықтырулар енгізуге жол беріледі.</w:t>
      </w:r>
    </w:p>
    <w:bookmarkEnd w:id="113"/>
    <w:bookmarkStart w:name="z130" w:id="114"/>
    <w:p>
      <w:pPr>
        <w:spacing w:after="0"/>
        <w:ind w:left="0"/>
        <w:jc w:val="both"/>
      </w:pPr>
      <w:r>
        <w:rPr>
          <w:rFonts w:ascii="Times New Roman"/>
          <w:b w:val="false"/>
          <w:i w:val="false"/>
          <w:color w:val="000000"/>
          <w:sz w:val="28"/>
        </w:rPr>
        <w:t>
      212. Астананың, облыстың, республикалық маңызы бар қаланың даму жоспарына өзгерістер мен толықтырулар енгізілген кезде даму жоспарына енгізілетін өзгерістер мен толықтырулар бойынша осы Әдістеменің 2-қосымшасына сәйкес нысан бойынша салыстырма кесте қоса беріледі.</w:t>
      </w:r>
    </w:p>
    <w:bookmarkEnd w:id="114"/>
    <w:bookmarkStart w:name="z131" w:id="115"/>
    <w:p>
      <w:pPr>
        <w:spacing w:after="0"/>
        <w:ind w:left="0"/>
        <w:jc w:val="both"/>
      </w:pPr>
      <w:r>
        <w:rPr>
          <w:rFonts w:ascii="Times New Roman"/>
          <w:b w:val="false"/>
          <w:i w:val="false"/>
          <w:color w:val="000000"/>
          <w:sz w:val="28"/>
        </w:rPr>
        <w:t>
      213. Нысаналы индикаторлар мен нәтиже көрсеткіштерінің (болған жағдайда) мәндерін оларды нақты мәндерге келтіру мақсатында өзгертуді көздейтін, сондай-ақ қаржыландыру төмендеген немесе қысқартылған жағдайларда, сондай-ақ бюджет қаражатының игерілмеуі күтілетін жағдайларға байланысты астананың, облыстың, республикалық маңызы бар қаланың даму жоспарын түзетуге жол берілмейді.";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133" w:id="116"/>
    <w:p>
      <w:pPr>
        <w:spacing w:after="0"/>
        <w:ind w:left="0"/>
        <w:jc w:val="both"/>
      </w:pPr>
      <w:r>
        <w:rPr>
          <w:rFonts w:ascii="Times New Roman"/>
          <w:b w:val="false"/>
          <w:i w:val="false"/>
          <w:color w:val="000000"/>
          <w:sz w:val="28"/>
        </w:rPr>
        <w:t>
      "229. Ауданның (облыстық маңызы бар қаланың) даму жоспарындағы әрбір мақсат үшін облыстың даму жоспарынан декомпозицияланған, сондай-ақ Қазақстан Республикасының заңнамасында айқындалған функциялардан, өкілеттіктер мен құзыреттерден туындайтын нысаналы индикаторлар, міндеттер, нәтижелер көрсеткіштері (болған жағдайда) айқындалады.";</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257-тармақ</w:t>
      </w:r>
      <w:r>
        <w:rPr>
          <w:rFonts w:ascii="Times New Roman"/>
          <w:b w:val="false"/>
          <w:i w:val="false"/>
          <w:color w:val="000000"/>
          <w:sz w:val="28"/>
        </w:rPr>
        <w:t xml:space="preserve"> мынадай редакцияда жазылсын:</w:t>
      </w:r>
    </w:p>
    <w:bookmarkStart w:name="z135" w:id="117"/>
    <w:p>
      <w:pPr>
        <w:spacing w:after="0"/>
        <w:ind w:left="0"/>
        <w:jc w:val="both"/>
      </w:pPr>
      <w:r>
        <w:rPr>
          <w:rFonts w:ascii="Times New Roman"/>
          <w:b w:val="false"/>
          <w:i w:val="false"/>
          <w:color w:val="000000"/>
          <w:sz w:val="28"/>
        </w:rPr>
        <w:t>
      "257. Мемлекеттік органдардың, астананың, облыстардың, республикалық маңызы бар қалалардың, аудандардың (облыстық маңызы бар қалалардың) 2026-2030 жылдарға арналған даму жоспарлары бойынша деректерді Мемлекеттік жоспарлаудың ақпараттық жүйесіне енгізу бөлігінде осы Әдістеменің 4, 7, 100, 103-тармақтарын қолданысқа енгізу мерзімдері 2026 жылғы 1 шілдеден бастап қолданысқа енгізіледі.";</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әдістемесіне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әдістемесіне 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мемлекеттік органдардың, астананың, облыстардың, республикалық маңызы бар қалалардың, аудандардың (облыстық маңызы бар қалалардың) даму жоспарларын әзірлеу, іске асыру, оларға мониторинг және түзету жүргізу әдістемесіне 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13-қосымшаларға</w:t>
      </w:r>
      <w:r>
        <w:rPr>
          <w:rFonts w:ascii="Times New Roman"/>
          <w:b w:val="false"/>
          <w:i w:val="false"/>
          <w:color w:val="000000"/>
          <w:sz w:val="28"/>
        </w:rPr>
        <w:t xml:space="preserve"> сәйкес жаңа редакцияда жазылсын.</w:t>
      </w:r>
    </w:p>
    <w:bookmarkStart w:name="z145" w:id="118"/>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заңнамада белгіленген тәртіппен осы бұйрыққа қол қойылған күннен бастап бес жұмыс күні ішінде оны Қазақстан Республикасының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118"/>
    <w:bookmarkStart w:name="z146" w:id="119"/>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19"/>
    <w:bookmarkStart w:name="z147" w:id="1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49" w:id="121"/>
    <w:p>
      <w:pPr>
        <w:spacing w:after="0"/>
        <w:ind w:left="0"/>
        <w:jc w:val="both"/>
      </w:pPr>
      <w:r>
        <w:rPr>
          <w:rFonts w:ascii="Times New Roman"/>
          <w:b w:val="false"/>
          <w:i w:val="false"/>
          <w:color w:val="000000"/>
          <w:sz w:val="28"/>
        </w:rPr>
        <w:t>
      КЕЛІСІЛДІ</w:t>
      </w:r>
    </w:p>
    <w:bookmarkEnd w:id="121"/>
    <w:bookmarkStart w:name="z150" w:id="122"/>
    <w:p>
      <w:pPr>
        <w:spacing w:after="0"/>
        <w:ind w:left="0"/>
        <w:jc w:val="both"/>
      </w:pPr>
      <w:r>
        <w:rPr>
          <w:rFonts w:ascii="Times New Roman"/>
          <w:b w:val="false"/>
          <w:i w:val="false"/>
          <w:color w:val="000000"/>
          <w:sz w:val="28"/>
        </w:rPr>
        <w:t>
      "Қазақстан Республикасының</w:t>
      </w:r>
    </w:p>
    <w:bookmarkEnd w:id="122"/>
    <w:bookmarkStart w:name="z151" w:id="123"/>
    <w:p>
      <w:pPr>
        <w:spacing w:after="0"/>
        <w:ind w:left="0"/>
        <w:jc w:val="both"/>
      </w:pPr>
      <w:r>
        <w:rPr>
          <w:rFonts w:ascii="Times New Roman"/>
          <w:b w:val="false"/>
          <w:i w:val="false"/>
          <w:color w:val="000000"/>
          <w:sz w:val="28"/>
        </w:rPr>
        <w:t>
      Стратегиялық жоспарлау</w:t>
      </w:r>
    </w:p>
    <w:bookmarkEnd w:id="123"/>
    <w:bookmarkStart w:name="z152" w:id="124"/>
    <w:p>
      <w:pPr>
        <w:spacing w:after="0"/>
        <w:ind w:left="0"/>
        <w:jc w:val="both"/>
      </w:pPr>
      <w:r>
        <w:rPr>
          <w:rFonts w:ascii="Times New Roman"/>
          <w:b w:val="false"/>
          <w:i w:val="false"/>
          <w:color w:val="000000"/>
          <w:sz w:val="28"/>
        </w:rPr>
        <w:t>
      және реформалар агенттігі"</w:t>
      </w:r>
    </w:p>
    <w:bookmarkEnd w:id="124"/>
    <w:bookmarkStart w:name="z153" w:id="125"/>
    <w:p>
      <w:pPr>
        <w:spacing w:after="0"/>
        <w:ind w:left="0"/>
        <w:jc w:val="both"/>
      </w:pPr>
      <w:r>
        <w:rPr>
          <w:rFonts w:ascii="Times New Roman"/>
          <w:b w:val="false"/>
          <w:i w:val="false"/>
          <w:color w:val="000000"/>
          <w:sz w:val="28"/>
        </w:rPr>
        <w:t>
      КЕЛІСІЛДІ</w:t>
      </w:r>
    </w:p>
    <w:bookmarkEnd w:id="125"/>
    <w:bookmarkStart w:name="z154" w:id="126"/>
    <w:p>
      <w:pPr>
        <w:spacing w:after="0"/>
        <w:ind w:left="0"/>
        <w:jc w:val="both"/>
      </w:pPr>
      <w:r>
        <w:rPr>
          <w:rFonts w:ascii="Times New Roman"/>
          <w:b w:val="false"/>
          <w:i w:val="false"/>
          <w:color w:val="000000"/>
          <w:sz w:val="28"/>
        </w:rPr>
        <w:t>
      "Қазақстан Республикасының</w:t>
      </w:r>
    </w:p>
    <w:bookmarkEnd w:id="126"/>
    <w:bookmarkStart w:name="z155" w:id="127"/>
    <w:p>
      <w:pPr>
        <w:spacing w:after="0"/>
        <w:ind w:left="0"/>
        <w:jc w:val="both"/>
      </w:pPr>
      <w:r>
        <w:rPr>
          <w:rFonts w:ascii="Times New Roman"/>
          <w:b w:val="false"/>
          <w:i w:val="false"/>
          <w:color w:val="000000"/>
          <w:sz w:val="28"/>
        </w:rPr>
        <w:t>
      Қаржы министрлігі"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 Ұлттық экономика министрі</w:t>
            </w:r>
            <w:r>
              <w:br/>
            </w:r>
            <w:r>
              <w:rPr>
                <w:rFonts w:ascii="Times New Roman"/>
                <w:b w:val="false"/>
                <w:i w:val="false"/>
                <w:color w:val="000000"/>
                <w:sz w:val="20"/>
              </w:rPr>
              <w:t>2026 жылғы 5 тамыздағы</w:t>
            </w:r>
            <w:r>
              <w:br/>
            </w:r>
            <w:r>
              <w:rPr>
                <w:rFonts w:ascii="Times New Roman"/>
                <w:b w:val="false"/>
                <w:i w:val="false"/>
                <w:color w:val="000000"/>
                <w:sz w:val="20"/>
              </w:rPr>
              <w:t>№ 126 Бұйрығына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мемлекеттік органдардың, 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 қалалардың) даму жоспарларын әзірлеу, іске асыру, оларға мониторинг және түзету жүргізу әдістемесіне 1-қосымша</w:t>
            </w:r>
          </w:p>
        </w:tc>
      </w:tr>
    </w:tbl>
    <w:bookmarkStart w:name="z157" w:id="128"/>
    <w:p>
      <w:pPr>
        <w:spacing w:after="0"/>
        <w:ind w:left="0"/>
        <w:jc w:val="both"/>
      </w:pPr>
      <w:r>
        <w:rPr>
          <w:rFonts w:ascii="Times New Roman"/>
          <w:b w:val="false"/>
          <w:i w:val="false"/>
          <w:color w:val="000000"/>
          <w:sz w:val="28"/>
        </w:rPr>
        <w:t>
      Нысан</w:t>
      </w:r>
    </w:p>
    <w:bookmarkEnd w:id="128"/>
    <w:bookmarkStart w:name="z158" w:id="129"/>
    <w:p>
      <w:pPr>
        <w:spacing w:after="0"/>
        <w:ind w:left="0"/>
        <w:jc w:val="left"/>
      </w:pPr>
      <w:r>
        <w:rPr>
          <w:rFonts w:ascii="Times New Roman"/>
          <w:b/>
          <w:i w:val="false"/>
          <w:color w:val="000000"/>
        </w:rPr>
        <w:t xml:space="preserve"> Нысаналы индикаторларды, нәтижелер көрсеткіштерін есептеу әдістемесі</w:t>
      </w:r>
    </w:p>
    <w:bookmarkEnd w:id="129"/>
    <w:bookmarkStart w:name="z159" w:id="130"/>
    <w:p>
      <w:pPr>
        <w:spacing w:after="0"/>
        <w:ind w:left="0"/>
        <w:jc w:val="left"/>
      </w:pPr>
      <w:r>
        <w:rPr>
          <w:rFonts w:ascii="Times New Roman"/>
          <w:b/>
          <w:i w:val="false"/>
          <w:color w:val="000000"/>
        </w:rPr>
        <w:t xml:space="preserve"> _________________________________________________________</w:t>
      </w:r>
    </w:p>
    <w:bookmarkEnd w:id="130"/>
    <w:bookmarkStart w:name="z160" w:id="131"/>
    <w:p>
      <w:pPr>
        <w:spacing w:after="0"/>
        <w:ind w:left="0"/>
        <w:jc w:val="left"/>
      </w:pPr>
      <w:r>
        <w:rPr>
          <w:rFonts w:ascii="Times New Roman"/>
          <w:b/>
          <w:i w:val="false"/>
          <w:color w:val="000000"/>
        </w:rPr>
        <w:t xml:space="preserve"> (МЖЖ құжатының атауы)</w:t>
      </w:r>
    </w:p>
    <w:bookmarkEnd w:id="131"/>
    <w:bookmarkStart w:name="z161" w:id="132"/>
    <w:p>
      <w:pPr>
        <w:spacing w:after="0"/>
        <w:ind w:left="0"/>
        <w:jc w:val="both"/>
      </w:pPr>
      <w:r>
        <w:rPr>
          <w:rFonts w:ascii="Times New Roman"/>
          <w:b w:val="false"/>
          <w:i w:val="false"/>
          <w:color w:val="000000"/>
          <w:sz w:val="28"/>
        </w:rPr>
        <w:t>
      1-бөлім. Есептеуге жататын нысаналы индикаторлар және нәтижелер көрсеткіштерінің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түрлері (халықаралық статистика, ресми статистикалық ақпарат, әкімшілік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көздері (ақпараттық жүйе, жалпымемлекеттік статистикалық бақылаулар, әкімшілік деректер, әлеуметтік зерттеулер мен сауалнамалар негізінде алынған ресми статистикалық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3"/>
    <w:p>
      <w:pPr>
        <w:spacing w:after="0"/>
        <w:ind w:left="0"/>
        <w:jc w:val="both"/>
      </w:pPr>
      <w:r>
        <w:rPr>
          <w:rFonts w:ascii="Times New Roman"/>
          <w:b w:val="false"/>
          <w:i w:val="false"/>
          <w:color w:val="000000"/>
          <w:sz w:val="28"/>
        </w:rPr>
        <w:t>
      2-бөлім. Нысаналы индикаторды, нәтижелер көрсеткіштерін (болған жағдайда) есептеу алгоритмі  ___________________   (атауы)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 нәтиже көрсеткішін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нәтиже көрсеткіші бойынша жедел, алдын-ала және есептік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индикатордың, нәтиже көрсеткішінің (болған жағдайда) ақпараттық жүйесінің, әкімшілік деректерді жинауға арналған нысанының және есептік деректерді орналастыру орныныңсілтемесі көрсетілген ақпарат көздері (веб-сайтқа және ақпараттық жүйеге сілтемесін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егжей-тегжейлі және айқын бірізділігін көрсете отырып, нысаналы индикатордың, нәтиже көрсеткішінің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(қажет болған жағдайда облыстық/ аудандық/қалалық деңгейде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индикаторға, нәтиже көрсеткішіне қол жеткізудегі әрбір бірлесіп орындаушы мемлекеттік органның қосқан үлесін айқындай отырып, МЖЖ жоғары тұрған құжаттарының көрсеткіштерімен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индикаторларды,</w:t>
            </w:r>
            <w:r>
              <w:br/>
            </w:r>
            <w:r>
              <w:rPr>
                <w:rFonts w:ascii="Times New Roman"/>
                <w:b w:val="false"/>
                <w:i w:val="false"/>
                <w:color w:val="000000"/>
                <w:sz w:val="20"/>
              </w:rPr>
              <w:t>нәтижелер көрсеткіштерін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әдістемесіне</w:t>
            </w:r>
            <w:r>
              <w:br/>
            </w:r>
            <w:r>
              <w:rPr>
                <w:rFonts w:ascii="Times New Roman"/>
                <w:b w:val="false"/>
                <w:i w:val="false"/>
                <w:color w:val="000000"/>
                <w:sz w:val="20"/>
              </w:rPr>
              <w:t>қосымша</w:t>
            </w:r>
          </w:p>
        </w:tc>
      </w:tr>
    </w:tbl>
    <w:bookmarkStart w:name="z165" w:id="134"/>
    <w:p>
      <w:pPr>
        <w:spacing w:after="0"/>
        <w:ind w:left="0"/>
        <w:jc w:val="left"/>
      </w:pPr>
      <w:r>
        <w:rPr>
          <w:rFonts w:ascii="Times New Roman"/>
          <w:b/>
          <w:i w:val="false"/>
          <w:color w:val="000000"/>
        </w:rPr>
        <w:t xml:space="preserve"> Нысаналы индикаторларды, нәтижелер көрсеткіштерін есептеу әдістемесін толтыру бойынша түсіндірмелер</w:t>
      </w:r>
    </w:p>
    <w:bookmarkEnd w:id="134"/>
    <w:bookmarkStart w:name="z166" w:id="135"/>
    <w:p>
      <w:pPr>
        <w:spacing w:after="0"/>
        <w:ind w:left="0"/>
        <w:jc w:val="both"/>
      </w:pPr>
      <w:r>
        <w:rPr>
          <w:rFonts w:ascii="Times New Roman"/>
          <w:b w:val="false"/>
          <w:i w:val="false"/>
          <w:color w:val="000000"/>
          <w:sz w:val="28"/>
        </w:rPr>
        <w:t>
      1. Нысаналы индикаторларын, нәтижелер көрсеткіштерін (болған жағдайда) есептеу әдістемесі мынадай тәртіппен толтырылады:</w:t>
      </w:r>
    </w:p>
    <w:bookmarkEnd w:id="135"/>
    <w:bookmarkStart w:name="z167" w:id="136"/>
    <w:p>
      <w:pPr>
        <w:spacing w:after="0"/>
        <w:ind w:left="0"/>
        <w:jc w:val="both"/>
      </w:pPr>
      <w:r>
        <w:rPr>
          <w:rFonts w:ascii="Times New Roman"/>
          <w:b w:val="false"/>
          <w:i w:val="false"/>
          <w:color w:val="000000"/>
          <w:sz w:val="28"/>
        </w:rPr>
        <w:t>
      "(МЖЖ құжатының атауы)" деген жол бойынша нысаналы индикаторларын, нәтижелер көрсеткіштерін (болған жағдайда) есеп-қисабы ұсынылатын МЖЖ құжатының атауы: мемлекеттік органның, астананың, облыстың, республикалық маңызы бар қаланың, ауданның (облыстық маңызы бар қаланың) даму жоспары көрсетіледі.</w:t>
      </w:r>
    </w:p>
    <w:bookmarkEnd w:id="136"/>
    <w:bookmarkStart w:name="z168" w:id="137"/>
    <w:p>
      <w:pPr>
        <w:spacing w:after="0"/>
        <w:ind w:left="0"/>
        <w:jc w:val="both"/>
      </w:pPr>
      <w:r>
        <w:rPr>
          <w:rFonts w:ascii="Times New Roman"/>
          <w:b w:val="false"/>
          <w:i w:val="false"/>
          <w:color w:val="000000"/>
          <w:sz w:val="28"/>
        </w:rPr>
        <w:t>
      2. "Есептеуге жататын нысаналы индикаторлар және нәтижелер көрсеткіштерінің тізбесі" деген 1-бөлімде:</w:t>
      </w:r>
    </w:p>
    <w:bookmarkEnd w:id="137"/>
    <w:bookmarkStart w:name="z169" w:id="138"/>
    <w:p>
      <w:pPr>
        <w:spacing w:after="0"/>
        <w:ind w:left="0"/>
        <w:jc w:val="both"/>
      </w:pPr>
      <w:r>
        <w:rPr>
          <w:rFonts w:ascii="Times New Roman"/>
          <w:b w:val="false"/>
          <w:i w:val="false"/>
          <w:color w:val="000000"/>
          <w:sz w:val="28"/>
        </w:rPr>
        <w:t>
      1) "№" деген 1-бағанда нысаналы индикаторлар, нәтижелер көрсеткіштері (олар болған жағдайда) атауының реттік нөмірі көрсетіледі;</w:t>
      </w:r>
    </w:p>
    <w:bookmarkEnd w:id="138"/>
    <w:bookmarkStart w:name="z170" w:id="139"/>
    <w:p>
      <w:pPr>
        <w:spacing w:after="0"/>
        <w:ind w:left="0"/>
        <w:jc w:val="both"/>
      </w:pPr>
      <w:r>
        <w:rPr>
          <w:rFonts w:ascii="Times New Roman"/>
          <w:b w:val="false"/>
          <w:i w:val="false"/>
          <w:color w:val="000000"/>
          <w:sz w:val="28"/>
        </w:rPr>
        <w:t>
      2) "Атауы" деген 2-бағанда есептеуге жататын нысаналы индикаторлардың, нәтижелер көрсеткіштерінің (олар болған жағдайда) атауы көрсетіледі;</w:t>
      </w:r>
    </w:p>
    <w:bookmarkEnd w:id="139"/>
    <w:bookmarkStart w:name="z171" w:id="140"/>
    <w:p>
      <w:pPr>
        <w:spacing w:after="0"/>
        <w:ind w:left="0"/>
        <w:jc w:val="both"/>
      </w:pPr>
      <w:r>
        <w:rPr>
          <w:rFonts w:ascii="Times New Roman"/>
          <w:b w:val="false"/>
          <w:i w:val="false"/>
          <w:color w:val="000000"/>
          <w:sz w:val="28"/>
        </w:rPr>
        <w:t>
      3) "Өлшем бірлігі" деген 3-бағанда нысаналы индикаторлар мен нәтижелер көрсеткіштерінің (болған жағдайда) өлшем бірліктері көрсетіледі;</w:t>
      </w:r>
    </w:p>
    <w:bookmarkEnd w:id="140"/>
    <w:bookmarkStart w:name="z172" w:id="141"/>
    <w:p>
      <w:pPr>
        <w:spacing w:after="0"/>
        <w:ind w:left="0"/>
        <w:jc w:val="both"/>
      </w:pPr>
      <w:r>
        <w:rPr>
          <w:rFonts w:ascii="Times New Roman"/>
          <w:b w:val="false"/>
          <w:i w:val="false"/>
          <w:color w:val="000000"/>
          <w:sz w:val="28"/>
        </w:rPr>
        <w:t>
      4) "Деректер түрлері (халықаралық статистика, ресми статистикалық ақпарат, әкімшілік деректер)" деген 4-бағанда деректер көзінің түрі көрсетіледі;</w:t>
      </w:r>
    </w:p>
    <w:bookmarkEnd w:id="141"/>
    <w:bookmarkStart w:name="z173" w:id="142"/>
    <w:p>
      <w:pPr>
        <w:spacing w:after="0"/>
        <w:ind w:left="0"/>
        <w:jc w:val="both"/>
      </w:pPr>
      <w:r>
        <w:rPr>
          <w:rFonts w:ascii="Times New Roman"/>
          <w:b w:val="false"/>
          <w:i w:val="false"/>
          <w:color w:val="000000"/>
          <w:sz w:val="28"/>
        </w:rPr>
        <w:t>
      5) "Деректер көздері (ақпараттық жүйе, жалпымемлекеттік статистикалық бақылаулар, әкімшілік деректер, әлеуметтік зерттеулер мен сауалнамалар негізінде алынған ресми статистикалық ақпарат)" деген 5-бағанда деректер көзі көрсетіледі.</w:t>
      </w:r>
    </w:p>
    <w:bookmarkEnd w:id="142"/>
    <w:bookmarkStart w:name="z174" w:id="143"/>
    <w:p>
      <w:pPr>
        <w:spacing w:after="0"/>
        <w:ind w:left="0"/>
        <w:jc w:val="both"/>
      </w:pPr>
      <w:r>
        <w:rPr>
          <w:rFonts w:ascii="Times New Roman"/>
          <w:b w:val="false"/>
          <w:i w:val="false"/>
          <w:color w:val="000000"/>
          <w:sz w:val="28"/>
        </w:rPr>
        <w:t>
      3. "Нысаналы индикаторды, нәтижелер көрсеткіштерін (болған жағдайда) есептеу алгоритмі" деген 2-бөлім әр индикатор (нәтиже көрсеткіші) бойынша жеке мынадай тәртіппен толтырылады:</w:t>
      </w:r>
    </w:p>
    <w:bookmarkEnd w:id="143"/>
    <w:bookmarkStart w:name="z175" w:id="144"/>
    <w:p>
      <w:pPr>
        <w:spacing w:after="0"/>
        <w:ind w:left="0"/>
        <w:jc w:val="both"/>
      </w:pPr>
      <w:r>
        <w:rPr>
          <w:rFonts w:ascii="Times New Roman"/>
          <w:b w:val="false"/>
          <w:i w:val="false"/>
          <w:color w:val="000000"/>
          <w:sz w:val="28"/>
        </w:rPr>
        <w:t>
      1) "(атауы)" деген жол бойынша нысаналы индикатордың немесе нәтиже көрсеткішінің (ол болған жағдайда) атауы көрсетіледі;</w:t>
      </w:r>
    </w:p>
    <w:bookmarkEnd w:id="144"/>
    <w:bookmarkStart w:name="z176" w:id="145"/>
    <w:p>
      <w:pPr>
        <w:spacing w:after="0"/>
        <w:ind w:left="0"/>
        <w:jc w:val="both"/>
      </w:pPr>
      <w:r>
        <w:rPr>
          <w:rFonts w:ascii="Times New Roman"/>
          <w:b w:val="false"/>
          <w:i w:val="false"/>
          <w:color w:val="000000"/>
          <w:sz w:val="28"/>
        </w:rPr>
        <w:t>
      2) "Нысаналы индикаторды, нәтиже көрсеткішін айқындау" деген 1-бағанда нысаналы индикатордың немесе нәтиже көрсеткішінің (ол болған жағдайда) мәнін түсіндіретін анықтама көрсетіледі.</w:t>
      </w:r>
    </w:p>
    <w:bookmarkEnd w:id="145"/>
    <w:bookmarkStart w:name="z177" w:id="146"/>
    <w:p>
      <w:pPr>
        <w:spacing w:after="0"/>
        <w:ind w:left="0"/>
        <w:jc w:val="both"/>
      </w:pPr>
      <w:r>
        <w:rPr>
          <w:rFonts w:ascii="Times New Roman"/>
          <w:b w:val="false"/>
          <w:i w:val="false"/>
          <w:color w:val="000000"/>
          <w:sz w:val="28"/>
        </w:rPr>
        <w:t>
      Мысалы: ЖІӨ өсуі – бұл елдің экономикалық өсу деңгейінің көрсеткіші;</w:t>
      </w:r>
    </w:p>
    <w:bookmarkEnd w:id="146"/>
    <w:bookmarkStart w:name="z178" w:id="147"/>
    <w:p>
      <w:pPr>
        <w:spacing w:after="0"/>
        <w:ind w:left="0"/>
        <w:jc w:val="both"/>
      </w:pPr>
      <w:r>
        <w:rPr>
          <w:rFonts w:ascii="Times New Roman"/>
          <w:b w:val="false"/>
          <w:i w:val="false"/>
          <w:color w:val="000000"/>
          <w:sz w:val="28"/>
        </w:rPr>
        <w:t>
      3) "Нысаналы индикатор, нәтиже көрсеткіші бойынша жедел, алдын ала және есептік деректерді қалыптастыру кезеңділігі мен мерзімдері" деген 2-бағанда нысаналы индикатор немесе нәтиже көрсеткіші (ол болған жағдайда) бойынша жедел, алдын ала және есептік деректерді қалыптастыру кезеңділігі мен мерзімдері көрсетіледі;</w:t>
      </w:r>
    </w:p>
    <w:bookmarkEnd w:id="147"/>
    <w:bookmarkStart w:name="z179" w:id="148"/>
    <w:p>
      <w:pPr>
        <w:spacing w:after="0"/>
        <w:ind w:left="0"/>
        <w:jc w:val="both"/>
      </w:pPr>
      <w:r>
        <w:rPr>
          <w:rFonts w:ascii="Times New Roman"/>
          <w:b w:val="false"/>
          <w:i w:val="false"/>
          <w:color w:val="000000"/>
          <w:sz w:val="28"/>
        </w:rPr>
        <w:t>
      4) "Нысаналы индикатордың, нәтиже көрсеткішінің (болған жағдайда) ақпараттық жүйесінің, әкімшілік деректерді жинауға арналған нысанының, есепті деректерді орналастыру орнының сілтемесі көрсетілген ақпарат көздері (веб-сайтқа және ақпараттық жүйеге сілтемені көрсете отырып)" деген 3-бағанда нысаналы индикатор, нәтиже көрсеткіші бойынша есептік деректерді орналастыру орны болған кезде, веб-сайтқа және ақпараттық жүйеге сілтемені көрсете отырып, есептің/деректердің анықтығына көз жеткізуге мүмкіндік беретін ақпараттық жүйеге сілтемені көрсете отырып, ақпарат көздері, сондай-ақ формула құратын көздері көрсетіледі;</w:t>
      </w:r>
    </w:p>
    <w:bookmarkEnd w:id="148"/>
    <w:bookmarkStart w:name="z180" w:id="149"/>
    <w:p>
      <w:pPr>
        <w:spacing w:after="0"/>
        <w:ind w:left="0"/>
        <w:jc w:val="both"/>
      </w:pPr>
      <w:r>
        <w:rPr>
          <w:rFonts w:ascii="Times New Roman"/>
          <w:b w:val="false"/>
          <w:i w:val="false"/>
          <w:color w:val="000000"/>
          <w:sz w:val="28"/>
        </w:rPr>
        <w:t>
      5) "Өлшем бірлігін көрсете отырып, есептеудің егжей-тегжейлі және айқын бірізділігін көрсете отырып, нысаналы индикатордың, нәтиже көрсеткішінің алгоритмі" деген 4-бағанда өлшем бірлігін көрсете отырып, егжей-тегжейлі және анық бірізділігін көрсете отырып, нысаналы индикатордың, нәтиже көрсеткішінің (ол болған жағдайда) есептеу формуласы көрсетіледі;</w:t>
      </w:r>
    </w:p>
    <w:bookmarkEnd w:id="149"/>
    <w:bookmarkStart w:name="z181" w:id="150"/>
    <w:p>
      <w:pPr>
        <w:spacing w:after="0"/>
        <w:ind w:left="0"/>
        <w:jc w:val="both"/>
      </w:pPr>
      <w:r>
        <w:rPr>
          <w:rFonts w:ascii="Times New Roman"/>
          <w:b w:val="false"/>
          <w:i w:val="false"/>
          <w:color w:val="000000"/>
          <w:sz w:val="28"/>
        </w:rPr>
        <w:t>
      6) "республикалық деңгейде" деген 4.1-бағанда бүкіл елді қамтитын нысаналы индикатордың есебі көрсетіледі.</w:t>
      </w:r>
    </w:p>
    <w:bookmarkEnd w:id="150"/>
    <w:bookmarkStart w:name="z182" w:id="151"/>
    <w:p>
      <w:pPr>
        <w:spacing w:after="0"/>
        <w:ind w:left="0"/>
        <w:jc w:val="both"/>
      </w:pPr>
      <w:r>
        <w:rPr>
          <w:rFonts w:ascii="Times New Roman"/>
          <w:b w:val="false"/>
          <w:i w:val="false"/>
          <w:color w:val="000000"/>
          <w:sz w:val="28"/>
        </w:rPr>
        <w:t>
      Мысалы: ЖІӨ өсуі (елдің экономикалық өсуінің жалпылама көрсеткіші);</w:t>
      </w:r>
    </w:p>
    <w:bookmarkEnd w:id="151"/>
    <w:bookmarkStart w:name="z183" w:id="152"/>
    <w:p>
      <w:pPr>
        <w:spacing w:after="0"/>
        <w:ind w:left="0"/>
        <w:jc w:val="both"/>
      </w:pPr>
      <w:r>
        <w:rPr>
          <w:rFonts w:ascii="Times New Roman"/>
          <w:b w:val="false"/>
          <w:i w:val="false"/>
          <w:color w:val="000000"/>
          <w:sz w:val="28"/>
        </w:rPr>
        <w:t>
      7) "жергілікті деңгейде (қажет болған жағдайда облыстық/ аудандық/қалалық деңгейде көрсету)" деген 4.2-бағанда өңірді қамтитын нысаналы индикатордың, нәтиже көрсеткішінің (ол болған жағдайда) есебі көрсетіледі.</w:t>
      </w:r>
    </w:p>
    <w:bookmarkEnd w:id="152"/>
    <w:bookmarkStart w:name="z184" w:id="153"/>
    <w:p>
      <w:pPr>
        <w:spacing w:after="0"/>
        <w:ind w:left="0"/>
        <w:jc w:val="both"/>
      </w:pPr>
      <w:r>
        <w:rPr>
          <w:rFonts w:ascii="Times New Roman"/>
          <w:b w:val="false"/>
          <w:i w:val="false"/>
          <w:color w:val="000000"/>
          <w:sz w:val="28"/>
        </w:rPr>
        <w:t>
      Мысалы: ЖӨӨ өсуі (өңірдің экономикалық өсуінің жалпылама көрсеткіші);</w:t>
      </w:r>
    </w:p>
    <w:bookmarkEnd w:id="153"/>
    <w:bookmarkStart w:name="z185" w:id="154"/>
    <w:p>
      <w:pPr>
        <w:spacing w:after="0"/>
        <w:ind w:left="0"/>
        <w:jc w:val="both"/>
      </w:pPr>
      <w:r>
        <w:rPr>
          <w:rFonts w:ascii="Times New Roman"/>
          <w:b w:val="false"/>
          <w:i w:val="false"/>
          <w:color w:val="000000"/>
          <w:sz w:val="28"/>
        </w:rPr>
        <w:t>
      8) "Нысаналы индикаторға қол жеткізудегі әрбір бірлесіп орындаушы мемлекеттік органның қосқан үлесін айқындай отырып, МЖЖ жоғары тұрған құжаттарының көрсеткіштерімен өзара байланысы" деген 5-бағанда нысаналы индикаторға қол жеткізудегі әрбір бірлесіп орындаушы мемлекеттік органның қосқан үлесін айқындай отырып, декомпозициялау жолымен нысаналы индикатордың немесе нәтиже көрсеткішінің (ол болған жағдайда) МЖЖ жоғары тұрған құжаттарының көрсеткіштерімен арақатынасы көрсетіледі.</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8" w:id="155"/>
    <w:p>
      <w:pPr>
        <w:spacing w:after="0"/>
        <w:ind w:left="0"/>
        <w:jc w:val="left"/>
      </w:pPr>
      <w:r>
        <w:rPr>
          <w:rFonts w:ascii="Times New Roman"/>
          <w:b/>
          <w:i w:val="false"/>
          <w:color w:val="000000"/>
        </w:rPr>
        <w:t xml:space="preserve"> _____________________________________ жылдарға арналған  (жоспарлы кезең)</w:t>
      </w:r>
    </w:p>
    <w:bookmarkEnd w:id="155"/>
    <w:bookmarkStart w:name="z189" w:id="156"/>
    <w:p>
      <w:pPr>
        <w:spacing w:after="0"/>
        <w:ind w:left="0"/>
        <w:jc w:val="left"/>
      </w:pPr>
      <w:r>
        <w:rPr>
          <w:rFonts w:ascii="Times New Roman"/>
          <w:b/>
          <w:i w:val="false"/>
          <w:color w:val="000000"/>
        </w:rPr>
        <w:t xml:space="preserve"> ____________________________________________</w:t>
      </w:r>
    </w:p>
    <w:bookmarkEnd w:id="156"/>
    <w:bookmarkStart w:name="z190" w:id="157"/>
    <w:p>
      <w:pPr>
        <w:spacing w:after="0"/>
        <w:ind w:left="0"/>
        <w:jc w:val="left"/>
      </w:pPr>
      <w:r>
        <w:rPr>
          <w:rFonts w:ascii="Times New Roman"/>
          <w:b/>
          <w:i w:val="false"/>
          <w:color w:val="000000"/>
        </w:rPr>
        <w:t xml:space="preserve"> (мемлекеттік органның немесе өңірдің атауы) даму жоспарына енгізілетін өзгерістер мен толықтырулар бойынша салыстырма кесте</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Салыстырма кестеге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3" w:id="158"/>
    <w:p>
      <w:pPr>
        <w:spacing w:after="0"/>
        <w:ind w:left="0"/>
        <w:jc w:val="left"/>
      </w:pPr>
      <w:r>
        <w:rPr>
          <w:rFonts w:ascii="Times New Roman"/>
          <w:b/>
          <w:i w:val="false"/>
          <w:color w:val="000000"/>
        </w:rPr>
        <w:t xml:space="preserve"> Мемлекеттік органның, астананың, облыстың, республикалық маңызы бар қаланың, ауданның (облыстық маңызы бар қаланың) даму жоспарына енгізілетін өзгерістер мен толықтырулар бойынша салыстырма кестені толтыру бойынша түсіндірмелер</w:t>
      </w:r>
    </w:p>
    <w:bookmarkEnd w:id="158"/>
    <w:bookmarkStart w:name="z194" w:id="159"/>
    <w:p>
      <w:pPr>
        <w:spacing w:after="0"/>
        <w:ind w:left="0"/>
        <w:jc w:val="both"/>
      </w:pPr>
      <w:r>
        <w:rPr>
          <w:rFonts w:ascii="Times New Roman"/>
          <w:b w:val="false"/>
          <w:i w:val="false"/>
          <w:color w:val="000000"/>
          <w:sz w:val="28"/>
        </w:rPr>
        <w:t>
      1. "(мемлекеттік органның немесе өңірдің атауы)" деген жол бойынша мемлекеттік органның,астананың, облыстың, республикалық маңызы бар қаланың, ауданның (облыстық маңызы бар қаланың) тиісті даму жоспарының мемлекеттік органның немесе өңірдің атауы көрсетіледі.</w:t>
      </w:r>
    </w:p>
    <w:bookmarkEnd w:id="159"/>
    <w:bookmarkStart w:name="z195" w:id="160"/>
    <w:p>
      <w:pPr>
        <w:spacing w:after="0"/>
        <w:ind w:left="0"/>
        <w:jc w:val="both"/>
      </w:pPr>
      <w:r>
        <w:rPr>
          <w:rFonts w:ascii="Times New Roman"/>
          <w:b w:val="false"/>
          <w:i w:val="false"/>
          <w:color w:val="000000"/>
          <w:sz w:val="28"/>
        </w:rPr>
        <w:t>
      2. "(жоспарлы кезең)" деген жолда мемлекеттік органның, астананың, облыстың, республикалық маңызы бар қаланың, ауданның (облыстық маңызы бар қаланың) даму жоспарын іске асыру мерзімдері көрсетіледі.</w:t>
      </w:r>
    </w:p>
    <w:bookmarkEnd w:id="160"/>
    <w:bookmarkStart w:name="z196" w:id="161"/>
    <w:p>
      <w:pPr>
        <w:spacing w:after="0"/>
        <w:ind w:left="0"/>
        <w:jc w:val="both"/>
      </w:pPr>
      <w:r>
        <w:rPr>
          <w:rFonts w:ascii="Times New Roman"/>
          <w:b w:val="false"/>
          <w:i w:val="false"/>
          <w:color w:val="000000"/>
          <w:sz w:val="28"/>
        </w:rPr>
        <w:t>
      3. "№" деген бағанда енгізілетін өзгерістер мен толықтырулардың реттік нөмірі көрсетіледі.</w:t>
      </w:r>
    </w:p>
    <w:bookmarkEnd w:id="161"/>
    <w:bookmarkStart w:name="z197" w:id="162"/>
    <w:p>
      <w:pPr>
        <w:spacing w:after="0"/>
        <w:ind w:left="0"/>
        <w:jc w:val="both"/>
      </w:pPr>
      <w:r>
        <w:rPr>
          <w:rFonts w:ascii="Times New Roman"/>
          <w:b w:val="false"/>
          <w:i w:val="false"/>
          <w:color w:val="000000"/>
          <w:sz w:val="28"/>
        </w:rPr>
        <w:t>
      4. "Құрылымдық элемент" деген бағанда өзгеріс немесе толықтыру енгізілетін мемлекеттік органның, астананың, облыстың, республикалық маңызы бар қаланың, ауданның (облыстық маңызы бар қаланың) даму жоспары бөлімінің, кіші бөлімінің, абзацының нөмірленуі көрсетіледі.</w:t>
      </w:r>
    </w:p>
    <w:bookmarkEnd w:id="162"/>
    <w:bookmarkStart w:name="z198" w:id="163"/>
    <w:p>
      <w:pPr>
        <w:spacing w:after="0"/>
        <w:ind w:left="0"/>
        <w:jc w:val="both"/>
      </w:pPr>
      <w:r>
        <w:rPr>
          <w:rFonts w:ascii="Times New Roman"/>
          <w:b w:val="false"/>
          <w:i w:val="false"/>
          <w:color w:val="000000"/>
          <w:sz w:val="28"/>
        </w:rPr>
        <w:t>
      Егер мемлекеттік органның, астананың, облыстың, республикалық маңызы бар қаланың, ауданның (облыстық маңызы бар қаланың) даму жоспары жаңа құрылымдық элементпен толықтырылған жағдайда, жаңа бөлімнің, кіші бөлімнің, абзацтың нөмірленуі көрсетіледі.</w:t>
      </w:r>
    </w:p>
    <w:bookmarkEnd w:id="163"/>
    <w:bookmarkStart w:name="z199" w:id="164"/>
    <w:p>
      <w:pPr>
        <w:spacing w:after="0"/>
        <w:ind w:left="0"/>
        <w:jc w:val="both"/>
      </w:pPr>
      <w:r>
        <w:rPr>
          <w:rFonts w:ascii="Times New Roman"/>
          <w:b w:val="false"/>
          <w:i w:val="false"/>
          <w:color w:val="000000"/>
          <w:sz w:val="28"/>
        </w:rPr>
        <w:t>
      5. "Қолданыстағы редакция" деген бағанда өзгеріс немесе толықтыру енгізілетін "Құрылымдық элемент" бағанында көрсетілген тиісті құрылымдық элементтің мемлекеттік органның, астананың, облыстың, республикалық маңызы бар қаланың, ауданның (облыстық маңызы бар қаланың) даму жоспарынан қолданыстағы редакциясы жазылады.</w:t>
      </w:r>
    </w:p>
    <w:bookmarkEnd w:id="164"/>
    <w:bookmarkStart w:name="z200" w:id="165"/>
    <w:p>
      <w:pPr>
        <w:spacing w:after="0"/>
        <w:ind w:left="0"/>
        <w:jc w:val="both"/>
      </w:pPr>
      <w:r>
        <w:rPr>
          <w:rFonts w:ascii="Times New Roman"/>
          <w:b w:val="false"/>
          <w:i w:val="false"/>
          <w:color w:val="000000"/>
          <w:sz w:val="28"/>
        </w:rPr>
        <w:t>
      Егер мемлекеттік органның, астананың, облыстың, республикалық маңызы бар қаланың, ауданның (облыстық маңызы бар қаланың) даму жоспары жаңа құрылымдық элементпен толықтырылса, онда бұл бағанда "Жоқ" деп көрсетіледі.</w:t>
      </w:r>
    </w:p>
    <w:bookmarkEnd w:id="165"/>
    <w:bookmarkStart w:name="z201" w:id="166"/>
    <w:p>
      <w:pPr>
        <w:spacing w:after="0"/>
        <w:ind w:left="0"/>
        <w:jc w:val="both"/>
      </w:pPr>
      <w:r>
        <w:rPr>
          <w:rFonts w:ascii="Times New Roman"/>
          <w:b w:val="false"/>
          <w:i w:val="false"/>
          <w:color w:val="000000"/>
          <w:sz w:val="28"/>
        </w:rPr>
        <w:t>
      6. "Ұсынылатын редакция" деген бағанда енгізілетін өзгерістер немесе толықтырулар ескеріле отырып, мемлекеттік органның, астананың, облыстың, республикалық маңызы бар қаланың, ауданның (облыстық маңызы бар қаланың) даму жоспарынан "Құрылымдық элемент" бағанында көрсетілген тиісті құрылымдық элементтің редакциясы жазылады.</w:t>
      </w:r>
    </w:p>
    <w:bookmarkEnd w:id="166"/>
    <w:bookmarkStart w:name="z202" w:id="167"/>
    <w:p>
      <w:pPr>
        <w:spacing w:after="0"/>
        <w:ind w:left="0"/>
        <w:jc w:val="both"/>
      </w:pPr>
      <w:r>
        <w:rPr>
          <w:rFonts w:ascii="Times New Roman"/>
          <w:b w:val="false"/>
          <w:i w:val="false"/>
          <w:color w:val="000000"/>
          <w:sz w:val="28"/>
        </w:rPr>
        <w:t>
      Мемлекеттік органның, астананың, облыстың, республикалық маңызы бар қаланың, ауданның (облыстық маңызы бар қаланың) даму жоспарынан құрылымдық элементтердің бірі алып тасталған жағдайда, осы бағанда "Алып тасталсын" деп көрсетіледі.</w:t>
      </w:r>
    </w:p>
    <w:bookmarkEnd w:id="167"/>
    <w:bookmarkStart w:name="z203" w:id="168"/>
    <w:p>
      <w:pPr>
        <w:spacing w:after="0"/>
        <w:ind w:left="0"/>
        <w:jc w:val="both"/>
      </w:pPr>
      <w:r>
        <w:rPr>
          <w:rFonts w:ascii="Times New Roman"/>
          <w:b w:val="false"/>
          <w:i w:val="false"/>
          <w:color w:val="000000"/>
          <w:sz w:val="28"/>
        </w:rPr>
        <w:t>
      "Қолданыстағы редакция" және "Ұсынылатын редакция" деген бағандардағы өзгертілетін немесе толықтырылатын бөлігі қалың қаріппен көрсетіледі.</w:t>
      </w:r>
    </w:p>
    <w:bookmarkEnd w:id="168"/>
    <w:bookmarkStart w:name="z204" w:id="169"/>
    <w:p>
      <w:pPr>
        <w:spacing w:after="0"/>
        <w:ind w:left="0"/>
        <w:jc w:val="both"/>
      </w:pPr>
      <w:r>
        <w:rPr>
          <w:rFonts w:ascii="Times New Roman"/>
          <w:b w:val="false"/>
          <w:i w:val="false"/>
          <w:color w:val="000000"/>
          <w:sz w:val="28"/>
        </w:rPr>
        <w:t>
      7. "Негіздеме" деген бағанда мемлекеттік органның, астананың, облыстың, республикалық маңызы бар қаланың, ауданның (облыстық маңызы бар қаланың) даму жоспарына енгізілетін өзгерістер мен толықтырулардың негіздемесі көрсетіледі.</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5-қосымша</w:t>
            </w:r>
          </w:p>
        </w:tc>
      </w:tr>
    </w:tbl>
    <w:bookmarkStart w:name="z207" w:id="170"/>
    <w:p>
      <w:pPr>
        <w:spacing w:after="0"/>
        <w:ind w:left="0"/>
        <w:jc w:val="both"/>
      </w:pPr>
      <w:r>
        <w:rPr>
          <w:rFonts w:ascii="Times New Roman"/>
          <w:b w:val="false"/>
          <w:i w:val="false"/>
          <w:color w:val="000000"/>
          <w:sz w:val="28"/>
        </w:rPr>
        <w:t>
      Нысан</w:t>
      </w:r>
    </w:p>
    <w:bookmarkEnd w:id="170"/>
    <w:bookmarkStart w:name="z208" w:id="171"/>
    <w:p>
      <w:pPr>
        <w:spacing w:after="0"/>
        <w:ind w:left="0"/>
        <w:jc w:val="left"/>
      </w:pPr>
      <w:r>
        <w:rPr>
          <w:rFonts w:ascii="Times New Roman"/>
          <w:b/>
          <w:i w:val="false"/>
          <w:color w:val="000000"/>
        </w:rPr>
        <w:t xml:space="preserve"> Қазақстан Республикасының Ұлттық даму жоспарын  іске асыру туралы есеп</w:t>
      </w:r>
    </w:p>
    <w:bookmarkEnd w:id="171"/>
    <w:bookmarkStart w:name="z209" w:id="172"/>
    <w:p>
      <w:pPr>
        <w:spacing w:after="0"/>
        <w:ind w:left="0"/>
        <w:jc w:val="both"/>
      </w:pPr>
      <w:r>
        <w:rPr>
          <w:rFonts w:ascii="Times New Roman"/>
          <w:b w:val="false"/>
          <w:i w:val="false"/>
          <w:color w:val="000000"/>
          <w:sz w:val="28"/>
        </w:rPr>
        <w:t>
      Бекітілген______________________________</w:t>
      </w:r>
    </w:p>
    <w:bookmarkEnd w:id="172"/>
    <w:bookmarkStart w:name="z210" w:id="173"/>
    <w:p>
      <w:pPr>
        <w:spacing w:after="0"/>
        <w:ind w:left="0"/>
        <w:jc w:val="both"/>
      </w:pPr>
      <w:r>
        <w:rPr>
          <w:rFonts w:ascii="Times New Roman"/>
          <w:b w:val="false"/>
          <w:i w:val="false"/>
          <w:color w:val="000000"/>
          <w:sz w:val="28"/>
        </w:rPr>
        <w:t>
      Есептік кезең___________________________</w:t>
      </w:r>
    </w:p>
    <w:bookmarkEnd w:id="173"/>
    <w:bookmarkStart w:name="z211" w:id="174"/>
    <w:p>
      <w:pPr>
        <w:spacing w:after="0"/>
        <w:ind w:left="0"/>
        <w:jc w:val="both"/>
      </w:pPr>
      <w:r>
        <w:rPr>
          <w:rFonts w:ascii="Times New Roman"/>
          <w:b w:val="false"/>
          <w:i w:val="false"/>
          <w:color w:val="000000"/>
          <w:sz w:val="28"/>
        </w:rPr>
        <w:t>
      1-бөлім. Ақпараттық бөлім</w:t>
      </w:r>
    </w:p>
    <w:bookmarkEnd w:id="174"/>
    <w:bookmarkStart w:name="z212" w:id="175"/>
    <w:p>
      <w:pPr>
        <w:spacing w:after="0"/>
        <w:ind w:left="0"/>
        <w:jc w:val="both"/>
      </w:pPr>
      <w:r>
        <w:rPr>
          <w:rFonts w:ascii="Times New Roman"/>
          <w:b w:val="false"/>
          <w:i w:val="false"/>
          <w:color w:val="000000"/>
          <w:sz w:val="28"/>
        </w:rPr>
        <w:t>
      1.1-кіші бөлім. Түйінді ұлттық индикаторларға қол жеткізу</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(бастапқы) мән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ақпарат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n-нысаналы индикаторы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76"/>
    <w:p>
      <w:pPr>
        <w:spacing w:after="0"/>
        <w:ind w:left="0"/>
        <w:jc w:val="both"/>
      </w:pPr>
      <w:r>
        <w:rPr>
          <w:rFonts w:ascii="Times New Roman"/>
          <w:b w:val="false"/>
          <w:i w:val="false"/>
          <w:color w:val="000000"/>
          <w:sz w:val="28"/>
        </w:rPr>
        <w:t>
      1.2-кіші бөлім. Ұлттық даму жоспары іс-шараларының/тәсілдерінің орындалуы туралы ақпарат</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индикаторға қол жеткізу/іс-шараны орындамау немесе ішінара орындау себептерін көрсете отырып, орындау мәртебесі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1-іс-шарасы/жобасы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2-іс-шарасы/жобасы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төмен тұрған құжатының 3-іс-шарасы/жобасы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Іс-шаралар/жобалар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77"/>
    <w:p>
      <w:pPr>
        <w:spacing w:after="0"/>
        <w:ind w:left="0"/>
        <w:jc w:val="both"/>
      </w:pPr>
      <w:r>
        <w:rPr>
          <w:rFonts w:ascii="Times New Roman"/>
          <w:b w:val="false"/>
          <w:i w:val="false"/>
          <w:color w:val="000000"/>
          <w:sz w:val="28"/>
        </w:rPr>
        <w:t>
      Жауапты орындаушылар – орталық мемлекеттік органдар, жергілікті атқарушы органдар көрсетіле отырып, түйінді ұлттық индикаторларға қол жеткізу қамтамасыз етілген немесе қамтамасыз етілмеген барлық іс-шаралар көрсетіледі.</w:t>
      </w:r>
    </w:p>
    <w:bookmarkEnd w:id="177"/>
    <w:bookmarkStart w:name="z215" w:id="178"/>
    <w:p>
      <w:pPr>
        <w:spacing w:after="0"/>
        <w:ind w:left="0"/>
        <w:jc w:val="both"/>
      </w:pPr>
      <w:r>
        <w:rPr>
          <w:rFonts w:ascii="Times New Roman"/>
          <w:b w:val="false"/>
          <w:i w:val="false"/>
          <w:color w:val="000000"/>
          <w:sz w:val="28"/>
        </w:rPr>
        <w:t>
      2-бөлім. Талдамалық жазба.</w:t>
      </w:r>
    </w:p>
    <w:bookmarkEnd w:id="178"/>
    <w:bookmarkStart w:name="z216" w:id="179"/>
    <w:p>
      <w:pPr>
        <w:spacing w:after="0"/>
        <w:ind w:left="0"/>
        <w:jc w:val="both"/>
      </w:pPr>
      <w:r>
        <w:rPr>
          <w:rFonts w:ascii="Times New Roman"/>
          <w:b w:val="false"/>
          <w:i w:val="false"/>
          <w:color w:val="000000"/>
          <w:sz w:val="28"/>
        </w:rPr>
        <w:t>
      3-бөлім. Тұжырымдар мен ұсыныстар.</w:t>
      </w:r>
    </w:p>
    <w:bookmarkEnd w:id="179"/>
    <w:bookmarkStart w:name="z217" w:id="180"/>
    <w:p>
      <w:pPr>
        <w:spacing w:after="0"/>
        <w:ind w:left="0"/>
        <w:jc w:val="both"/>
      </w:pPr>
      <w:r>
        <w:rPr>
          <w:rFonts w:ascii="Times New Roman"/>
          <w:b w:val="false"/>
          <w:i w:val="false"/>
          <w:color w:val="000000"/>
          <w:sz w:val="28"/>
        </w:rPr>
        <w:t>
      Бірінші басшы________________________________________</w:t>
      </w:r>
    </w:p>
    <w:bookmarkEnd w:id="180"/>
    <w:bookmarkStart w:name="z218" w:id="181"/>
    <w:p>
      <w:pPr>
        <w:spacing w:after="0"/>
        <w:ind w:left="0"/>
        <w:jc w:val="both"/>
      </w:pPr>
      <w:r>
        <w:rPr>
          <w:rFonts w:ascii="Times New Roman"/>
          <w:b w:val="false"/>
          <w:i w:val="false"/>
          <w:color w:val="000000"/>
          <w:sz w:val="28"/>
        </w:rPr>
        <w:t>
      (қолы, тегі, аты-жөні)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 іске</w:t>
            </w:r>
            <w:r>
              <w:br/>
            </w:r>
            <w:r>
              <w:rPr>
                <w:rFonts w:ascii="Times New Roman"/>
                <w:b w:val="false"/>
                <w:i w:val="false"/>
                <w:color w:val="000000"/>
                <w:sz w:val="20"/>
              </w:rPr>
              <w:t>асыру туралы есебіне қосымша</w:t>
            </w:r>
          </w:p>
        </w:tc>
      </w:tr>
    </w:tbl>
    <w:bookmarkStart w:name="z220" w:id="182"/>
    <w:p>
      <w:pPr>
        <w:spacing w:after="0"/>
        <w:ind w:left="0"/>
        <w:jc w:val="left"/>
      </w:pPr>
      <w:r>
        <w:rPr>
          <w:rFonts w:ascii="Times New Roman"/>
          <w:b/>
          <w:i w:val="false"/>
          <w:color w:val="000000"/>
        </w:rPr>
        <w:t xml:space="preserve"> Қазақстан Республикасының Ұлттық даму жоспарының іске асырылуы туралы есебін толтыру бойынша түсіндірмелер</w:t>
      </w:r>
    </w:p>
    <w:bookmarkEnd w:id="182"/>
    <w:bookmarkStart w:name="z221" w:id="183"/>
    <w:p>
      <w:pPr>
        <w:spacing w:after="0"/>
        <w:ind w:left="0"/>
        <w:jc w:val="both"/>
      </w:pPr>
      <w:r>
        <w:rPr>
          <w:rFonts w:ascii="Times New Roman"/>
          <w:b w:val="false"/>
          <w:i w:val="false"/>
          <w:color w:val="000000"/>
          <w:sz w:val="28"/>
        </w:rPr>
        <w:t>
      1. Ұлттық жоспарды іске асыру туралы есеп мынадай тәртіппен толтырылады:</w:t>
      </w:r>
    </w:p>
    <w:bookmarkEnd w:id="183"/>
    <w:bookmarkStart w:name="z222" w:id="184"/>
    <w:p>
      <w:pPr>
        <w:spacing w:after="0"/>
        <w:ind w:left="0"/>
        <w:jc w:val="both"/>
      </w:pPr>
      <w:r>
        <w:rPr>
          <w:rFonts w:ascii="Times New Roman"/>
          <w:b w:val="false"/>
          <w:i w:val="false"/>
          <w:color w:val="000000"/>
          <w:sz w:val="28"/>
        </w:rPr>
        <w:t>
      1) "Бекітілді" деген жол бойынша Ұлттық жоспардың бекітілген нөмірі мен күні көрсетіледі;</w:t>
      </w:r>
    </w:p>
    <w:bookmarkEnd w:id="184"/>
    <w:bookmarkStart w:name="z223" w:id="185"/>
    <w:p>
      <w:pPr>
        <w:spacing w:after="0"/>
        <w:ind w:left="0"/>
        <w:jc w:val="both"/>
      </w:pPr>
      <w:r>
        <w:rPr>
          <w:rFonts w:ascii="Times New Roman"/>
          <w:b w:val="false"/>
          <w:i w:val="false"/>
          <w:color w:val="000000"/>
          <w:sz w:val="28"/>
        </w:rPr>
        <w:t>
      2) "Есептік кезең" деген жол бойынша қорытындылары бойынша есеп берілетін кезең (жыл) көрсетіледі;</w:t>
      </w:r>
    </w:p>
    <w:bookmarkEnd w:id="185"/>
    <w:bookmarkStart w:name="z224" w:id="186"/>
    <w:p>
      <w:pPr>
        <w:spacing w:after="0"/>
        <w:ind w:left="0"/>
        <w:jc w:val="both"/>
      </w:pPr>
      <w:r>
        <w:rPr>
          <w:rFonts w:ascii="Times New Roman"/>
          <w:b w:val="false"/>
          <w:i w:val="false"/>
          <w:color w:val="000000"/>
          <w:sz w:val="28"/>
        </w:rPr>
        <w:t>
      2. "Ақпараттық бөлім" деген 1-бөлімінің "Түйінді ұлттық индикаторларға қол жеткізу" деген 1.1-кіші бөлімінде:</w:t>
      </w:r>
    </w:p>
    <w:bookmarkEnd w:id="186"/>
    <w:bookmarkStart w:name="z225" w:id="187"/>
    <w:p>
      <w:pPr>
        <w:spacing w:after="0"/>
        <w:ind w:left="0"/>
        <w:jc w:val="both"/>
      </w:pPr>
      <w:r>
        <w:rPr>
          <w:rFonts w:ascii="Times New Roman"/>
          <w:b w:val="false"/>
          <w:i w:val="false"/>
          <w:color w:val="000000"/>
          <w:sz w:val="28"/>
        </w:rPr>
        <w:t>
      1) "Бағыт" деген жол бойынша Ұлттық жоспарда көзделген бағыттың атауы көрсетіледі;</w:t>
      </w:r>
    </w:p>
    <w:bookmarkEnd w:id="187"/>
    <w:bookmarkStart w:name="z226" w:id="188"/>
    <w:p>
      <w:pPr>
        <w:spacing w:after="0"/>
        <w:ind w:left="0"/>
        <w:jc w:val="both"/>
      </w:pPr>
      <w:r>
        <w:rPr>
          <w:rFonts w:ascii="Times New Roman"/>
          <w:b w:val="false"/>
          <w:i w:val="false"/>
          <w:color w:val="000000"/>
          <w:sz w:val="28"/>
        </w:rPr>
        <w:t>
      2) "№" деген 1-бағанда реттік нөмірі көрсетіледі;</w:t>
      </w:r>
    </w:p>
    <w:bookmarkEnd w:id="188"/>
    <w:bookmarkStart w:name="z227" w:id="189"/>
    <w:p>
      <w:pPr>
        <w:spacing w:after="0"/>
        <w:ind w:left="0"/>
        <w:jc w:val="both"/>
      </w:pPr>
      <w:r>
        <w:rPr>
          <w:rFonts w:ascii="Times New Roman"/>
          <w:b w:val="false"/>
          <w:i w:val="false"/>
          <w:color w:val="000000"/>
          <w:sz w:val="28"/>
        </w:rPr>
        <w:t>
      3) "Атауы" деген 2-бағанда:</w:t>
      </w:r>
    </w:p>
    <w:bookmarkEnd w:id="189"/>
    <w:bookmarkStart w:name="z228" w:id="190"/>
    <w:p>
      <w:pPr>
        <w:spacing w:after="0"/>
        <w:ind w:left="0"/>
        <w:jc w:val="both"/>
      </w:pPr>
      <w:r>
        <w:rPr>
          <w:rFonts w:ascii="Times New Roman"/>
          <w:b w:val="false"/>
          <w:i w:val="false"/>
          <w:color w:val="000000"/>
          <w:sz w:val="28"/>
        </w:rPr>
        <w:t>
      "Түйінді ұлттық индикатор" деген жолда Ұлттық жоспардың Түйінді ұлттық индикаторлар картасында бекітілген түйінді ұлттық индикаторлардың атауы көрсетіледі;</w:t>
      </w:r>
    </w:p>
    <w:bookmarkEnd w:id="190"/>
    <w:bookmarkStart w:name="z229" w:id="191"/>
    <w:p>
      <w:pPr>
        <w:spacing w:after="0"/>
        <w:ind w:left="0"/>
        <w:jc w:val="both"/>
      </w:pPr>
      <w:r>
        <w:rPr>
          <w:rFonts w:ascii="Times New Roman"/>
          <w:b w:val="false"/>
          <w:i w:val="false"/>
          <w:color w:val="000000"/>
          <w:sz w:val="28"/>
        </w:rPr>
        <w:t>
      "МЖЖ төмен тұрған құжатының нысаналы индикаторы" деген жолдар бойынша мемлекеттік органдардың, астананың, облыстардың, республикалық маңызы бар қалалардың, ұлттық компаниялардың даму жоспарларының декомпозияланған нысаналы индикаторларының атауы көрсетіледі.</w:t>
      </w:r>
    </w:p>
    <w:bookmarkEnd w:id="191"/>
    <w:bookmarkStart w:name="z230" w:id="192"/>
    <w:p>
      <w:pPr>
        <w:spacing w:after="0"/>
        <w:ind w:left="0"/>
        <w:jc w:val="both"/>
      </w:pPr>
      <w:r>
        <w:rPr>
          <w:rFonts w:ascii="Times New Roman"/>
          <w:b w:val="false"/>
          <w:i w:val="false"/>
          <w:color w:val="000000"/>
          <w:sz w:val="28"/>
        </w:rPr>
        <w:t>
      Ұлттық жоспардан барлық төмен тұрған МЖЖ құжаттары көрсетіледі.</w:t>
      </w:r>
    </w:p>
    <w:bookmarkEnd w:id="192"/>
    <w:bookmarkStart w:name="z231" w:id="193"/>
    <w:p>
      <w:pPr>
        <w:spacing w:after="0"/>
        <w:ind w:left="0"/>
        <w:jc w:val="both"/>
      </w:pPr>
      <w:r>
        <w:rPr>
          <w:rFonts w:ascii="Times New Roman"/>
          <w:b w:val="false"/>
          <w:i w:val="false"/>
          <w:color w:val="000000"/>
          <w:sz w:val="28"/>
        </w:rPr>
        <w:t>
      Егер түйінді ұлттық индикаторға немесе нысаналы индикаторға қол жеткізу оны салалар/аялар және (немесе) өңірлер бойынша бөлуді көздеген жағдайда саланың және өңірлердің тиісті атауы көрсетіледі.</w:t>
      </w:r>
    </w:p>
    <w:bookmarkEnd w:id="193"/>
    <w:bookmarkStart w:name="z232" w:id="194"/>
    <w:p>
      <w:pPr>
        <w:spacing w:after="0"/>
        <w:ind w:left="0"/>
        <w:jc w:val="both"/>
      </w:pPr>
      <w:r>
        <w:rPr>
          <w:rFonts w:ascii="Times New Roman"/>
          <w:b w:val="false"/>
          <w:i w:val="false"/>
          <w:color w:val="000000"/>
          <w:sz w:val="28"/>
        </w:rPr>
        <w:t>
      "Қаржы ресурстары" және "Құрылған жұмыс орындары" деген жолдар бойынша деректерді толтыру тиісінше 3-7-бағандарда жүзеге асырылады.</w:t>
      </w:r>
    </w:p>
    <w:bookmarkEnd w:id="194"/>
    <w:bookmarkStart w:name="z233" w:id="195"/>
    <w:p>
      <w:pPr>
        <w:spacing w:after="0"/>
        <w:ind w:left="0"/>
        <w:jc w:val="both"/>
      </w:pPr>
      <w:r>
        <w:rPr>
          <w:rFonts w:ascii="Times New Roman"/>
          <w:b w:val="false"/>
          <w:i w:val="false"/>
          <w:color w:val="000000"/>
          <w:sz w:val="28"/>
        </w:rPr>
        <w:t>
      4) "Өлшем бірлігі" деген 3-бағанда түйінді ұлттық индикаторларың, нысаналы индикаторлардың, миллион теңгеде қаржыландыру көлімдерінің өлшем бірлігі және құрылған жұмыс орындарының саны көрсетіледі;</w:t>
      </w:r>
    </w:p>
    <w:bookmarkEnd w:id="195"/>
    <w:bookmarkStart w:name="z234" w:id="196"/>
    <w:p>
      <w:pPr>
        <w:spacing w:after="0"/>
        <w:ind w:left="0"/>
        <w:jc w:val="both"/>
      </w:pPr>
      <w:r>
        <w:rPr>
          <w:rFonts w:ascii="Times New Roman"/>
          <w:b w:val="false"/>
          <w:i w:val="false"/>
          <w:color w:val="000000"/>
          <w:sz w:val="28"/>
        </w:rPr>
        <w:t>
      5) "Негізгі (бастапқы) мән" деген 4-бағанда түйінді ұлттық индикатордың, нысаналы индикатордың, болған жағдайда басым салалар/аялар және өңірлер бөлігінде базалық мәні көрсетіледі;</w:t>
      </w:r>
    </w:p>
    <w:bookmarkEnd w:id="196"/>
    <w:bookmarkStart w:name="z235" w:id="197"/>
    <w:p>
      <w:pPr>
        <w:spacing w:after="0"/>
        <w:ind w:left="0"/>
        <w:jc w:val="both"/>
      </w:pPr>
      <w:r>
        <w:rPr>
          <w:rFonts w:ascii="Times New Roman"/>
          <w:b w:val="false"/>
          <w:i w:val="false"/>
          <w:color w:val="000000"/>
          <w:sz w:val="28"/>
        </w:rPr>
        <w:t>
      6) "жоспар" деген 5-бағанда:</w:t>
      </w:r>
    </w:p>
    <w:bookmarkEnd w:id="197"/>
    <w:bookmarkStart w:name="z236" w:id="198"/>
    <w:p>
      <w:pPr>
        <w:spacing w:after="0"/>
        <w:ind w:left="0"/>
        <w:jc w:val="both"/>
      </w:pPr>
      <w:r>
        <w:rPr>
          <w:rFonts w:ascii="Times New Roman"/>
          <w:b w:val="false"/>
          <w:i w:val="false"/>
          <w:color w:val="000000"/>
          <w:sz w:val="28"/>
        </w:rPr>
        <w:t>
      "Түйінді ұлттық индикатор" деген жолда түйінді ұлттық индикаторлардың жоспарлы мәндері көрсетіледі;</w:t>
      </w:r>
    </w:p>
    <w:bookmarkEnd w:id="198"/>
    <w:bookmarkStart w:name="z237" w:id="199"/>
    <w:p>
      <w:pPr>
        <w:spacing w:after="0"/>
        <w:ind w:left="0"/>
        <w:jc w:val="both"/>
      </w:pPr>
      <w:r>
        <w:rPr>
          <w:rFonts w:ascii="Times New Roman"/>
          <w:b w:val="false"/>
          <w:i w:val="false"/>
          <w:color w:val="000000"/>
          <w:sz w:val="28"/>
        </w:rPr>
        <w:t>
      "МЖЖ төмен тұрған құжатының нысаналы индикаторы" деген жол бойынша мемлекеттік органдардың, астананың, облыстардың, республикалық маңызы бар қалалардың, ұлттық компаниялардың даму жоспарларында бекітілген нысаналы индикаторлардың оларды түзетуді ескере отырып, жоспарлы мәндері көрсетіледі;</w:t>
      </w:r>
    </w:p>
    <w:bookmarkEnd w:id="199"/>
    <w:bookmarkStart w:name="z238" w:id="200"/>
    <w:p>
      <w:pPr>
        <w:spacing w:after="0"/>
        <w:ind w:left="0"/>
        <w:jc w:val="both"/>
      </w:pPr>
      <w:r>
        <w:rPr>
          <w:rFonts w:ascii="Times New Roman"/>
          <w:b w:val="false"/>
          <w:i w:val="false"/>
          <w:color w:val="000000"/>
          <w:sz w:val="28"/>
        </w:rPr>
        <w:t>
      "Қаржы ресурстары" және "Құрылған жұмыс орындары" деген жолдар бойынша миллион теңгеде жоспарланған қаржыландыру көлемдері және уақытша жұмыс орындарын қоса алғанда құрылған жұмыс орындарының жоспарланған саны көрсетіледі;</w:t>
      </w:r>
    </w:p>
    <w:bookmarkEnd w:id="200"/>
    <w:bookmarkStart w:name="z239" w:id="201"/>
    <w:p>
      <w:pPr>
        <w:spacing w:after="0"/>
        <w:ind w:left="0"/>
        <w:jc w:val="both"/>
      </w:pPr>
      <w:r>
        <w:rPr>
          <w:rFonts w:ascii="Times New Roman"/>
          <w:b w:val="false"/>
          <w:i w:val="false"/>
          <w:color w:val="000000"/>
          <w:sz w:val="28"/>
        </w:rPr>
        <w:t>
      7) "факт" деген 6-бағанда:</w:t>
      </w:r>
    </w:p>
    <w:bookmarkEnd w:id="201"/>
    <w:bookmarkStart w:name="z240" w:id="202"/>
    <w:p>
      <w:pPr>
        <w:spacing w:after="0"/>
        <w:ind w:left="0"/>
        <w:jc w:val="both"/>
      </w:pPr>
      <w:r>
        <w:rPr>
          <w:rFonts w:ascii="Times New Roman"/>
          <w:b w:val="false"/>
          <w:i w:val="false"/>
          <w:color w:val="000000"/>
          <w:sz w:val="28"/>
        </w:rPr>
        <w:t>
      "Түйінді ұлттық индикатор" деген жолда түйінді ұлттық индикаторлардың нақты мәндері көрсетіледі;</w:t>
      </w:r>
    </w:p>
    <w:bookmarkEnd w:id="202"/>
    <w:bookmarkStart w:name="z241" w:id="203"/>
    <w:p>
      <w:pPr>
        <w:spacing w:after="0"/>
        <w:ind w:left="0"/>
        <w:jc w:val="both"/>
      </w:pPr>
      <w:r>
        <w:rPr>
          <w:rFonts w:ascii="Times New Roman"/>
          <w:b w:val="false"/>
          <w:i w:val="false"/>
          <w:color w:val="000000"/>
          <w:sz w:val="28"/>
        </w:rPr>
        <w:t>
      "МЖЖ төмен тұрған құжатының нысаналы индикаторы" деген жол бойынша мемлекеттік органдардың, астананың, облыстардың, республикалық маңызы бар қалалардың, ұлттық компаниялардың даму жоспарларында бекітілген нысаналы индикаторлардың нақты мәндері көрсетіледі;</w:t>
      </w:r>
    </w:p>
    <w:bookmarkEnd w:id="203"/>
    <w:bookmarkStart w:name="z242" w:id="204"/>
    <w:p>
      <w:pPr>
        <w:spacing w:after="0"/>
        <w:ind w:left="0"/>
        <w:jc w:val="both"/>
      </w:pPr>
      <w:r>
        <w:rPr>
          <w:rFonts w:ascii="Times New Roman"/>
          <w:b w:val="false"/>
          <w:i w:val="false"/>
          <w:color w:val="000000"/>
          <w:sz w:val="28"/>
        </w:rPr>
        <w:t>
      "Қаржы ресурстары" және "Құрылған жұмыс орындары" деген жолдар бойынша нақты бөлінген/игерілген қаржы қаражат және уақытша жұмыс оырндарын қоса алғанда нақты құрылған жұмыс орындарының саны көрсетіледі.</w:t>
      </w:r>
    </w:p>
    <w:bookmarkEnd w:id="204"/>
    <w:bookmarkStart w:name="z243" w:id="205"/>
    <w:p>
      <w:pPr>
        <w:spacing w:after="0"/>
        <w:ind w:left="0"/>
        <w:jc w:val="both"/>
      </w:pPr>
      <w:r>
        <w:rPr>
          <w:rFonts w:ascii="Times New Roman"/>
          <w:b w:val="false"/>
          <w:i w:val="false"/>
          <w:color w:val="000000"/>
          <w:sz w:val="28"/>
        </w:rPr>
        <w:t>
      Есептік кезеңде факті болмаған кезде алдыңғы кезеңдегі нақты деректер көрсетіледі.</w:t>
      </w:r>
    </w:p>
    <w:bookmarkEnd w:id="205"/>
    <w:bookmarkStart w:name="z244" w:id="206"/>
    <w:p>
      <w:pPr>
        <w:spacing w:after="0"/>
        <w:ind w:left="0"/>
        <w:jc w:val="both"/>
      </w:pPr>
      <w:r>
        <w:rPr>
          <w:rFonts w:ascii="Times New Roman"/>
          <w:b w:val="false"/>
          <w:i w:val="false"/>
          <w:color w:val="000000"/>
          <w:sz w:val="28"/>
        </w:rPr>
        <w:t>
      Басым салалар мен өңірлер бойынша бөлу болған кезде 5 және 6-бағандарда тиісінше салалар мен өңірлер бөлінісіндегі түйінді ұлттық индикаторлардың, нысаналы индикаторлардың жоспарлы және нақты мәндері көрсетіледі.</w:t>
      </w:r>
    </w:p>
    <w:bookmarkEnd w:id="206"/>
    <w:bookmarkStart w:name="z245" w:id="207"/>
    <w:p>
      <w:pPr>
        <w:spacing w:after="0"/>
        <w:ind w:left="0"/>
        <w:jc w:val="both"/>
      </w:pPr>
      <w:r>
        <w:rPr>
          <w:rFonts w:ascii="Times New Roman"/>
          <w:b w:val="false"/>
          <w:i w:val="false"/>
          <w:color w:val="000000"/>
          <w:sz w:val="28"/>
        </w:rPr>
        <w:t>
      Ұлттық жоспарды іске асырудың барлық жылдарына (соңғы іске асырылатын жылы) мониторинг жүргізу барысында осы бөлім әрбір жыл бойынша 5 және 6-бағандарға ұқсас жаңа "жоспар" және "факт" деген бағандармен толықтырылады;</w:t>
      </w:r>
    </w:p>
    <w:bookmarkEnd w:id="207"/>
    <w:bookmarkStart w:name="z246" w:id="208"/>
    <w:p>
      <w:pPr>
        <w:spacing w:after="0"/>
        <w:ind w:left="0"/>
        <w:jc w:val="both"/>
      </w:pPr>
      <w:r>
        <w:rPr>
          <w:rFonts w:ascii="Times New Roman"/>
          <w:b w:val="false"/>
          <w:i w:val="false"/>
          <w:color w:val="000000"/>
          <w:sz w:val="28"/>
        </w:rPr>
        <w:t>
      8) "қол жеткізу %" деген 7-бағанда нақты мәндердің жоспарлы мәндеріне қатынасы ретінде түйінді ұлттық индикаторларға, нысаналы индикаторларға қол жеткізу үлесі, сондай-ақ пайдаланылған қаржы қаражатының және нақты құрылған жұмыс орындарының, уақытша орындарын қоса алғанда, жоспарланған көлемдері мен санына үлесі көрсетіледі;</w:t>
      </w:r>
    </w:p>
    <w:bookmarkEnd w:id="208"/>
    <w:bookmarkStart w:name="z247" w:id="209"/>
    <w:p>
      <w:pPr>
        <w:spacing w:after="0"/>
        <w:ind w:left="0"/>
        <w:jc w:val="both"/>
      </w:pPr>
      <w:r>
        <w:rPr>
          <w:rFonts w:ascii="Times New Roman"/>
          <w:b w:val="false"/>
          <w:i w:val="false"/>
          <w:color w:val="000000"/>
          <w:sz w:val="28"/>
        </w:rPr>
        <w:t>
      9) "Орындалмау себептері" деген 8-бағанда мемлекеттік органдардың, астананың, облыстардың, республикалық маңызы бар қалалардың, ұлттық компаниялардың даму жоспарларының түйінді ұлттық индикаторларының, нысаналы индикаторларының орындалмауына әкеп соққан факторлар көрсетіледі.</w:t>
      </w:r>
    </w:p>
    <w:bookmarkEnd w:id="209"/>
    <w:bookmarkStart w:name="z248" w:id="210"/>
    <w:p>
      <w:pPr>
        <w:spacing w:after="0"/>
        <w:ind w:left="0"/>
        <w:jc w:val="both"/>
      </w:pPr>
      <w:r>
        <w:rPr>
          <w:rFonts w:ascii="Times New Roman"/>
          <w:b w:val="false"/>
          <w:i w:val="false"/>
          <w:color w:val="000000"/>
          <w:sz w:val="28"/>
        </w:rPr>
        <w:t>
      3. "Ақпараттық бөлім" деген 1-бөлімнің "Ұлттық даму жоспары іс-шараларының/ тәсілдерінің орындалуы туралы ақпарат" деген 1.2-кіші бөлімінде:</w:t>
      </w:r>
    </w:p>
    <w:bookmarkEnd w:id="210"/>
    <w:bookmarkStart w:name="z249" w:id="211"/>
    <w:p>
      <w:pPr>
        <w:spacing w:after="0"/>
        <w:ind w:left="0"/>
        <w:jc w:val="both"/>
      </w:pPr>
      <w:r>
        <w:rPr>
          <w:rFonts w:ascii="Times New Roman"/>
          <w:b w:val="false"/>
          <w:i w:val="false"/>
          <w:color w:val="000000"/>
          <w:sz w:val="28"/>
        </w:rPr>
        <w:t>
      1) "№" деген 1-бағанда бағыттың, түйінді ұлттық индикатордың, оған қол жеткізуге бағытталған іс-шаралардың немесе жобалардың реттік нөмірі көрсетіледі;</w:t>
      </w:r>
    </w:p>
    <w:bookmarkEnd w:id="211"/>
    <w:bookmarkStart w:name="z250" w:id="212"/>
    <w:p>
      <w:pPr>
        <w:spacing w:after="0"/>
        <w:ind w:left="0"/>
        <w:jc w:val="both"/>
      </w:pPr>
      <w:r>
        <w:rPr>
          <w:rFonts w:ascii="Times New Roman"/>
          <w:b w:val="false"/>
          <w:i w:val="false"/>
          <w:color w:val="000000"/>
          <w:sz w:val="28"/>
        </w:rPr>
        <w:t>
      2) "Атауы" деген 2-бағанда оларға қол жеткізуге бағытталған мемлекеттік органдардың, астананың, облыстардың, республикалық маңызы бар қалалардың, ұлттық компаниялардың даму жоспарлары бағыттарының, түйінді ұлттық индикаторларының, іс-шараларының және жобаларының атауы көрсетіледі;</w:t>
      </w:r>
    </w:p>
    <w:bookmarkEnd w:id="212"/>
    <w:bookmarkStart w:name="z251" w:id="213"/>
    <w:p>
      <w:pPr>
        <w:spacing w:after="0"/>
        <w:ind w:left="0"/>
        <w:jc w:val="both"/>
      </w:pPr>
      <w:r>
        <w:rPr>
          <w:rFonts w:ascii="Times New Roman"/>
          <w:b w:val="false"/>
          <w:i w:val="false"/>
          <w:color w:val="000000"/>
          <w:sz w:val="28"/>
        </w:rPr>
        <w:t>
      3) "Бөлінген қаражат" деген 3-бағанда іс-шаралар мен жобаларды іске асыруға жоспарланған және бөлінген қаражаттың көлемі миллион теңгемен көрсетіледі;</w:t>
      </w:r>
    </w:p>
    <w:bookmarkEnd w:id="213"/>
    <w:bookmarkStart w:name="z252" w:id="214"/>
    <w:p>
      <w:pPr>
        <w:spacing w:after="0"/>
        <w:ind w:left="0"/>
        <w:jc w:val="both"/>
      </w:pPr>
      <w:r>
        <w:rPr>
          <w:rFonts w:ascii="Times New Roman"/>
          <w:b w:val="false"/>
          <w:i w:val="false"/>
          <w:color w:val="000000"/>
          <w:sz w:val="28"/>
        </w:rPr>
        <w:t>
      4) "Игерілген қаражат" деген 4-бағанда іс-шаралар мен жобаларды іске асыру кезінде нақты пайдаланылған, игерілген қаражаттың көлемі миллион теңгемен көрсетіледі;</w:t>
      </w:r>
    </w:p>
    <w:bookmarkEnd w:id="214"/>
    <w:bookmarkStart w:name="z253" w:id="215"/>
    <w:p>
      <w:pPr>
        <w:spacing w:after="0"/>
        <w:ind w:left="0"/>
        <w:jc w:val="both"/>
      </w:pPr>
      <w:r>
        <w:rPr>
          <w:rFonts w:ascii="Times New Roman"/>
          <w:b w:val="false"/>
          <w:i w:val="false"/>
          <w:color w:val="000000"/>
          <w:sz w:val="28"/>
        </w:rPr>
        <w:t>
      5) "Қаржыландыру көзі" деген 5-бағанда қаражат бөлу көзі – республикалық бюджет, жергілікті бюджеттер, Ұлттық қор, бюджеттен тыс көздер, жеке инвестициялар, қосымша көздер (болған жағдайда) көрсетіледі. Бағанды толтыру кезінде мынадай қысқартулар пайдаланылады: РБ, ЖБ, ҰҚ, БТК, ЖИ, ҚК;</w:t>
      </w:r>
    </w:p>
    <w:bookmarkEnd w:id="215"/>
    <w:bookmarkStart w:name="z254" w:id="216"/>
    <w:p>
      <w:pPr>
        <w:spacing w:after="0"/>
        <w:ind w:left="0"/>
        <w:jc w:val="both"/>
      </w:pPr>
      <w:r>
        <w:rPr>
          <w:rFonts w:ascii="Times New Roman"/>
          <w:b w:val="false"/>
          <w:i w:val="false"/>
          <w:color w:val="000000"/>
          <w:sz w:val="28"/>
        </w:rPr>
        <w:t>
      6) "Түйінді ұлттық индикаторға қол жеткізу/іс-шараны орындамау немесе ішінара орындау себептерін көрсете отырып, орындау мәртебесі" деген 6-бағанда іс-шаралардың орындалу мәртебесі "орындалды", "ішінара орындалды", "орындалмады", жоспарланған іс-шаралардың ішінара орындалу және (немесе) орындалмау себептері, қабылданған ведомствоаралық өзара іс-қимыл шараларын, ұлттық басқарушы холдингтердің, ұлттық холдингтердің, ұлттық компаниялардың қызметін көрсете отырып, Ұлттық жоспардың бағыттары, мақсаттары мен міндеттері бөлінісінде оларды іске асырудың белгіленген түйінді ұлттық индикаторларға қол жеткізуге, елдегі әлеуметтік-экономикалық, қоғамдық-саяси жағдайға ықпал ету дәрежесі көрсетіледі.</w:t>
      </w:r>
    </w:p>
    <w:bookmarkEnd w:id="216"/>
    <w:bookmarkStart w:name="z255" w:id="217"/>
    <w:p>
      <w:pPr>
        <w:spacing w:after="0"/>
        <w:ind w:left="0"/>
        <w:jc w:val="both"/>
      </w:pPr>
      <w:r>
        <w:rPr>
          <w:rFonts w:ascii="Times New Roman"/>
          <w:b w:val="false"/>
          <w:i w:val="false"/>
          <w:color w:val="000000"/>
          <w:sz w:val="28"/>
        </w:rPr>
        <w:t>
      4. "Талдамалық жазба" деген 2-бөлім мыналарды қамтиды:</w:t>
      </w:r>
    </w:p>
    <w:bookmarkEnd w:id="217"/>
    <w:bookmarkStart w:name="z256" w:id="218"/>
    <w:p>
      <w:pPr>
        <w:spacing w:after="0"/>
        <w:ind w:left="0"/>
        <w:jc w:val="both"/>
      </w:pPr>
      <w:r>
        <w:rPr>
          <w:rFonts w:ascii="Times New Roman"/>
          <w:b w:val="false"/>
          <w:i w:val="false"/>
          <w:color w:val="000000"/>
          <w:sz w:val="28"/>
        </w:rPr>
        <w:t>
      1) шешілуіне Ұлттық жоспар бағытталған проблемалар мен міндеттерді шешу дәрежесі, Ұлттық жоспарды іске асырудың елдің әлеуметтік-экономикалық дамуына әсері туралы ақпарат (бұл ақпарат құжатты іске асырудың барлық жылдары үшін мониторинг жүргізілген жылғы есепке енгізіледі);</w:t>
      </w:r>
    </w:p>
    <w:bookmarkEnd w:id="218"/>
    <w:bookmarkStart w:name="z257" w:id="219"/>
    <w:p>
      <w:pPr>
        <w:spacing w:after="0"/>
        <w:ind w:left="0"/>
        <w:jc w:val="both"/>
      </w:pPr>
      <w:r>
        <w:rPr>
          <w:rFonts w:ascii="Times New Roman"/>
          <w:b w:val="false"/>
          <w:i w:val="false"/>
          <w:color w:val="000000"/>
          <w:sz w:val="28"/>
        </w:rPr>
        <w:t>
      2) бюджеттік инвестицияларды іске асыруға байланысты Ұлттық жоспарды іске асыру жөніндегі іс-шаралардың орындалу дәрежесін айқындау жөніндегі көшпелі іс-шаралардың нәтижелері туралы мәліметтер;</w:t>
      </w:r>
    </w:p>
    <w:bookmarkEnd w:id="219"/>
    <w:bookmarkStart w:name="z258" w:id="220"/>
    <w:p>
      <w:pPr>
        <w:spacing w:after="0"/>
        <w:ind w:left="0"/>
        <w:jc w:val="both"/>
      </w:pPr>
      <w:r>
        <w:rPr>
          <w:rFonts w:ascii="Times New Roman"/>
          <w:b w:val="false"/>
          <w:i w:val="false"/>
          <w:color w:val="000000"/>
          <w:sz w:val="28"/>
        </w:rPr>
        <w:t>
      3) орындалмаған іс-шаралардың елдегі әлеуметтік-экономикалық, қоғамдық-саяси жағдайға әсері туралы ақпарат;</w:t>
      </w:r>
    </w:p>
    <w:bookmarkEnd w:id="220"/>
    <w:bookmarkStart w:name="z259" w:id="221"/>
    <w:p>
      <w:pPr>
        <w:spacing w:after="0"/>
        <w:ind w:left="0"/>
        <w:jc w:val="both"/>
      </w:pPr>
      <w:r>
        <w:rPr>
          <w:rFonts w:ascii="Times New Roman"/>
          <w:b w:val="false"/>
          <w:i w:val="false"/>
          <w:color w:val="000000"/>
          <w:sz w:val="28"/>
        </w:rPr>
        <w:t>
      4) игілік алушылардың қанағаттану деңгейі, оның ішінде жоспарланған мемлекеттік көрсетілетін қызметтердің ұсынылған нақты көлемінің деңгейі туралы ақпарат (бұл ақпарат құжатты іске асырудың барлық жылдары үшін мониторинг жүргізілген жылғы есепке енгізіледі);</w:t>
      </w:r>
    </w:p>
    <w:bookmarkEnd w:id="221"/>
    <w:bookmarkStart w:name="z260" w:id="222"/>
    <w:p>
      <w:pPr>
        <w:spacing w:after="0"/>
        <w:ind w:left="0"/>
        <w:jc w:val="both"/>
      </w:pPr>
      <w:r>
        <w:rPr>
          <w:rFonts w:ascii="Times New Roman"/>
          <w:b w:val="false"/>
          <w:i w:val="false"/>
          <w:color w:val="000000"/>
          <w:sz w:val="28"/>
        </w:rPr>
        <w:t>
      5) мемлекеттік аудит және қаржылық бақылау нәтижелері бойынша іс-шараларды қоса алғанда, жүргізілген бақылау іс-шаралары, қоғамдық мониторинг қорытындылары туралы мәліметтер.</w:t>
      </w:r>
    </w:p>
    <w:bookmarkEnd w:id="222"/>
    <w:bookmarkStart w:name="z261" w:id="223"/>
    <w:p>
      <w:pPr>
        <w:spacing w:after="0"/>
        <w:ind w:left="0"/>
        <w:jc w:val="both"/>
      </w:pPr>
      <w:r>
        <w:rPr>
          <w:rFonts w:ascii="Times New Roman"/>
          <w:b w:val="false"/>
          <w:i w:val="false"/>
          <w:color w:val="000000"/>
          <w:sz w:val="28"/>
        </w:rPr>
        <w:t>
      5. "Тұжырымдар мен ұсыныстар" деген бөлімде тұжырымдар мен ұсыныстар, оның ішінде түйінді ұлттық индикаторларға қол жеткізу тәуекелдерінің бар-жоғы туралы, Ұлттық жоспарды түзету, қаржыландыру көлемі мен көздері жөніндегі, қолданыстағы заңнаманы өзгерту туралы, түйінді ұлттық индикаторларға жүйелі, негізсіз қол жеткізілмеген жағдайларда мемлекеттік органдардың басшыларына әкімшілік сипаттағы шаралар қабылдау туралы ақпарат қамтылады.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6-қосымша</w:t>
            </w:r>
          </w:p>
        </w:tc>
      </w:tr>
    </w:tbl>
    <w:bookmarkStart w:name="z263" w:id="224"/>
    <w:p>
      <w:pPr>
        <w:spacing w:after="0"/>
        <w:ind w:left="0"/>
        <w:jc w:val="both"/>
      </w:pPr>
      <w:r>
        <w:rPr>
          <w:rFonts w:ascii="Times New Roman"/>
          <w:b w:val="false"/>
          <w:i w:val="false"/>
          <w:color w:val="000000"/>
          <w:sz w:val="28"/>
        </w:rPr>
        <w:t>
      Нысан</w:t>
      </w:r>
    </w:p>
    <w:bookmarkEnd w:id="224"/>
    <w:bookmarkStart w:name="z264" w:id="225"/>
    <w:p>
      <w:pPr>
        <w:spacing w:after="0"/>
        <w:ind w:left="0"/>
        <w:jc w:val="left"/>
      </w:pPr>
      <w:r>
        <w:rPr>
          <w:rFonts w:ascii="Times New Roman"/>
          <w:b/>
          <w:i w:val="false"/>
          <w:color w:val="000000"/>
        </w:rPr>
        <w:t xml:space="preserve"> _________________________________ (жоспарлы кезең) жылдарға арналған _________________________________ (мемлекеттік органның атауы) даму жоспары</w:t>
      </w:r>
    </w:p>
    <w:bookmarkEnd w:id="225"/>
    <w:bookmarkStart w:name="z265" w:id="226"/>
    <w:p>
      <w:pPr>
        <w:spacing w:after="0"/>
        <w:ind w:left="0"/>
        <w:jc w:val="both"/>
      </w:pPr>
      <w:r>
        <w:rPr>
          <w:rFonts w:ascii="Times New Roman"/>
          <w:b w:val="false"/>
          <w:i w:val="false"/>
          <w:color w:val="000000"/>
          <w:sz w:val="28"/>
        </w:rPr>
        <w:t>
      1-бөлім. Пайымы</w:t>
      </w:r>
    </w:p>
    <w:bookmarkEnd w:id="226"/>
    <w:bookmarkStart w:name="z266" w:id="227"/>
    <w:p>
      <w:pPr>
        <w:spacing w:after="0"/>
        <w:ind w:left="0"/>
        <w:jc w:val="both"/>
      </w:pPr>
      <w:r>
        <w:rPr>
          <w:rFonts w:ascii="Times New Roman"/>
          <w:b w:val="false"/>
          <w:i w:val="false"/>
          <w:color w:val="000000"/>
          <w:sz w:val="28"/>
        </w:rPr>
        <w:t>
      2-бөлім. Бағыттар, мақсаттар, нысаналы индикаторлар және ресурстар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(стратегиялық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 (стратегиялық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түйінді ұлттық индикатор (стратегиялық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стратегиясының іске асырылуы (құпия, ҚБП)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іске асыру және (немесе) мемлекеттік көрсетілетін қызметтерді ұсыну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 мен функцияларды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индикаторларымен қамтылмаған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28"/>
    <w:p>
      <w:pPr>
        <w:spacing w:after="0"/>
        <w:ind w:left="0"/>
        <w:jc w:val="both"/>
      </w:pPr>
      <w:r>
        <w:rPr>
          <w:rFonts w:ascii="Times New Roman"/>
          <w:b w:val="false"/>
          <w:i w:val="false"/>
          <w:color w:val="000000"/>
          <w:sz w:val="28"/>
        </w:rPr>
        <w:t>
      3-бөлім. Ведомствоаралық өзара іс-қимыл</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іс-қимылдың сипаттамасы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қаупсіздік стратегиясының іске асырылуы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іске асыру және (немесе) мемлекеттік көрсетілетін қызметтерді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29"/>
    <w:p>
      <w:pPr>
        <w:spacing w:after="0"/>
        <w:ind w:left="0"/>
        <w:jc w:val="both"/>
      </w:pPr>
      <w:r>
        <w:rPr>
          <w:rFonts w:ascii="Times New Roman"/>
          <w:b w:val="false"/>
          <w:i w:val="false"/>
          <w:color w:val="000000"/>
          <w:sz w:val="28"/>
        </w:rPr>
        <w:t>
       Бірінші басшы ___________________ _____________________________________</w:t>
      </w:r>
    </w:p>
    <w:bookmarkEnd w:id="229"/>
    <w:bookmarkStart w:name="z269" w:id="230"/>
    <w:p>
      <w:pPr>
        <w:spacing w:after="0"/>
        <w:ind w:left="0"/>
        <w:jc w:val="both"/>
      </w:pPr>
      <w:r>
        <w:rPr>
          <w:rFonts w:ascii="Times New Roman"/>
          <w:b w:val="false"/>
          <w:i w:val="false"/>
          <w:color w:val="000000"/>
          <w:sz w:val="28"/>
        </w:rPr>
        <w:t>
      (лауазымы) (қолы, тегі, аты-жөні)</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қосымша</w:t>
            </w:r>
          </w:p>
        </w:tc>
      </w:tr>
    </w:tbl>
    <w:bookmarkStart w:name="z272" w:id="231"/>
    <w:p>
      <w:pPr>
        <w:spacing w:after="0"/>
        <w:ind w:left="0"/>
        <w:jc w:val="left"/>
      </w:pPr>
      <w:r>
        <w:rPr>
          <w:rFonts w:ascii="Times New Roman"/>
          <w:b/>
          <w:i w:val="false"/>
          <w:color w:val="000000"/>
        </w:rPr>
        <w:t xml:space="preserve"> Мемлекеттік органның даму жоспарын толтыру бойынша түсіндірмелер</w:t>
      </w:r>
    </w:p>
    <w:bookmarkEnd w:id="231"/>
    <w:bookmarkStart w:name="z273" w:id="232"/>
    <w:p>
      <w:pPr>
        <w:spacing w:after="0"/>
        <w:ind w:left="0"/>
        <w:jc w:val="both"/>
      </w:pPr>
      <w:r>
        <w:rPr>
          <w:rFonts w:ascii="Times New Roman"/>
          <w:b w:val="false"/>
          <w:i w:val="false"/>
          <w:color w:val="000000"/>
          <w:sz w:val="28"/>
        </w:rPr>
        <w:t>
      1. "(мемлекеттік органның атауы)" деген жолда даму жоспарын әзірлейтін мемлекеттік органның толық атауы көрсетіледі.</w:t>
      </w:r>
    </w:p>
    <w:bookmarkEnd w:id="232"/>
    <w:bookmarkStart w:name="z274" w:id="233"/>
    <w:p>
      <w:pPr>
        <w:spacing w:after="0"/>
        <w:ind w:left="0"/>
        <w:jc w:val="both"/>
      </w:pPr>
      <w:r>
        <w:rPr>
          <w:rFonts w:ascii="Times New Roman"/>
          <w:b w:val="false"/>
          <w:i w:val="false"/>
          <w:color w:val="000000"/>
          <w:sz w:val="28"/>
        </w:rPr>
        <w:t>
      2. "(жоспарлы кезең)" деген жолда даму жоспары әзірленетін бесжылдық кезең көрсетіледі.</w:t>
      </w:r>
    </w:p>
    <w:bookmarkEnd w:id="233"/>
    <w:bookmarkStart w:name="z275" w:id="234"/>
    <w:p>
      <w:pPr>
        <w:spacing w:after="0"/>
        <w:ind w:left="0"/>
        <w:jc w:val="both"/>
      </w:pPr>
      <w:r>
        <w:rPr>
          <w:rFonts w:ascii="Times New Roman"/>
          <w:b w:val="false"/>
          <w:i w:val="false"/>
          <w:color w:val="000000"/>
          <w:sz w:val="28"/>
        </w:rPr>
        <w:t>
      3. "Пайымы" деген 1-бөлімде мемлекеттік органның пайымы жазылады. Мемлекеттік органның пайымы мемлекеттік органның перспективада жетекшілік ететін салалар немесе қызмет аясы қандай болатындығын көрсетеді.</w:t>
      </w:r>
    </w:p>
    <w:bookmarkEnd w:id="234"/>
    <w:bookmarkStart w:name="z276" w:id="235"/>
    <w:p>
      <w:pPr>
        <w:spacing w:after="0"/>
        <w:ind w:left="0"/>
        <w:jc w:val="both"/>
      </w:pPr>
      <w:r>
        <w:rPr>
          <w:rFonts w:ascii="Times New Roman"/>
          <w:b w:val="false"/>
          <w:i w:val="false"/>
          <w:color w:val="000000"/>
          <w:sz w:val="28"/>
        </w:rPr>
        <w:t>
      4. "Бағыттар, мақсаттар, нысаналы индикаторлар және ресурстар" деген 2-бөлім Ұлттық жоспардың, Ұлттық қауіпсіздік стратегиясы және өзге жоспарлау құжаттарының, мемлекеттік функциялардың, өкілеттіктердің іске асырылуына және (немесе) мемлекеттік көрсетілетін қызметтерді ұсынуға бағытталған блоктарына бөле отырып, кесте түрінде толтырылады.</w:t>
      </w:r>
    </w:p>
    <w:bookmarkEnd w:id="235"/>
    <w:bookmarkStart w:name="z277" w:id="236"/>
    <w:p>
      <w:pPr>
        <w:spacing w:after="0"/>
        <w:ind w:left="0"/>
        <w:jc w:val="both"/>
      </w:pPr>
      <w:r>
        <w:rPr>
          <w:rFonts w:ascii="Times New Roman"/>
          <w:b w:val="false"/>
          <w:i w:val="false"/>
          <w:color w:val="000000"/>
          <w:sz w:val="28"/>
        </w:rPr>
        <w:t>
      5. "Ұлттық даму жоспарын іске асыру" деген блокта осы Әдістемеге 4-қосымшада көрсетілген Ұлттық даму жоспарының түйінді ұлттық индикаторларының, стратегиялық мақсаттарының, міндеттерінің декомпозициясына сүйене отырып, толтыру жүзеге асырылады.</w:t>
      </w:r>
    </w:p>
    <w:bookmarkEnd w:id="236"/>
    <w:bookmarkStart w:name="z278" w:id="237"/>
    <w:p>
      <w:pPr>
        <w:spacing w:after="0"/>
        <w:ind w:left="0"/>
        <w:jc w:val="both"/>
      </w:pPr>
      <w:r>
        <w:rPr>
          <w:rFonts w:ascii="Times New Roman"/>
          <w:b w:val="false"/>
          <w:i w:val="false"/>
          <w:color w:val="000000"/>
          <w:sz w:val="28"/>
        </w:rPr>
        <w:t>
      6. "Ұлттық қауіпсіздік стратегиясын іске асыру" деген блокта Ұлттық қауіпсіздік стратегиясының стратегиялық мақсаттарының, міндеттерінің, нысаналы индикаторларының мен көрсеткіштерінің декомпозициясына сүйене отырып, толтыру жүзеге асырылады.</w:t>
      </w:r>
    </w:p>
    <w:bookmarkEnd w:id="237"/>
    <w:bookmarkStart w:name="z279" w:id="238"/>
    <w:p>
      <w:pPr>
        <w:spacing w:after="0"/>
        <w:ind w:left="0"/>
        <w:jc w:val="both"/>
      </w:pPr>
      <w:r>
        <w:rPr>
          <w:rFonts w:ascii="Times New Roman"/>
          <w:b w:val="false"/>
          <w:i w:val="false"/>
          <w:color w:val="000000"/>
          <w:sz w:val="28"/>
        </w:rPr>
        <w:t>
      "Ұлттық қауіпсіздік стратегиясын іске асыру" деген блок қағаз жеткізгіште ҚБП форматында немесе құпиялылық дәрежесіне байланысты құпия түрде толтырылады.</w:t>
      </w:r>
    </w:p>
    <w:bookmarkEnd w:id="238"/>
    <w:bookmarkStart w:name="z280" w:id="239"/>
    <w:p>
      <w:pPr>
        <w:spacing w:after="0"/>
        <w:ind w:left="0"/>
        <w:jc w:val="both"/>
      </w:pPr>
      <w:r>
        <w:rPr>
          <w:rFonts w:ascii="Times New Roman"/>
          <w:b w:val="false"/>
          <w:i w:val="false"/>
          <w:color w:val="000000"/>
          <w:sz w:val="28"/>
        </w:rPr>
        <w:t>
      7. "Өзге жоспарлау құжаттарды, мемлекеттік функцияларды, өкілеттіктерді іске асыру және (немесе) мемлекеттік көрсетілетін қызметтерді ұсыну" деген блокта өзге жоспарлау құжаттарының (тұжырымдамалардың, стратегиялардың (доктриналардың), ұлттық жобалардың, мемлекеттік бағдарламалардың, кешенді жоспарлардың, жол карталарының) мақсаттары мен көрсеткіштері, сондай-ақ заңнамалық түрде белгіленген функциялар мен өкілеттіктердің орындалуы және мемлекеттік көрсетілетін қызметтердің ұсынылуы ескеріле отырып, толтыру жүзеге асырылады.</w:t>
      </w:r>
    </w:p>
    <w:bookmarkEnd w:id="239"/>
    <w:bookmarkStart w:name="z281" w:id="240"/>
    <w:p>
      <w:pPr>
        <w:spacing w:after="0"/>
        <w:ind w:left="0"/>
        <w:jc w:val="both"/>
      </w:pPr>
      <w:r>
        <w:rPr>
          <w:rFonts w:ascii="Times New Roman"/>
          <w:b w:val="false"/>
          <w:i w:val="false"/>
          <w:color w:val="000000"/>
          <w:sz w:val="28"/>
        </w:rPr>
        <w:t>
      Бұл блокта қызмет бағыттары, қол жеткізілуі МЖЖ жоғары тұрған құжаттарымен (Ұлттық жоспармен, Ұлттық қауіпсіздік стратегиясымен) қамтылмаған мақсаттар және нысаналы индикаторлар көрсетіледі.</w:t>
      </w:r>
    </w:p>
    <w:bookmarkEnd w:id="240"/>
    <w:bookmarkStart w:name="z282" w:id="241"/>
    <w:p>
      <w:pPr>
        <w:spacing w:after="0"/>
        <w:ind w:left="0"/>
        <w:jc w:val="both"/>
      </w:pPr>
      <w:r>
        <w:rPr>
          <w:rFonts w:ascii="Times New Roman"/>
          <w:b w:val="false"/>
          <w:i w:val="false"/>
          <w:color w:val="000000"/>
          <w:sz w:val="28"/>
        </w:rPr>
        <w:t>
      8. Егер мемлекеттік орган Ұлттық жоспарды және (немесе) Ұлттық қауіпсіздік стратегиясын іске асыруға қатыспаған жағдайда, кестенің тиісті блоктарын толтыру талап етілмейді.</w:t>
      </w:r>
    </w:p>
    <w:bookmarkEnd w:id="241"/>
    <w:bookmarkStart w:name="z283" w:id="242"/>
    <w:p>
      <w:pPr>
        <w:spacing w:after="0"/>
        <w:ind w:left="0"/>
        <w:jc w:val="both"/>
      </w:pPr>
      <w:r>
        <w:rPr>
          <w:rFonts w:ascii="Times New Roman"/>
          <w:b w:val="false"/>
          <w:i w:val="false"/>
          <w:color w:val="000000"/>
          <w:sz w:val="28"/>
        </w:rPr>
        <w:t>
      9. 2-бөлімнің кестесін толтыру мынадай тәртіппен жүзеге асырылады:</w:t>
      </w:r>
    </w:p>
    <w:bookmarkEnd w:id="242"/>
    <w:bookmarkStart w:name="z284" w:id="243"/>
    <w:p>
      <w:pPr>
        <w:spacing w:after="0"/>
        <w:ind w:left="0"/>
        <w:jc w:val="both"/>
      </w:pPr>
      <w:r>
        <w:rPr>
          <w:rFonts w:ascii="Times New Roman"/>
          <w:b w:val="false"/>
          <w:i w:val="false"/>
          <w:color w:val="000000"/>
          <w:sz w:val="28"/>
        </w:rPr>
        <w:t>
      1) "Бағыт", "Мақсат" деген жолдарда мәтіндік форматта мемлекеттік органның бағыттары мен мақсаттары көрсетіледі;</w:t>
      </w:r>
    </w:p>
    <w:bookmarkEnd w:id="243"/>
    <w:bookmarkStart w:name="z285" w:id="244"/>
    <w:p>
      <w:pPr>
        <w:spacing w:after="0"/>
        <w:ind w:left="0"/>
        <w:jc w:val="both"/>
      </w:pPr>
      <w:r>
        <w:rPr>
          <w:rFonts w:ascii="Times New Roman"/>
          <w:b w:val="false"/>
          <w:i w:val="false"/>
          <w:color w:val="000000"/>
          <w:sz w:val="28"/>
        </w:rPr>
        <w:t>
      Мемлекеттік органның бағыттары қызметтің реттелетін салаларын/аяларын талдау негізінде қалыптастырылады, олардағы өзгерістер Ұлттық жоспарда, Ұлттық қауіпсіздік стратегиясында, өзге жоспарлау құжаттарында және (немесе) мемлекеттік органдардың қызметін негізге ала отырып, белгіленген мақсаттар мен басымдықтарға қол жеткізу үшін едәуір маңызды болып табылады.</w:t>
      </w:r>
    </w:p>
    <w:bookmarkEnd w:id="244"/>
    <w:bookmarkStart w:name="z286" w:id="245"/>
    <w:p>
      <w:pPr>
        <w:spacing w:after="0"/>
        <w:ind w:left="0"/>
        <w:jc w:val="both"/>
      </w:pPr>
      <w:r>
        <w:rPr>
          <w:rFonts w:ascii="Times New Roman"/>
          <w:b w:val="false"/>
          <w:i w:val="false"/>
          <w:color w:val="000000"/>
          <w:sz w:val="28"/>
        </w:rPr>
        <w:t>
      Мақсаттар жоспарлы кезеңнің соңына қарай мемлекеттік органның белгілі бір қызмет саласының/аясының қалаған болашақ жай-күйін көрсетеді.</w:t>
      </w:r>
    </w:p>
    <w:bookmarkEnd w:id="245"/>
    <w:bookmarkStart w:name="z287" w:id="246"/>
    <w:p>
      <w:pPr>
        <w:spacing w:after="0"/>
        <w:ind w:left="0"/>
        <w:jc w:val="both"/>
      </w:pPr>
      <w:r>
        <w:rPr>
          <w:rFonts w:ascii="Times New Roman"/>
          <w:b w:val="false"/>
          <w:i w:val="false"/>
          <w:color w:val="000000"/>
          <w:sz w:val="28"/>
        </w:rPr>
        <w:t>
      2) "№" деген 1-бағанда Ұлттық жоспардың түйінді ұлттық индикаторларының (стратегиялық индикаторының), Ұлттық қауіпсіздік стратегиясының нысаналы индикаторының/көрсеткішінің, даму жоспары мақсаттарының, нысаналы индикаторларының өтпелі реттік нөмірі көрсетіледі.</w:t>
      </w:r>
    </w:p>
    <w:bookmarkEnd w:id="246"/>
    <w:bookmarkStart w:name="z288" w:id="247"/>
    <w:p>
      <w:pPr>
        <w:spacing w:after="0"/>
        <w:ind w:left="0"/>
        <w:jc w:val="both"/>
      </w:pPr>
      <w:r>
        <w:rPr>
          <w:rFonts w:ascii="Times New Roman"/>
          <w:b w:val="false"/>
          <w:i w:val="false"/>
          <w:color w:val="000000"/>
          <w:sz w:val="28"/>
        </w:rPr>
        <w:t>
      Жоғары тұрған құжаттар көрсеткіштерінің нөмірленуі араб цифрлерімен көрсетіледі және жоғары тұрған құжаттың әрбір түрі үшін басынан басталады (мысалы, "1", "2" және т.б.").</w:t>
      </w:r>
    </w:p>
    <w:bookmarkEnd w:id="247"/>
    <w:bookmarkStart w:name="z289" w:id="248"/>
    <w:p>
      <w:pPr>
        <w:spacing w:after="0"/>
        <w:ind w:left="0"/>
        <w:jc w:val="both"/>
      </w:pPr>
      <w:r>
        <w:rPr>
          <w:rFonts w:ascii="Times New Roman"/>
          <w:b w:val="false"/>
          <w:i w:val="false"/>
          <w:color w:val="000000"/>
          <w:sz w:val="28"/>
        </w:rPr>
        <w:t>
      Даму жоспарының мақсаттары өтпелі реттік нөмірлеу түрінде тізбектеледі (мысалы, "1", "2" және т.б.").</w:t>
      </w:r>
    </w:p>
    <w:bookmarkEnd w:id="248"/>
    <w:bookmarkStart w:name="z290" w:id="249"/>
    <w:p>
      <w:pPr>
        <w:spacing w:after="0"/>
        <w:ind w:left="0"/>
        <w:jc w:val="both"/>
      </w:pPr>
      <w:r>
        <w:rPr>
          <w:rFonts w:ascii="Times New Roman"/>
          <w:b w:val="false"/>
          <w:i w:val="false"/>
          <w:color w:val="000000"/>
          <w:sz w:val="28"/>
        </w:rPr>
        <w:t>
      Нысаналы индикаторлар мақсаттары өтпелі реттік нөмірлеудің туынды түрінде көрсетіледі (мысалы, "1", "2" және т.б.").</w:t>
      </w:r>
    </w:p>
    <w:bookmarkEnd w:id="249"/>
    <w:bookmarkStart w:name="z291" w:id="250"/>
    <w:p>
      <w:pPr>
        <w:spacing w:after="0"/>
        <w:ind w:left="0"/>
        <w:jc w:val="both"/>
      </w:pPr>
      <w:r>
        <w:rPr>
          <w:rFonts w:ascii="Times New Roman"/>
          <w:b w:val="false"/>
          <w:i w:val="false"/>
          <w:color w:val="000000"/>
          <w:sz w:val="28"/>
        </w:rPr>
        <w:t>
      3) "Атауы" деген 2-бағанда "Түйінді ұлттық индикатор (стратегиялық индикатор)", "Нысаналы индикатор/Көрсеткіш", "Нысаналы индикатор" деген жолдар бойынша тиісінше Ұлттық жоспардың түйінді ұлттық индикаторларының (стратегиялық мақсаттарының, стратегиялық индикаторларының), Ұлттық қауіпсіздік стратегиясының нысаналы индикаторларының/көрсеткіштерінің, мемлекеттік органның нысаналы индикаторларының атаулары көрсетіледі.</w:t>
      </w:r>
    </w:p>
    <w:bookmarkEnd w:id="250"/>
    <w:bookmarkStart w:name="z292" w:id="251"/>
    <w:p>
      <w:pPr>
        <w:spacing w:after="0"/>
        <w:ind w:left="0"/>
        <w:jc w:val="both"/>
      </w:pPr>
      <w:r>
        <w:rPr>
          <w:rFonts w:ascii="Times New Roman"/>
          <w:b w:val="false"/>
          <w:i w:val="false"/>
          <w:color w:val="000000"/>
          <w:sz w:val="28"/>
        </w:rPr>
        <w:t>
      Түйінді ұлттық индикаторлар Ұлттық жоспардың Түйінді ұлттық индикаторлар картасынан көшіріледі.</w:t>
      </w:r>
    </w:p>
    <w:bookmarkEnd w:id="251"/>
    <w:bookmarkStart w:name="z293" w:id="252"/>
    <w:p>
      <w:pPr>
        <w:spacing w:after="0"/>
        <w:ind w:left="0"/>
        <w:jc w:val="both"/>
      </w:pPr>
      <w:r>
        <w:rPr>
          <w:rFonts w:ascii="Times New Roman"/>
          <w:b w:val="false"/>
          <w:i w:val="false"/>
          <w:color w:val="000000"/>
          <w:sz w:val="28"/>
        </w:rPr>
        <w:t>
      Егер мемлекеттік органның бекітілген түйінді ұлттық индикаторлармен өзара байланысы болмаған жағдайда, алайда Ұлттық жоспардың мәтінінде нақты белгіленген стратегиялық мақсаттар, міндеттер немесе индикаторлар бар болса, онда "Түйінді ұлттық индикатор (стратегиялық индикатор)" деген жолда осы мақсаттың, міндеттің немесе индикатордың атауы көрсетіледі.</w:t>
      </w:r>
    </w:p>
    <w:bookmarkEnd w:id="252"/>
    <w:bookmarkStart w:name="z294" w:id="253"/>
    <w:p>
      <w:pPr>
        <w:spacing w:after="0"/>
        <w:ind w:left="0"/>
        <w:jc w:val="both"/>
      </w:pPr>
      <w:r>
        <w:rPr>
          <w:rFonts w:ascii="Times New Roman"/>
          <w:b w:val="false"/>
          <w:i w:val="false"/>
          <w:color w:val="000000"/>
          <w:sz w:val="28"/>
        </w:rPr>
        <w:t>
      Мысалы: халықтың сот жүйесіне сенім деңгейі және халықтың құқық қорғау органдарына сенім деңгейі.</w:t>
      </w:r>
    </w:p>
    <w:bookmarkEnd w:id="253"/>
    <w:bookmarkStart w:name="z295" w:id="254"/>
    <w:p>
      <w:pPr>
        <w:spacing w:after="0"/>
        <w:ind w:left="0"/>
        <w:jc w:val="both"/>
      </w:pPr>
      <w:r>
        <w:rPr>
          <w:rFonts w:ascii="Times New Roman"/>
          <w:b w:val="false"/>
          <w:i w:val="false"/>
          <w:color w:val="000000"/>
          <w:sz w:val="28"/>
        </w:rPr>
        <w:t>
      Ұлттық қауіпсіздік стратегиясының көрсеткіштері бекітілген Ұлттық қауіпсіздік стратегиясынан көшіріледі.</w:t>
      </w:r>
    </w:p>
    <w:bookmarkEnd w:id="254"/>
    <w:bookmarkStart w:name="z296" w:id="255"/>
    <w:p>
      <w:pPr>
        <w:spacing w:after="0"/>
        <w:ind w:left="0"/>
        <w:jc w:val="both"/>
      </w:pPr>
      <w:r>
        <w:rPr>
          <w:rFonts w:ascii="Times New Roman"/>
          <w:b w:val="false"/>
          <w:i w:val="false"/>
          <w:color w:val="000000"/>
          <w:sz w:val="28"/>
        </w:rPr>
        <w:t>
      Нысаналы индикаторлардың атауы мемлекеттік органның қызметіне байланысты мақсатқа қол жеткізуді ашуға тиіс.</w:t>
      </w:r>
    </w:p>
    <w:bookmarkEnd w:id="255"/>
    <w:bookmarkStart w:name="z297" w:id="256"/>
    <w:p>
      <w:pPr>
        <w:spacing w:after="0"/>
        <w:ind w:left="0"/>
        <w:jc w:val="both"/>
      </w:pPr>
      <w:r>
        <w:rPr>
          <w:rFonts w:ascii="Times New Roman"/>
          <w:b w:val="false"/>
          <w:i w:val="false"/>
          <w:color w:val="000000"/>
          <w:sz w:val="28"/>
        </w:rPr>
        <w:t>
      Нысаналы индикаторлар осы Әдістеменің 35-тармағында санамаланған өлшемшарттарға сәйкес келеді, сондай-ақ саны бойынша барынша төмен болуға және сайып келгенде игілік алушылардың қажеттіліктеріне бағытталуға тиіс (игілік алушылардың қандай да бір санаттарының жай-күйінің жақсаруын көрсете отырып).</w:t>
      </w:r>
    </w:p>
    <w:bookmarkEnd w:id="256"/>
    <w:bookmarkStart w:name="z298" w:id="257"/>
    <w:p>
      <w:pPr>
        <w:spacing w:after="0"/>
        <w:ind w:left="0"/>
        <w:jc w:val="both"/>
      </w:pPr>
      <w:r>
        <w:rPr>
          <w:rFonts w:ascii="Times New Roman"/>
          <w:b w:val="false"/>
          <w:i w:val="false"/>
          <w:color w:val="000000"/>
          <w:sz w:val="28"/>
        </w:rPr>
        <w:t>
      Қызметі салалық ерекшелігі жоқ, басқа мемлекеттікоргандардың қызметін үйлестіруге бағытталған немесе сыртқы факторларға тәуелділігі жоғары дәрежеге ие мемлекеттік органдар бойынша нысаналы индикаторларды динамикасыз не мәндер диапазонында белгілеуге жол беріледі (мемлекеттік орган қызметінің ерекшелігін көрсететін мәндерді белгілеу үшін, мысалы, инфляцияны, шет елдермен дипломатиялық ынтымақтастықты бір деңгейде ұстап тұру және т.б.)</w:t>
      </w:r>
    </w:p>
    <w:bookmarkEnd w:id="257"/>
    <w:bookmarkStart w:name="z299" w:id="258"/>
    <w:p>
      <w:pPr>
        <w:spacing w:after="0"/>
        <w:ind w:left="0"/>
        <w:jc w:val="both"/>
      </w:pPr>
      <w:r>
        <w:rPr>
          <w:rFonts w:ascii="Times New Roman"/>
          <w:b w:val="false"/>
          <w:i w:val="false"/>
          <w:color w:val="000000"/>
          <w:sz w:val="28"/>
        </w:rPr>
        <w:t>
      4) "Жауапты тұлғалар" деген 3-бағанда нысаналы индикаторға қол жеткізуге жауапты жетекшілік ететін мемлекеттік органның басшысы орынбасарының деңгейінен төмен емес тұлғаның лауазымы, тегі және аты-жөні көрсетіледі;</w:t>
      </w:r>
    </w:p>
    <w:bookmarkEnd w:id="258"/>
    <w:bookmarkStart w:name="z300" w:id="259"/>
    <w:p>
      <w:pPr>
        <w:spacing w:after="0"/>
        <w:ind w:left="0"/>
        <w:jc w:val="both"/>
      </w:pPr>
      <w:r>
        <w:rPr>
          <w:rFonts w:ascii="Times New Roman"/>
          <w:b w:val="false"/>
          <w:i w:val="false"/>
          <w:color w:val="000000"/>
          <w:sz w:val="28"/>
        </w:rPr>
        <w:t>
      5) "Ақпарат көзі" деген 4-бағанда есептік кезеңдегі нысаналы индикаторлардың мәндерінде куәландыруға мүмкіндік беретін ақпарат көздері көрсетіледі;</w:t>
      </w:r>
    </w:p>
    <w:bookmarkEnd w:id="259"/>
    <w:bookmarkStart w:name="z301" w:id="260"/>
    <w:p>
      <w:pPr>
        <w:spacing w:after="0"/>
        <w:ind w:left="0"/>
        <w:jc w:val="both"/>
      </w:pPr>
      <w:r>
        <w:rPr>
          <w:rFonts w:ascii="Times New Roman"/>
          <w:b w:val="false"/>
          <w:i w:val="false"/>
          <w:color w:val="000000"/>
          <w:sz w:val="28"/>
        </w:rPr>
        <w:t>
      6) "Өлшем бірлігі" деген 5-бағанда Ұлттық жоспардың түйінді ұлттық индикаторларының (стратегиялық индикаторларының), Ұлттық қауіпсіздік стратегиясының нысаналы индикаторларының/көрсеткіштерінің, нысаналы индикаторларының өлшем бірліктері көрсетіледі;</w:t>
      </w:r>
    </w:p>
    <w:bookmarkEnd w:id="260"/>
    <w:bookmarkStart w:name="z302" w:id="261"/>
    <w:p>
      <w:pPr>
        <w:spacing w:after="0"/>
        <w:ind w:left="0"/>
        <w:jc w:val="both"/>
      </w:pPr>
      <w:r>
        <w:rPr>
          <w:rFonts w:ascii="Times New Roman"/>
          <w:b w:val="false"/>
          <w:i w:val="false"/>
          <w:color w:val="000000"/>
          <w:sz w:val="28"/>
        </w:rPr>
        <w:t>
      "Қаржылық ресурстар", "ҰДЖ іске асыруға қаржылық ресурстардың жиыны", "ҰҚС іске асыруға қаржылық ресурстардың жиыны", "Өзге құжаттар мен функцияларды іске асыруға қаржылық ресурстардың жиыны" және "Қаржылық ресурстардың жалпы көлемі", "оның ішінде нысаналы индикаторларымен қамтылмаған бюджет қаражаты" деген жолдар бойынша қаржыландырудың көлемдері миллион теңгемен (млн теңге) көрсетіледі;</w:t>
      </w:r>
    </w:p>
    <w:bookmarkEnd w:id="261"/>
    <w:bookmarkStart w:name="z303" w:id="262"/>
    <w:p>
      <w:pPr>
        <w:spacing w:after="0"/>
        <w:ind w:left="0"/>
        <w:jc w:val="both"/>
      </w:pPr>
      <w:r>
        <w:rPr>
          <w:rFonts w:ascii="Times New Roman"/>
          <w:b w:val="false"/>
          <w:i w:val="false"/>
          <w:color w:val="000000"/>
          <w:sz w:val="28"/>
        </w:rPr>
        <w:t>
      7) "Есептік жыл" деген 6-бағанда нысаналы индикаторлардың және жоғары тұрған құжаттар көрсеткіштерінің (болған жағдайда) нақты мәндері, сондай-ақ есептік қаржы жылында оларға қол жеткізу үшін бөлінген қаржы қаражаттарының көлемдері көрсетіледі.</w:t>
      </w:r>
    </w:p>
    <w:bookmarkEnd w:id="262"/>
    <w:bookmarkStart w:name="z304" w:id="263"/>
    <w:p>
      <w:pPr>
        <w:spacing w:after="0"/>
        <w:ind w:left="0"/>
        <w:jc w:val="both"/>
      </w:pPr>
      <w:r>
        <w:rPr>
          <w:rFonts w:ascii="Times New Roman"/>
          <w:b w:val="false"/>
          <w:i w:val="false"/>
          <w:color w:val="000000"/>
          <w:sz w:val="28"/>
        </w:rPr>
        <w:t>
      Есептік жыл – бұл ағымдағы жылдың алдындағы жыл;</w:t>
      </w:r>
    </w:p>
    <w:bookmarkEnd w:id="263"/>
    <w:bookmarkStart w:name="z305" w:id="264"/>
    <w:p>
      <w:pPr>
        <w:spacing w:after="0"/>
        <w:ind w:left="0"/>
        <w:jc w:val="both"/>
      </w:pPr>
      <w:r>
        <w:rPr>
          <w:rFonts w:ascii="Times New Roman"/>
          <w:b w:val="false"/>
          <w:i w:val="false"/>
          <w:color w:val="000000"/>
          <w:sz w:val="28"/>
        </w:rPr>
        <w:t>
      8) "Ағымдағы жылғы жоспар (факт)" деген 7-бағанда нысаналы индикаторлардың, жоғары тұрған құжаттар көрсеткіштерінің (болған жағдайда), ағымдағы жылы (кезекті бесжылдық кезеңге арналған даму жоспарын әзірлеу жылында) жоспарланған қаржы қаражаты көлемдерінің жоспарлы мәндері көрсетіледі.</w:t>
      </w:r>
    </w:p>
    <w:bookmarkEnd w:id="264"/>
    <w:bookmarkStart w:name="z306" w:id="265"/>
    <w:p>
      <w:pPr>
        <w:spacing w:after="0"/>
        <w:ind w:left="0"/>
        <w:jc w:val="both"/>
      </w:pPr>
      <w:r>
        <w:rPr>
          <w:rFonts w:ascii="Times New Roman"/>
          <w:b w:val="false"/>
          <w:i w:val="false"/>
          <w:color w:val="000000"/>
          <w:sz w:val="28"/>
        </w:rPr>
        <w:t>
      Ағымдағы жыл – жоспарлы кезеңге арналған МЖЖ-нің құжатын әзірлеу жылы.</w:t>
      </w:r>
    </w:p>
    <w:bookmarkEnd w:id="265"/>
    <w:bookmarkStart w:name="z307" w:id="266"/>
    <w:p>
      <w:pPr>
        <w:spacing w:after="0"/>
        <w:ind w:left="0"/>
        <w:jc w:val="both"/>
      </w:pPr>
      <w:r>
        <w:rPr>
          <w:rFonts w:ascii="Times New Roman"/>
          <w:b w:val="false"/>
          <w:i w:val="false"/>
          <w:color w:val="000000"/>
          <w:sz w:val="28"/>
        </w:rPr>
        <w:t>
      Мемлекеттік органның даму жоспары түзетілген жағдайда, 7-бағанда нысаналы индикатордың нақты мәні, МЖЖ жоғары тұрған құжатының көрсеткіші көрсетіледі.</w:t>
      </w:r>
    </w:p>
    <w:bookmarkEnd w:id="266"/>
    <w:bookmarkStart w:name="z308" w:id="267"/>
    <w:p>
      <w:pPr>
        <w:spacing w:after="0"/>
        <w:ind w:left="0"/>
        <w:jc w:val="both"/>
      </w:pPr>
      <w:r>
        <w:rPr>
          <w:rFonts w:ascii="Times New Roman"/>
          <w:b w:val="false"/>
          <w:i w:val="false"/>
          <w:color w:val="000000"/>
          <w:sz w:val="28"/>
        </w:rPr>
        <w:t>
      9) "Жоспарлы кезең" деген негізгі бағанның 8-12-бағандарында жылдар бойынша нысаналы индикаторлардың, МЖЖ жоғары тұрған құжаттары көрсеткіштерінің болжамды мәндері және жоспарлау кезеңінде оларға қол жеткізу үшін қажетті қаржылық ресурстардың көлемдері көрсетіледі;</w:t>
      </w:r>
    </w:p>
    <w:bookmarkEnd w:id="267"/>
    <w:bookmarkStart w:name="z309" w:id="268"/>
    <w:p>
      <w:pPr>
        <w:spacing w:after="0"/>
        <w:ind w:left="0"/>
        <w:jc w:val="both"/>
      </w:pPr>
      <w:r>
        <w:rPr>
          <w:rFonts w:ascii="Times New Roman"/>
          <w:b w:val="false"/>
          <w:i w:val="false"/>
          <w:color w:val="000000"/>
          <w:sz w:val="28"/>
        </w:rPr>
        <w:t>
      Қаржылық ресурстары мақсаттар бөлінісінде жылдар бойынша, "ҰДЖ іске асыруға қаржылық ресурстардың жиыны", "ҰҚС іске асыруға қаржылық ресурстардың жиыны", "Өзге құжаттар мен функцияларды іске асыруға қаржылық ресурстардың жиыны" және "Қаржылық ресурстардың жалпы көлемі" деген жолдарда мемлекеттік органның қаржы ресурстарына қойылған мақсаттарға қол жеткізуді қамтамасыз ету үшін болжамды қажеттілігінің жиынтығы түрінде жылдар бойынша көрсетіледі.</w:t>
      </w:r>
    </w:p>
    <w:bookmarkEnd w:id="268"/>
    <w:bookmarkStart w:name="z310" w:id="269"/>
    <w:p>
      <w:pPr>
        <w:spacing w:after="0"/>
        <w:ind w:left="0"/>
        <w:jc w:val="both"/>
      </w:pPr>
      <w:r>
        <w:rPr>
          <w:rFonts w:ascii="Times New Roman"/>
          <w:b w:val="false"/>
          <w:i w:val="false"/>
          <w:color w:val="000000"/>
          <w:sz w:val="28"/>
        </w:rPr>
        <w:t>
      "Оның ішінде нысаналы индикаторлармен қамтылмаған бюджет қаражаты" деген жол бойынша 001 бюджеттік бағдарлама шеңберінде жоспарлы кезеңге мемлекеттік органның бөлінген, жоспарланған және болжанатын бюджет қаражатының көлемдері көрсетіледі.</w:t>
      </w:r>
    </w:p>
    <w:bookmarkEnd w:id="269"/>
    <w:bookmarkStart w:name="z311" w:id="270"/>
    <w:p>
      <w:pPr>
        <w:spacing w:after="0"/>
        <w:ind w:left="0"/>
        <w:jc w:val="both"/>
      </w:pPr>
      <w:r>
        <w:rPr>
          <w:rFonts w:ascii="Times New Roman"/>
          <w:b w:val="false"/>
          <w:i w:val="false"/>
          <w:color w:val="000000"/>
          <w:sz w:val="28"/>
        </w:rPr>
        <w:t>
      10. "Ведомствоаралық өзара іс-қимыл" деген 3-бөлімнің кестесі "Ұлттық даму жоспарын іске асыру", "Ұлттық қауіпсіздік стратегиясын іске асыру", "Өзге жоспарлау құжаттарды, мемлекеттік функцияларды, өкілеттіктерді іске асыру және (немесе) мемлекеттік көрсетілетін қызметтерді ұсыну" деген блоктарға бөлінген және былайша толтырылады:</w:t>
      </w:r>
    </w:p>
    <w:bookmarkEnd w:id="270"/>
    <w:bookmarkStart w:name="z312" w:id="271"/>
    <w:p>
      <w:pPr>
        <w:spacing w:after="0"/>
        <w:ind w:left="0"/>
        <w:jc w:val="both"/>
      </w:pPr>
      <w:r>
        <w:rPr>
          <w:rFonts w:ascii="Times New Roman"/>
          <w:b w:val="false"/>
          <w:i w:val="false"/>
          <w:color w:val="000000"/>
          <w:sz w:val="28"/>
        </w:rPr>
        <w:t>
      1) "№" деген бағанда жоғары тұрған құжаттар (Ұлттық жоспардың және Ұлттық қауіпсіздік стратегиясының) көрсеткіштерінің және мемлекеттік органның нысаналы индикаторларының өтпелі реттік нөмірі көрсетіледі;</w:t>
      </w:r>
    </w:p>
    <w:bookmarkEnd w:id="271"/>
    <w:bookmarkStart w:name="z313" w:id="272"/>
    <w:p>
      <w:pPr>
        <w:spacing w:after="0"/>
        <w:ind w:left="0"/>
        <w:jc w:val="both"/>
      </w:pPr>
      <w:r>
        <w:rPr>
          <w:rFonts w:ascii="Times New Roman"/>
          <w:b w:val="false"/>
          <w:i w:val="false"/>
          <w:color w:val="000000"/>
          <w:sz w:val="28"/>
        </w:rPr>
        <w:t>
      2) "Нысаналы индикаторлар/іс-шаралар" деген бағанда блогқа байланысты қол жеткізілуі басқа орталық және (немесе) жергілікті мемлекеттік органдардың қызметіне байланысты мемлекеттік органның нысаналы индикаторларының атауы, сондай-ақ нысаналы индикаторларға қол жеткізуді қамтамасыз ету үшін іске асыруға талап етілетін іс-шаралардың тізбесі көрсетіледі.</w:t>
      </w:r>
    </w:p>
    <w:bookmarkEnd w:id="272"/>
    <w:bookmarkStart w:name="z314" w:id="273"/>
    <w:p>
      <w:pPr>
        <w:spacing w:after="0"/>
        <w:ind w:left="0"/>
        <w:jc w:val="both"/>
      </w:pPr>
      <w:r>
        <w:rPr>
          <w:rFonts w:ascii="Times New Roman"/>
          <w:b w:val="false"/>
          <w:i w:val="false"/>
          <w:color w:val="000000"/>
          <w:sz w:val="28"/>
        </w:rPr>
        <w:t>
      3) "Өзара іс-қимыл көзделетін мемлекеттік органдар" деген бағанда іс-шаралар бөлінісіндегі өзара іс-қимылдан мемлекеттік органдар нысаналы индикаторына қол жеткізілуі күтілетін мемлекеттік органдар тізімделеді.</w:t>
      </w:r>
    </w:p>
    <w:bookmarkEnd w:id="273"/>
    <w:bookmarkStart w:name="z315" w:id="274"/>
    <w:p>
      <w:pPr>
        <w:spacing w:after="0"/>
        <w:ind w:left="0"/>
        <w:jc w:val="both"/>
      </w:pPr>
      <w:r>
        <w:rPr>
          <w:rFonts w:ascii="Times New Roman"/>
          <w:b w:val="false"/>
          <w:i w:val="false"/>
          <w:color w:val="000000"/>
          <w:sz w:val="28"/>
        </w:rPr>
        <w:t>
      4) "Өзара іс-қимылды сипаттау деген бағанда бірлесіп орындаушылардың іс-шаралар бөлінісінде мемлекеттік органның нысаналы индикаторларына қол жеткізуді қамтамасыз етуге бағытталған өзара іс-қимыл тәсілдері көрсетіледі.</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7-қосымша</w:t>
            </w:r>
          </w:p>
        </w:tc>
      </w:tr>
    </w:tbl>
    <w:bookmarkStart w:name="z317" w:id="275"/>
    <w:p>
      <w:pPr>
        <w:spacing w:after="0"/>
        <w:ind w:left="0"/>
        <w:jc w:val="both"/>
      </w:pPr>
      <w:r>
        <w:rPr>
          <w:rFonts w:ascii="Times New Roman"/>
          <w:b w:val="false"/>
          <w:i w:val="false"/>
          <w:color w:val="000000"/>
          <w:sz w:val="28"/>
        </w:rPr>
        <w:t>
      Нысан</w:t>
      </w:r>
    </w:p>
    <w:bookmarkEnd w:id="275"/>
    <w:bookmarkStart w:name="z318" w:id="276"/>
    <w:p>
      <w:pPr>
        <w:spacing w:after="0"/>
        <w:ind w:left="0"/>
        <w:jc w:val="left"/>
      </w:pPr>
      <w:r>
        <w:rPr>
          <w:rFonts w:ascii="Times New Roman"/>
          <w:b/>
          <w:i w:val="false"/>
          <w:color w:val="000000"/>
        </w:rPr>
        <w:t xml:space="preserve"> ______________________  (жоспарлы кезең) жылға арналған _______________________________________ (мемлекеттік органның атауы) инвестициялық жоспары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КББ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 ы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(стратегиялық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 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асыруға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стратегиясының іске асырылуы (құпия, ҚБП)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көрсеткіш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асыруға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өкілеттіктердің іске асыру және (немесе) мемлекеттік көрсетілетін қызметтерді ұсыну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 мен функцияларды іске асыруға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жиыны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қамтылмаған бюджет қаражаты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277"/>
    <w:p>
      <w:pPr>
        <w:spacing w:after="0"/>
        <w:ind w:left="0"/>
        <w:jc w:val="both"/>
      </w:pPr>
      <w:r>
        <w:rPr>
          <w:rFonts w:ascii="Times New Roman"/>
          <w:b w:val="false"/>
          <w:i w:val="false"/>
          <w:color w:val="000000"/>
          <w:sz w:val="28"/>
        </w:rPr>
        <w:t>
      Ескертпе: * "Міндет" және "Нәтиже көрсеткіші" деген жолдар осы Әдістеменің 33-тармағы ережелерін негізге ала отырып, қажет болғанда толтырылуы мүмкін.</w:t>
      </w:r>
    </w:p>
    <w:bookmarkEnd w:id="277"/>
    <w:bookmarkStart w:name="z320" w:id="278"/>
    <w:p>
      <w:pPr>
        <w:spacing w:after="0"/>
        <w:ind w:left="0"/>
        <w:jc w:val="both"/>
      </w:pPr>
      <w:r>
        <w:rPr>
          <w:rFonts w:ascii="Times New Roman"/>
          <w:b w:val="false"/>
          <w:i w:val="false"/>
          <w:color w:val="000000"/>
          <w:sz w:val="28"/>
        </w:rPr>
        <w:t>
      Инвестициялық жоспарға қосымша: Басым және проблемалық аймақтар картасы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мәні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мәні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Міндет/іс-шара/жоба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Міндет/іс-шара/жоба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Міндет/іс-шара/жоба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n-өңір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279"/>
    <w:p>
      <w:pPr>
        <w:spacing w:after="0"/>
        <w:ind w:left="0"/>
        <w:jc w:val="both"/>
      </w:pPr>
      <w:r>
        <w:rPr>
          <w:rFonts w:ascii="Times New Roman"/>
          <w:b w:val="false"/>
          <w:i w:val="false"/>
          <w:color w:val="000000"/>
          <w:sz w:val="28"/>
        </w:rPr>
        <w:t>
      Инвестициялық жоспарға қосымша: мемлекеттік органның ________ жылдарға арналған инвестициялық жобаларының болжамды тізбесі.</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нәтиже/ жобаның жалпы құны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факт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жоспар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қажеттілік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 құру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құжаттама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ы 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 ы л</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4-инвестициялық жоба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күтілетін нәтиже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 оның ішінде: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Ұлттық қорынан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n-өнір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80"/>
    <w:p>
      <w:pPr>
        <w:spacing w:after="0"/>
        <w:ind w:left="0"/>
        <w:jc w:val="both"/>
      </w:pPr>
      <w:r>
        <w:rPr>
          <w:rFonts w:ascii="Times New Roman"/>
          <w:b w:val="false"/>
          <w:i w:val="false"/>
          <w:color w:val="000000"/>
          <w:sz w:val="28"/>
        </w:rPr>
        <w:t>
      Бірінші басшы ________________________________________________</w:t>
      </w:r>
    </w:p>
    <w:bookmarkEnd w:id="280"/>
    <w:bookmarkStart w:name="z323" w:id="281"/>
    <w:p>
      <w:pPr>
        <w:spacing w:after="0"/>
        <w:ind w:left="0"/>
        <w:jc w:val="both"/>
      </w:pPr>
      <w:r>
        <w:rPr>
          <w:rFonts w:ascii="Times New Roman"/>
          <w:b w:val="false"/>
          <w:i w:val="false"/>
          <w:color w:val="000000"/>
          <w:sz w:val="28"/>
        </w:rPr>
        <w:t>
      (қолы, тегі, аты-жөні)</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w:t>
            </w:r>
            <w:r>
              <w:br/>
            </w:r>
            <w:r>
              <w:rPr>
                <w:rFonts w:ascii="Times New Roman"/>
                <w:b w:val="false"/>
                <w:i w:val="false"/>
                <w:color w:val="000000"/>
                <w:sz w:val="20"/>
              </w:rPr>
              <w:t>инвестициялық жоспарына</w:t>
            </w:r>
            <w:r>
              <w:br/>
            </w:r>
            <w:r>
              <w:rPr>
                <w:rFonts w:ascii="Times New Roman"/>
                <w:b w:val="false"/>
                <w:i w:val="false"/>
                <w:color w:val="000000"/>
                <w:sz w:val="20"/>
              </w:rPr>
              <w:t>қосымша</w:t>
            </w:r>
          </w:p>
        </w:tc>
      </w:tr>
    </w:tbl>
    <w:bookmarkStart w:name="z325" w:id="282"/>
    <w:p>
      <w:pPr>
        <w:spacing w:after="0"/>
        <w:ind w:left="0"/>
        <w:jc w:val="left"/>
      </w:pPr>
      <w:r>
        <w:rPr>
          <w:rFonts w:ascii="Times New Roman"/>
          <w:b/>
          <w:i w:val="false"/>
          <w:color w:val="000000"/>
        </w:rPr>
        <w:t xml:space="preserve"> Мемлекеттік органның инвестициялық жоспарын  толтыру бойынша түсіндірме</w:t>
      </w:r>
    </w:p>
    <w:bookmarkEnd w:id="282"/>
    <w:bookmarkStart w:name="z326" w:id="283"/>
    <w:p>
      <w:pPr>
        <w:spacing w:after="0"/>
        <w:ind w:left="0"/>
        <w:jc w:val="both"/>
      </w:pPr>
      <w:r>
        <w:rPr>
          <w:rFonts w:ascii="Times New Roman"/>
          <w:b w:val="false"/>
          <w:i w:val="false"/>
          <w:color w:val="000000"/>
          <w:sz w:val="28"/>
        </w:rPr>
        <w:t>
      1. "(мемлекеттік органның атауы)" деген жолда даму жоспарын әзірлейтін мемлекеттік органның толық атауы көрсетіледі.</w:t>
      </w:r>
    </w:p>
    <w:bookmarkEnd w:id="283"/>
    <w:bookmarkStart w:name="z327" w:id="284"/>
    <w:p>
      <w:pPr>
        <w:spacing w:after="0"/>
        <w:ind w:left="0"/>
        <w:jc w:val="both"/>
      </w:pPr>
      <w:r>
        <w:rPr>
          <w:rFonts w:ascii="Times New Roman"/>
          <w:b w:val="false"/>
          <w:i w:val="false"/>
          <w:color w:val="000000"/>
          <w:sz w:val="28"/>
        </w:rPr>
        <w:t>
      2. "(жоспарлы кезең)" деген жолда даму жоспары әзірленетін бесжылдық кезең көрсетіледі.</w:t>
      </w:r>
    </w:p>
    <w:bookmarkEnd w:id="284"/>
    <w:bookmarkStart w:name="z328" w:id="285"/>
    <w:p>
      <w:pPr>
        <w:spacing w:after="0"/>
        <w:ind w:left="0"/>
        <w:jc w:val="both"/>
      </w:pPr>
      <w:r>
        <w:rPr>
          <w:rFonts w:ascii="Times New Roman"/>
          <w:b w:val="false"/>
          <w:i w:val="false"/>
          <w:color w:val="000000"/>
          <w:sz w:val="28"/>
        </w:rPr>
        <w:t>
      3. Инвестициялық жоспар Ұлттық даму жоспарын, Ұлттық қауіпсіздік стратегиясын және өзге жоспарлау құжаттарын, мемлекеттік функцияларды, өкілеттіктерді іске асыруға және (немесе) мемлекеттік көрсетілетін қызметтерді ұсынуға бағытталған блоктарға бөле отырып, кесте түрінде толтырылады.</w:t>
      </w:r>
    </w:p>
    <w:bookmarkEnd w:id="285"/>
    <w:bookmarkStart w:name="z329" w:id="286"/>
    <w:p>
      <w:pPr>
        <w:spacing w:after="0"/>
        <w:ind w:left="0"/>
        <w:jc w:val="both"/>
      </w:pPr>
      <w:r>
        <w:rPr>
          <w:rFonts w:ascii="Times New Roman"/>
          <w:b w:val="false"/>
          <w:i w:val="false"/>
          <w:color w:val="000000"/>
          <w:sz w:val="28"/>
        </w:rPr>
        <w:t>
      "Ұлттық даму жоспарын іске асыру" деген блокта түйінді ұлттық индикаторларлардың, стратегиялық мақсаттардың, Ұлттық жоспар міндеттерінің декомпозициясын негізге ала отырып, толтыру жүзеге асырылады.</w:t>
      </w:r>
    </w:p>
    <w:bookmarkEnd w:id="286"/>
    <w:bookmarkStart w:name="z330" w:id="287"/>
    <w:p>
      <w:pPr>
        <w:spacing w:after="0"/>
        <w:ind w:left="0"/>
        <w:jc w:val="both"/>
      </w:pPr>
      <w:r>
        <w:rPr>
          <w:rFonts w:ascii="Times New Roman"/>
          <w:b w:val="false"/>
          <w:i w:val="false"/>
          <w:color w:val="000000"/>
          <w:sz w:val="28"/>
        </w:rPr>
        <w:t>
      "Ұлттық қауіпсіздік стратегиясын іске асыру" деген блок Ұлттық қауіпсіздік стратегиясының стратегиялық мақсаттарына, міндеттері мен көрсеткіштеріна сүйене отырып, қағаз жеткізгіште ҚБП форматында немесе құпиялылық дәрежесіне байланысты құпия түрде толтырылады.</w:t>
      </w:r>
    </w:p>
    <w:bookmarkEnd w:id="287"/>
    <w:bookmarkStart w:name="z331" w:id="288"/>
    <w:p>
      <w:pPr>
        <w:spacing w:after="0"/>
        <w:ind w:left="0"/>
        <w:jc w:val="both"/>
      </w:pPr>
      <w:r>
        <w:rPr>
          <w:rFonts w:ascii="Times New Roman"/>
          <w:b w:val="false"/>
          <w:i w:val="false"/>
          <w:color w:val="000000"/>
          <w:sz w:val="28"/>
        </w:rPr>
        <w:t>
      "Өзге жоспарлау құжаттарды, мемлекеттік функцияларды, өкілеттіктерді іске асыру және (немесе) мемлекеттік көрсетілетін қызметтерді ұсыну" деген блок мақсаттар мен көрсеткіштерге қол жеткізуге бағытталған нысаналы индикаторларды, өзге жоспарлау құжаттарының (тұжырымдамалардың, стратегиялардың (доктриналардың), ұлттық жобалардың, мемлекеттік бағдарламалардың, кешенді жоспарлардың, жол карталарының) күтілетін нәтижелерін, сондай-ақ заңнамалық тұрғыда белгіленген функциялар мен өкілеттіктерді орындауға және мемлекеттік көрсетілетін қызметтерді ұсынуға негізделген нысаналы индикаторларды толтыруды көздейді.</w:t>
      </w:r>
    </w:p>
    <w:bookmarkEnd w:id="288"/>
    <w:bookmarkStart w:name="z332" w:id="289"/>
    <w:p>
      <w:pPr>
        <w:spacing w:after="0"/>
        <w:ind w:left="0"/>
        <w:jc w:val="both"/>
      </w:pPr>
      <w:r>
        <w:rPr>
          <w:rFonts w:ascii="Times New Roman"/>
          <w:b w:val="false"/>
          <w:i w:val="false"/>
          <w:color w:val="000000"/>
          <w:sz w:val="28"/>
        </w:rPr>
        <w:t>
      Егер мемлекеттік орган МЖЖ жоғары тұрған құжаттарын және (немесе) өзге жоспарлау құжаттарын іске асыруға қатыспаған жағдайларда, бұл блоктарды толтыру талап етілмейді.</w:t>
      </w:r>
    </w:p>
    <w:bookmarkEnd w:id="289"/>
    <w:bookmarkStart w:name="z333" w:id="290"/>
    <w:p>
      <w:pPr>
        <w:spacing w:after="0"/>
        <w:ind w:left="0"/>
        <w:jc w:val="both"/>
      </w:pPr>
      <w:r>
        <w:rPr>
          <w:rFonts w:ascii="Times New Roman"/>
          <w:b w:val="false"/>
          <w:i w:val="false"/>
          <w:color w:val="000000"/>
          <w:sz w:val="28"/>
        </w:rPr>
        <w:t>
      4. "Бағыт", "Мақсат" деген жолдарда мәтіндік форматта мемлекеттік органның бағыттары мен мақсаттары көрсетіледі.</w:t>
      </w:r>
    </w:p>
    <w:bookmarkEnd w:id="290"/>
    <w:bookmarkStart w:name="z334" w:id="291"/>
    <w:p>
      <w:pPr>
        <w:spacing w:after="0"/>
        <w:ind w:left="0"/>
        <w:jc w:val="both"/>
      </w:pPr>
      <w:r>
        <w:rPr>
          <w:rFonts w:ascii="Times New Roman"/>
          <w:b w:val="false"/>
          <w:i w:val="false"/>
          <w:color w:val="000000"/>
          <w:sz w:val="28"/>
        </w:rPr>
        <w:t>
      5. "№" деген 1-бағанда өтпелі реттік нөмірі көрсетіледі.</w:t>
      </w:r>
    </w:p>
    <w:bookmarkEnd w:id="291"/>
    <w:bookmarkStart w:name="z335" w:id="292"/>
    <w:p>
      <w:pPr>
        <w:spacing w:after="0"/>
        <w:ind w:left="0"/>
        <w:jc w:val="both"/>
      </w:pPr>
      <w:r>
        <w:rPr>
          <w:rFonts w:ascii="Times New Roman"/>
          <w:b w:val="false"/>
          <w:i w:val="false"/>
          <w:color w:val="000000"/>
          <w:sz w:val="28"/>
        </w:rPr>
        <w:t>
      6. "Атауы" деген 2-бағанда жолдарға байланысты Ұлттық жоспардың түйінді ұлттық индикаторларының (стратегиялық индикаторларының), Ұлттық қауіпсіздік стратегиясының нысаналы индикаторларының/көрсеткіштерінің, нысаналы индикаторлардың, іс-шаралардың/жобалардың атаулары көрсетіледі.</w:t>
      </w:r>
    </w:p>
    <w:bookmarkEnd w:id="292"/>
    <w:bookmarkStart w:name="z336" w:id="293"/>
    <w:p>
      <w:pPr>
        <w:spacing w:after="0"/>
        <w:ind w:left="0"/>
        <w:jc w:val="both"/>
      </w:pPr>
      <w:r>
        <w:rPr>
          <w:rFonts w:ascii="Times New Roman"/>
          <w:b w:val="false"/>
          <w:i w:val="false"/>
          <w:color w:val="000000"/>
          <w:sz w:val="28"/>
        </w:rPr>
        <w:t>
      Ұлттық жоспардың түйінді ұлттық индикаторлары, Ұлттық қауіпсіздік стратегиясының нысаналы индикаторлары/көрсеткіштері, нысаналы индикаторлар мемлекеттік органның даму жоспарынан көшіріледі және іске асырылатын іс-шаралар/жобалар тізбесі арқылы ашып көрсетіледі.</w:t>
      </w:r>
    </w:p>
    <w:bookmarkEnd w:id="293"/>
    <w:bookmarkStart w:name="z337" w:id="294"/>
    <w:p>
      <w:pPr>
        <w:spacing w:after="0"/>
        <w:ind w:left="0"/>
        <w:jc w:val="both"/>
      </w:pPr>
      <w:r>
        <w:rPr>
          <w:rFonts w:ascii="Times New Roman"/>
          <w:b w:val="false"/>
          <w:i w:val="false"/>
          <w:color w:val="000000"/>
          <w:sz w:val="28"/>
        </w:rPr>
        <w:t>
      Қажет болған жағдайда осы Әдістеменің 33-тармағының ережелеріне сәйкес инвестициялық жоспарда мақсаттарға қол жеткізу үшін қажетті міндеттер мен нәтиже көрсеткіштері көрсетілуі мүмкін.</w:t>
      </w:r>
    </w:p>
    <w:bookmarkEnd w:id="294"/>
    <w:bookmarkStart w:name="z338" w:id="295"/>
    <w:p>
      <w:pPr>
        <w:spacing w:after="0"/>
        <w:ind w:left="0"/>
        <w:jc w:val="both"/>
      </w:pPr>
      <w:r>
        <w:rPr>
          <w:rFonts w:ascii="Times New Roman"/>
          <w:b w:val="false"/>
          <w:i w:val="false"/>
          <w:color w:val="000000"/>
          <w:sz w:val="28"/>
        </w:rPr>
        <w:t>
      Іс-шаралар/жобалар бойынша:</w:t>
      </w:r>
    </w:p>
    <w:bookmarkEnd w:id="295"/>
    <w:bookmarkStart w:name="z339" w:id="296"/>
    <w:p>
      <w:pPr>
        <w:spacing w:after="0"/>
        <w:ind w:left="0"/>
        <w:jc w:val="both"/>
      </w:pPr>
      <w:r>
        <w:rPr>
          <w:rFonts w:ascii="Times New Roman"/>
          <w:b w:val="false"/>
          <w:i w:val="false"/>
          <w:color w:val="000000"/>
          <w:sz w:val="28"/>
        </w:rPr>
        <w:t>
      - "нәтиже" деген жол бойынша жоспарланған іс-шараның/жобаның іске асырылуынан күтілетін әлеуметтік-экономикалық әсер;</w:t>
      </w:r>
    </w:p>
    <w:bookmarkEnd w:id="296"/>
    <w:bookmarkStart w:name="z340" w:id="297"/>
    <w:p>
      <w:pPr>
        <w:spacing w:after="0"/>
        <w:ind w:left="0"/>
        <w:jc w:val="both"/>
      </w:pPr>
      <w:r>
        <w:rPr>
          <w:rFonts w:ascii="Times New Roman"/>
          <w:b w:val="false"/>
          <w:i w:val="false"/>
          <w:color w:val="000000"/>
          <w:sz w:val="28"/>
        </w:rPr>
        <w:t>
      - "млн теңге" деген жол бойынша іс-шараны/жобаны іске асыру үшін және тиісті күтілетін әлеуметтік-экономикалық әсерге қол жеткізуге қажетті қаржы сомасы көрсетіледі.</w:t>
      </w:r>
    </w:p>
    <w:bookmarkEnd w:id="297"/>
    <w:bookmarkStart w:name="z341" w:id="298"/>
    <w:p>
      <w:pPr>
        <w:spacing w:after="0"/>
        <w:ind w:left="0"/>
        <w:jc w:val="both"/>
      </w:pPr>
      <w:r>
        <w:rPr>
          <w:rFonts w:ascii="Times New Roman"/>
          <w:b w:val="false"/>
          <w:i w:val="false"/>
          <w:color w:val="000000"/>
          <w:sz w:val="28"/>
        </w:rPr>
        <w:t>
      7. "Жауапты орындаушы" деген 3-бағанда нысаналы индикаторға қол жеткізуге – мемлекеттік орган басшысының жетекшілік ететін орынбасары деңгейінде, іс-шараны/жобаны іске асыруға – мемлекеттік органның ведомствосы, құрылымдық бөлімшесінің басшысы деңгейінде жауапты лауазымды адам көрсетіледі;</w:t>
      </w:r>
    </w:p>
    <w:bookmarkEnd w:id="298"/>
    <w:bookmarkStart w:name="z342" w:id="299"/>
    <w:p>
      <w:pPr>
        <w:spacing w:after="0"/>
        <w:ind w:left="0"/>
        <w:jc w:val="both"/>
      </w:pPr>
      <w:r>
        <w:rPr>
          <w:rFonts w:ascii="Times New Roman"/>
          <w:b w:val="false"/>
          <w:i w:val="false"/>
          <w:color w:val="000000"/>
          <w:sz w:val="28"/>
        </w:rPr>
        <w:t>
      8. "Ақпарат көзі" деген 4-бағанда нысаналы индикаторлардың және (немесе) іс-шаралардың/жобалардың мәндерінде куәландыруға мүмкіндік беретін ақпарат көздері көрсетіледі.</w:t>
      </w:r>
    </w:p>
    <w:bookmarkEnd w:id="299"/>
    <w:bookmarkStart w:name="z343" w:id="300"/>
    <w:p>
      <w:pPr>
        <w:spacing w:after="0"/>
        <w:ind w:left="0"/>
        <w:jc w:val="both"/>
      </w:pPr>
      <w:r>
        <w:rPr>
          <w:rFonts w:ascii="Times New Roman"/>
          <w:b w:val="false"/>
          <w:i w:val="false"/>
          <w:color w:val="000000"/>
          <w:sz w:val="28"/>
        </w:rPr>
        <w:t>
      9. "Өлшем бірлігі" деген 5-бағанда Ұлттық жоспардың түйінді ұлттық индикаторлары (стратегиялық индикаторлары), Ұлттық қауіпсіздік стратегиясының нысаналы индикаторлары/ көрсеткіштері, нысаналы индикаторлары мәндерінің өлшем бірліктері көрсетіледі.</w:t>
      </w:r>
    </w:p>
    <w:bookmarkEnd w:id="300"/>
    <w:bookmarkStart w:name="z344" w:id="301"/>
    <w:p>
      <w:pPr>
        <w:spacing w:after="0"/>
        <w:ind w:left="0"/>
        <w:jc w:val="both"/>
      </w:pPr>
      <w:r>
        <w:rPr>
          <w:rFonts w:ascii="Times New Roman"/>
          <w:b w:val="false"/>
          <w:i w:val="false"/>
          <w:color w:val="000000"/>
          <w:sz w:val="28"/>
        </w:rPr>
        <w:t>
      "Іс-шара/жоба" деген жолдар бойынша осы іс-шараларды/жобаларды іске асыру нәтижесінде күтілетін нақты нәтижелердің және қаржыландырудың қажетті көлемінің миллион теңгедегі сомаларының өлшем бірліктері көрсетіледі.</w:t>
      </w:r>
    </w:p>
    <w:bookmarkEnd w:id="301"/>
    <w:bookmarkStart w:name="z345" w:id="302"/>
    <w:p>
      <w:pPr>
        <w:spacing w:after="0"/>
        <w:ind w:left="0"/>
        <w:jc w:val="both"/>
      </w:pPr>
      <w:r>
        <w:rPr>
          <w:rFonts w:ascii="Times New Roman"/>
          <w:b w:val="false"/>
          <w:i w:val="false"/>
          <w:color w:val="000000"/>
          <w:sz w:val="28"/>
        </w:rPr>
        <w:t>
      10. "Аяқталу нысаны" деген 6-бағанда іске асыруға жоспарланған іс-шараны/жобаны орындаудың нақты нысандарын енгізу жолымен "Іс-шаралар/жобалар" деген жолдар бойынша толтырылады.</w:t>
      </w:r>
    </w:p>
    <w:bookmarkEnd w:id="302"/>
    <w:bookmarkStart w:name="z346" w:id="303"/>
    <w:p>
      <w:pPr>
        <w:spacing w:after="0"/>
        <w:ind w:left="0"/>
        <w:jc w:val="both"/>
      </w:pPr>
      <w:r>
        <w:rPr>
          <w:rFonts w:ascii="Times New Roman"/>
          <w:b w:val="false"/>
          <w:i w:val="false"/>
          <w:color w:val="000000"/>
          <w:sz w:val="28"/>
        </w:rPr>
        <w:t>
      11. "Есептік жыл" деген 7-бағанда нысаналы индикаторлар мен жоғары тұрған құжаттар көрсеткіштерінің (болған жағдайда), жоспарланған іс-шаралар/жобалар нәтижелерінің нақты мәндері, сондай-ақ есептік кезеңде оларды іске асыруға бөлінген қаржылық қаражаттың көлемдері көрсетіледі.</w:t>
      </w:r>
    </w:p>
    <w:bookmarkEnd w:id="303"/>
    <w:bookmarkStart w:name="z347" w:id="304"/>
    <w:p>
      <w:pPr>
        <w:spacing w:after="0"/>
        <w:ind w:left="0"/>
        <w:jc w:val="both"/>
      </w:pPr>
      <w:r>
        <w:rPr>
          <w:rFonts w:ascii="Times New Roman"/>
          <w:b w:val="false"/>
          <w:i w:val="false"/>
          <w:color w:val="000000"/>
          <w:sz w:val="28"/>
        </w:rPr>
        <w:t>
      Есептік жыл – бұл ағымдағы жылдың алдындағы жыл.</w:t>
      </w:r>
    </w:p>
    <w:bookmarkEnd w:id="304"/>
    <w:bookmarkStart w:name="z348" w:id="305"/>
    <w:p>
      <w:pPr>
        <w:spacing w:after="0"/>
        <w:ind w:left="0"/>
        <w:jc w:val="both"/>
      </w:pPr>
      <w:r>
        <w:rPr>
          <w:rFonts w:ascii="Times New Roman"/>
          <w:b w:val="false"/>
          <w:i w:val="false"/>
          <w:color w:val="000000"/>
          <w:sz w:val="28"/>
        </w:rPr>
        <w:t>
      12. "Ағымдағы жылғы жоспар (факт)" деген 8-бағанда нысаналы индикаторлардың, жоғары тұрған құжаттар көрсеткіштерінің (болған жағдайда) және іс-шаралардың/жобалардың , ағымдағы кезеңдегі жоспарлы мәндері, сондай-ақ ағымдағы жылғы (кезекті бес жылдық кезеңге даму жоспарын әзірлеу жылында) жоспарланған қаржылық қаражаттың көлемдері ) көрсетіледі.</w:t>
      </w:r>
    </w:p>
    <w:bookmarkEnd w:id="305"/>
    <w:bookmarkStart w:name="z349" w:id="306"/>
    <w:p>
      <w:pPr>
        <w:spacing w:after="0"/>
        <w:ind w:left="0"/>
        <w:jc w:val="both"/>
      </w:pPr>
      <w:r>
        <w:rPr>
          <w:rFonts w:ascii="Times New Roman"/>
          <w:b w:val="false"/>
          <w:i w:val="false"/>
          <w:color w:val="000000"/>
          <w:sz w:val="28"/>
        </w:rPr>
        <w:t>
      Ағымдағы жыл – жоспарлы кезеңге арналған МЖЖ құжатын әзірлеу жылы.</w:t>
      </w:r>
    </w:p>
    <w:bookmarkEnd w:id="306"/>
    <w:bookmarkStart w:name="z350" w:id="307"/>
    <w:p>
      <w:pPr>
        <w:spacing w:after="0"/>
        <w:ind w:left="0"/>
        <w:jc w:val="both"/>
      </w:pPr>
      <w:r>
        <w:rPr>
          <w:rFonts w:ascii="Times New Roman"/>
          <w:b w:val="false"/>
          <w:i w:val="false"/>
          <w:color w:val="000000"/>
          <w:sz w:val="28"/>
        </w:rPr>
        <w:t>
      Мемлекеттік органның даму жоспары түзетілген жағдайда, 8-бағанда нысаналы индикатордың, МЖС жоғары тұрған құжат көрсеткішінің, жоспарланған іс-шара/жоба нәтижесінің, нақты мәні көрсетіледі.</w:t>
      </w:r>
    </w:p>
    <w:bookmarkEnd w:id="307"/>
    <w:bookmarkStart w:name="z351" w:id="308"/>
    <w:p>
      <w:pPr>
        <w:spacing w:after="0"/>
        <w:ind w:left="0"/>
        <w:jc w:val="both"/>
      </w:pPr>
      <w:r>
        <w:rPr>
          <w:rFonts w:ascii="Times New Roman"/>
          <w:b w:val="false"/>
          <w:i w:val="false"/>
          <w:color w:val="000000"/>
          <w:sz w:val="28"/>
        </w:rPr>
        <w:t>
      13. Іс-шаралар/жобалар бойынша есепті және жоспарлы мәндер қаржыландыру нәтижесі мен сомасының мәндері бөлінісінде көрсетіледі.</w:t>
      </w:r>
    </w:p>
    <w:bookmarkEnd w:id="308"/>
    <w:bookmarkStart w:name="z352" w:id="309"/>
    <w:p>
      <w:pPr>
        <w:spacing w:after="0"/>
        <w:ind w:left="0"/>
        <w:jc w:val="both"/>
      </w:pPr>
      <w:r>
        <w:rPr>
          <w:rFonts w:ascii="Times New Roman"/>
          <w:b w:val="false"/>
          <w:i w:val="false"/>
          <w:color w:val="000000"/>
          <w:sz w:val="28"/>
        </w:rPr>
        <w:t>
      14. "Жоспарлы кезең" деген негізгі бағанның 9-13-бағандарында Ұлттық жоспардың түйінді ұлттық индикаторларының (стратегиялық индикаторларының), Ұлттық қауіпсіздік стратегиясының көрсеткіштерінің, нысаналы индикаторлардың, жылдар бөлінісінде жоспарлы бес жылдық кезеңге қол жеткізуге жоспарланатын іс-шараларды/жобаларды қаржыландыру нәтижелері мен сомаларының болжамды мәндері көрсетіледі.</w:t>
      </w:r>
    </w:p>
    <w:bookmarkEnd w:id="309"/>
    <w:bookmarkStart w:name="z353" w:id="310"/>
    <w:p>
      <w:pPr>
        <w:spacing w:after="0"/>
        <w:ind w:left="0"/>
        <w:jc w:val="both"/>
      </w:pPr>
      <w:r>
        <w:rPr>
          <w:rFonts w:ascii="Times New Roman"/>
          <w:b w:val="false"/>
          <w:i w:val="false"/>
          <w:color w:val="000000"/>
          <w:sz w:val="28"/>
        </w:rPr>
        <w:t>
      15. "Қаржыландыру көзі" деген 14-бағанда қаржыландыру көзі: республикалық және (немесе) жергілікті бюджеттердің қаражаты, бюджеттен тыс көздер РБ, ЖБ , БТК қысқартулар түрінде көрсетіледі.</w:t>
      </w:r>
    </w:p>
    <w:bookmarkEnd w:id="310"/>
    <w:bookmarkStart w:name="z354" w:id="311"/>
    <w:p>
      <w:pPr>
        <w:spacing w:after="0"/>
        <w:ind w:left="0"/>
        <w:jc w:val="both"/>
      </w:pPr>
      <w:r>
        <w:rPr>
          <w:rFonts w:ascii="Times New Roman"/>
          <w:b w:val="false"/>
          <w:i w:val="false"/>
          <w:color w:val="000000"/>
          <w:sz w:val="28"/>
        </w:rPr>
        <w:t>
      16. "ББ.КББ коды" деген 15-бағанда егер қаржылық көзі ретінде республикалық немесе жергілікті бюджет көрсетілсе, онда әрбір іс-шараға/жобаға қарама қарсы жоспарланған нысаналы индикаторларға қол жеткізуді қамтамасыз ететін мемлекеттік органның бюджеттік бағдарламасының (кіші бағдарламасының) коды (атаусыз) көрсетіледі.</w:t>
      </w:r>
    </w:p>
    <w:bookmarkEnd w:id="311"/>
    <w:bookmarkStart w:name="z355" w:id="312"/>
    <w:p>
      <w:pPr>
        <w:spacing w:after="0"/>
        <w:ind w:left="0"/>
        <w:jc w:val="both"/>
      </w:pPr>
      <w:r>
        <w:rPr>
          <w:rFonts w:ascii="Times New Roman"/>
          <w:b w:val="false"/>
          <w:i w:val="false"/>
          <w:color w:val="000000"/>
          <w:sz w:val="28"/>
        </w:rPr>
        <w:t>
      17. Бюджеттік бағдарламаны (кіші бағдарламаны) мемлекеттік органның бірнеше мақсаттарын іске асыруға бағыттауына жол берілмейді, мыналарды:</w:t>
      </w:r>
    </w:p>
    <w:bookmarkEnd w:id="312"/>
    <w:bookmarkStart w:name="z356" w:id="313"/>
    <w:p>
      <w:pPr>
        <w:spacing w:after="0"/>
        <w:ind w:left="0"/>
        <w:jc w:val="both"/>
      </w:pPr>
      <w:r>
        <w:rPr>
          <w:rFonts w:ascii="Times New Roman"/>
          <w:b w:val="false"/>
          <w:i w:val="false"/>
          <w:color w:val="000000"/>
          <w:sz w:val="28"/>
        </w:rPr>
        <w:t>
      мемлекеттік мекемелердің мемлекеттік функцияларды, өкілеттіктерді жүзеге асыру және олардан туындайтын, тұрақты сипаттағы мемлекеттік көрсетілетін қызметтерді көрсету жөніндегі қызметін қамтамасыз етуге бағытталған бюджеттік бағдарламаларды;</w:t>
      </w:r>
    </w:p>
    <w:bookmarkEnd w:id="313"/>
    <w:bookmarkStart w:name="z357" w:id="314"/>
    <w:p>
      <w:pPr>
        <w:spacing w:after="0"/>
        <w:ind w:left="0"/>
        <w:jc w:val="both"/>
      </w:pPr>
      <w:r>
        <w:rPr>
          <w:rFonts w:ascii="Times New Roman"/>
          <w:b w:val="false"/>
          <w:i w:val="false"/>
          <w:color w:val="000000"/>
          <w:sz w:val="28"/>
        </w:rPr>
        <w:t>
      бюджет бағдарламаларының әртүрлі әкімшілері арасында қаржы жылы ішінде бөлінуге жататын Қазақстан Республикасы Үкіметінің резервін пайдалануға бағытталған бөлінетін бюджеттік бағдарламаны қоспағанда.</w:t>
      </w:r>
    </w:p>
    <w:bookmarkEnd w:id="314"/>
    <w:bookmarkStart w:name="z358" w:id="315"/>
    <w:p>
      <w:pPr>
        <w:spacing w:after="0"/>
        <w:ind w:left="0"/>
        <w:jc w:val="both"/>
      </w:pPr>
      <w:r>
        <w:rPr>
          <w:rFonts w:ascii="Times New Roman"/>
          <w:b w:val="false"/>
          <w:i w:val="false"/>
          <w:color w:val="000000"/>
          <w:sz w:val="28"/>
        </w:rPr>
        <w:t>
      18. "Қаржылық ресурстар" деген жолда мемлекеттік органның мақсаттары бөлінісінде жылдар бойынша мемлекеттік органның бюджеттік шығыстарының жиынтығы түріндегі деректер келтіріледі.</w:t>
      </w:r>
    </w:p>
    <w:bookmarkEnd w:id="315"/>
    <w:bookmarkStart w:name="z359" w:id="316"/>
    <w:p>
      <w:pPr>
        <w:spacing w:after="0"/>
        <w:ind w:left="0"/>
        <w:jc w:val="both"/>
      </w:pPr>
      <w:r>
        <w:rPr>
          <w:rFonts w:ascii="Times New Roman"/>
          <w:b w:val="false"/>
          <w:i w:val="false"/>
          <w:color w:val="000000"/>
          <w:sz w:val="28"/>
        </w:rPr>
        <w:t>
      19. "ҰДЖ іске асыруға қаржылық ресурстардың жиыны", "ҰҚС іске асыруға қаржылық ресурстардың жиыны", "Өзге құжаттар мен функцияларды іске асыруға қаржылық ресурстардың жиыны", "Жалпы қаржыландыру көлемі" деген бағандарда талап етілетін қаржыландыру көлемінің жиыны көрсетіледі.</w:t>
      </w:r>
    </w:p>
    <w:bookmarkEnd w:id="316"/>
    <w:bookmarkStart w:name="z360" w:id="317"/>
    <w:p>
      <w:pPr>
        <w:spacing w:after="0"/>
        <w:ind w:left="0"/>
        <w:jc w:val="both"/>
      </w:pPr>
      <w:r>
        <w:rPr>
          <w:rFonts w:ascii="Times New Roman"/>
          <w:b w:val="false"/>
          <w:i w:val="false"/>
          <w:color w:val="000000"/>
          <w:sz w:val="28"/>
        </w:rPr>
        <w:t>
      "Оның ішінде нысаналы индикаторлармен қамтылмаған бюджет қаражаты" деген жол бойынша 001 бюджеттік бағдарлама шеңберінде жоспарлы кезеңге мемлекеттік органның бөлінген, жоспарланған және болжанған бюджет қаражатының көлемдері көрсетіледі.</w:t>
      </w:r>
    </w:p>
    <w:bookmarkEnd w:id="317"/>
    <w:bookmarkStart w:name="z361" w:id="318"/>
    <w:p>
      <w:pPr>
        <w:spacing w:after="0"/>
        <w:ind w:left="0"/>
        <w:jc w:val="both"/>
      </w:pPr>
      <w:r>
        <w:rPr>
          <w:rFonts w:ascii="Times New Roman"/>
          <w:b w:val="false"/>
          <w:i w:val="false"/>
          <w:color w:val="000000"/>
          <w:sz w:val="28"/>
        </w:rPr>
        <w:t>
      20. "Басым және проблемалық аймақтар картасы" деген 3-бөлімде былайша толтырылады:</w:t>
      </w:r>
    </w:p>
    <w:bookmarkEnd w:id="318"/>
    <w:bookmarkStart w:name="z362" w:id="319"/>
    <w:p>
      <w:pPr>
        <w:spacing w:after="0"/>
        <w:ind w:left="0"/>
        <w:jc w:val="both"/>
      </w:pPr>
      <w:r>
        <w:rPr>
          <w:rFonts w:ascii="Times New Roman"/>
          <w:b w:val="false"/>
          <w:i w:val="false"/>
          <w:color w:val="000000"/>
          <w:sz w:val="28"/>
        </w:rPr>
        <w:t>
      1) "№" деген 1-бағанда өтпелі реттік нөмірі көрсетіледі;</w:t>
      </w:r>
    </w:p>
    <w:bookmarkEnd w:id="319"/>
    <w:bookmarkStart w:name="z363" w:id="320"/>
    <w:p>
      <w:pPr>
        <w:spacing w:after="0"/>
        <w:ind w:left="0"/>
        <w:jc w:val="both"/>
      </w:pPr>
      <w:r>
        <w:rPr>
          <w:rFonts w:ascii="Times New Roman"/>
          <w:b w:val="false"/>
          <w:i w:val="false"/>
          <w:color w:val="000000"/>
          <w:sz w:val="28"/>
        </w:rPr>
        <w:t>
      2) "Атауы" деген 2-бағанда даму жоспарының нысаналы индикаторларының атауы инвестициялық жоспардан көшіріледі;</w:t>
      </w:r>
    </w:p>
    <w:bookmarkEnd w:id="320"/>
    <w:bookmarkStart w:name="z364" w:id="321"/>
    <w:p>
      <w:pPr>
        <w:spacing w:after="0"/>
        <w:ind w:left="0"/>
        <w:jc w:val="both"/>
      </w:pPr>
      <w:r>
        <w:rPr>
          <w:rFonts w:ascii="Times New Roman"/>
          <w:b w:val="false"/>
          <w:i w:val="false"/>
          <w:color w:val="000000"/>
          <w:sz w:val="28"/>
        </w:rPr>
        <w:t>
      "Міндет/іс-шара/жоба" деген жол бойынша қойылған мақсаттарға қол жеткізу үшін шешімі басым болып табылатын міндеттер (іс-шара/жоба) тиісінше тізбеленеді.</w:t>
      </w:r>
    </w:p>
    <w:bookmarkEnd w:id="321"/>
    <w:bookmarkStart w:name="z365" w:id="322"/>
    <w:p>
      <w:pPr>
        <w:spacing w:after="0"/>
        <w:ind w:left="0"/>
        <w:jc w:val="both"/>
      </w:pPr>
      <w:r>
        <w:rPr>
          <w:rFonts w:ascii="Times New Roman"/>
          <w:b w:val="false"/>
          <w:i w:val="false"/>
          <w:color w:val="000000"/>
          <w:sz w:val="28"/>
        </w:rPr>
        <w:t>
      Қажет болған жағдайда міндетті/проблеманы шешуге немесе нысаналы мақсатқа қол жеткізуге қамтылған астананың, облыстың, республикалық маңызы бар қаланың атауы көрсетіледі.</w:t>
      </w:r>
    </w:p>
    <w:bookmarkEnd w:id="322"/>
    <w:bookmarkStart w:name="z366" w:id="323"/>
    <w:p>
      <w:pPr>
        <w:spacing w:after="0"/>
        <w:ind w:left="0"/>
        <w:jc w:val="both"/>
      </w:pPr>
      <w:r>
        <w:rPr>
          <w:rFonts w:ascii="Times New Roman"/>
          <w:b w:val="false"/>
          <w:i w:val="false"/>
          <w:color w:val="000000"/>
          <w:sz w:val="28"/>
        </w:rPr>
        <w:t>
      Міндет деп белгіленген проблеманы шешуге бағытталған шаралар кешені түсініледі. Мысалы, "үш ауысымды оқытуды жою" міндеті жаңа мектептер салу, жұмыс істеп тұрған мектептерді реконструкциялау және күрделі жөндеу, жекеменшік мектептерді ашу, ғимараттарды сатып алу сынды шаралар кешені көзделуі мүмкін.</w:t>
      </w:r>
    </w:p>
    <w:bookmarkEnd w:id="323"/>
    <w:bookmarkStart w:name="z367" w:id="324"/>
    <w:p>
      <w:pPr>
        <w:spacing w:after="0"/>
        <w:ind w:left="0"/>
        <w:jc w:val="both"/>
      </w:pPr>
      <w:r>
        <w:rPr>
          <w:rFonts w:ascii="Times New Roman"/>
          <w:b w:val="false"/>
          <w:i w:val="false"/>
          <w:color w:val="000000"/>
          <w:sz w:val="28"/>
        </w:rPr>
        <w:t>
      3) "Өлшем бірлігі" деген 3-бағанда нысаналы индикаторлардың және міндеттердің (іс-шараның/жобаның) күтілетін нәтижелері мәндерінің өлшем бірліктері көрсетіледі.</w:t>
      </w:r>
    </w:p>
    <w:bookmarkEnd w:id="324"/>
    <w:bookmarkStart w:name="z368" w:id="325"/>
    <w:p>
      <w:pPr>
        <w:spacing w:after="0"/>
        <w:ind w:left="0"/>
        <w:jc w:val="both"/>
      </w:pPr>
      <w:r>
        <w:rPr>
          <w:rFonts w:ascii="Times New Roman"/>
          <w:b w:val="false"/>
          <w:i w:val="false"/>
          <w:color w:val="000000"/>
          <w:sz w:val="28"/>
        </w:rPr>
        <w:t>
      4) "Базалық мәні" деген 4-бағанда қажеттілікті есептеу және прогресс динамикасын одан әрі салыстыру үшін қажетті қойылған міндет (шара/жоба) көрсеткішінің нақты немесе ағымдағы мәні көрсетіледі.</w:t>
      </w:r>
    </w:p>
    <w:bookmarkEnd w:id="325"/>
    <w:bookmarkStart w:name="z369" w:id="326"/>
    <w:p>
      <w:pPr>
        <w:spacing w:after="0"/>
        <w:ind w:left="0"/>
        <w:jc w:val="both"/>
      </w:pPr>
      <w:r>
        <w:rPr>
          <w:rFonts w:ascii="Times New Roman"/>
          <w:b w:val="false"/>
          <w:i w:val="false"/>
          <w:color w:val="000000"/>
          <w:sz w:val="28"/>
        </w:rPr>
        <w:t>
      5) "Нормативтік мәні" деген 5-бағанда бекітілген стандартқа, нормативке сәйкес есептелген қойылған міндет (іс-шара/жоба) көрсеткішінің мәні көрсетіледі.</w:t>
      </w:r>
    </w:p>
    <w:bookmarkEnd w:id="326"/>
    <w:bookmarkStart w:name="z370" w:id="327"/>
    <w:p>
      <w:pPr>
        <w:spacing w:after="0"/>
        <w:ind w:left="0"/>
        <w:jc w:val="both"/>
      </w:pPr>
      <w:r>
        <w:rPr>
          <w:rFonts w:ascii="Times New Roman"/>
          <w:b w:val="false"/>
          <w:i w:val="false"/>
          <w:color w:val="000000"/>
          <w:sz w:val="28"/>
        </w:rPr>
        <w:t>
      6) "Қажеттілік" деген 6-бағанда нормативтік және базалық мәндердің айырмашылығы көрсетіледі.</w:t>
      </w:r>
    </w:p>
    <w:bookmarkEnd w:id="327"/>
    <w:bookmarkStart w:name="z371" w:id="328"/>
    <w:p>
      <w:pPr>
        <w:spacing w:after="0"/>
        <w:ind w:left="0"/>
        <w:jc w:val="both"/>
      </w:pPr>
      <w:r>
        <w:rPr>
          <w:rFonts w:ascii="Times New Roman"/>
          <w:b w:val="false"/>
          <w:i w:val="false"/>
          <w:color w:val="000000"/>
          <w:sz w:val="28"/>
        </w:rPr>
        <w:t>
       7) 7-11-бағандарында жоспарлы бес жылдық кезеңнің жылдары бөлінісінде қол жеткізуге жоспарланатын нысаналы индикаторлардың, қойылған міндеттер (іс-шаралар/жобалар) көрсеткіштерінің болжамды мәндері көрсетіледі.</w:t>
      </w:r>
    </w:p>
    <w:bookmarkEnd w:id="328"/>
    <w:bookmarkStart w:name="z372" w:id="329"/>
    <w:p>
      <w:pPr>
        <w:spacing w:after="0"/>
        <w:ind w:left="0"/>
        <w:jc w:val="both"/>
      </w:pPr>
      <w:r>
        <w:rPr>
          <w:rFonts w:ascii="Times New Roman"/>
          <w:b w:val="false"/>
          <w:i w:val="false"/>
          <w:color w:val="000000"/>
          <w:sz w:val="28"/>
        </w:rPr>
        <w:t>
      21. Инвестициялық жобаларды іске асыру қажет болған жағдайда, мемлекеттік орган Мемлекеттік инвестициялық жобалардың болжамды тізбесін қалаптастырады. Болжамды тізбе мынадай түрде толтырылады:</w:t>
      </w:r>
    </w:p>
    <w:bookmarkEnd w:id="329"/>
    <w:bookmarkStart w:name="z373" w:id="330"/>
    <w:p>
      <w:pPr>
        <w:spacing w:after="0"/>
        <w:ind w:left="0"/>
        <w:jc w:val="both"/>
      </w:pPr>
      <w:r>
        <w:rPr>
          <w:rFonts w:ascii="Times New Roman"/>
          <w:b w:val="false"/>
          <w:i w:val="false"/>
          <w:color w:val="000000"/>
          <w:sz w:val="28"/>
        </w:rPr>
        <w:t>
      1) "№" деген 1-бағанда нысаналы индикаторлардың және инвестициялық жобалардың өтпелі реттік нөмірлері көрсетіледі.</w:t>
      </w:r>
    </w:p>
    <w:bookmarkEnd w:id="330"/>
    <w:bookmarkStart w:name="z374" w:id="331"/>
    <w:p>
      <w:pPr>
        <w:spacing w:after="0"/>
        <w:ind w:left="0"/>
        <w:jc w:val="both"/>
      </w:pPr>
      <w:r>
        <w:rPr>
          <w:rFonts w:ascii="Times New Roman"/>
          <w:b w:val="false"/>
          <w:i w:val="false"/>
          <w:color w:val="000000"/>
          <w:sz w:val="28"/>
        </w:rPr>
        <w:t>
      2) "Атауы" деген 2-бағанда нысаналы индикаторлардың және ҚР Ұлттық қоры, республикалық бюджет қаражаты есебінен қаржыландырылатын нысаналы индикаторларды және (болған жағдайда) жергілікті инвестициялық жобаларды орындау үшін іске асыруға ұсынылатын инвестициялық жобалардың атауы көрсетіледі.</w:t>
      </w:r>
    </w:p>
    <w:bookmarkEnd w:id="331"/>
    <w:bookmarkStart w:name="z375" w:id="332"/>
    <w:p>
      <w:pPr>
        <w:spacing w:after="0"/>
        <w:ind w:left="0"/>
        <w:jc w:val="both"/>
      </w:pPr>
      <w:r>
        <w:rPr>
          <w:rFonts w:ascii="Times New Roman"/>
          <w:b w:val="false"/>
          <w:i w:val="false"/>
          <w:color w:val="000000"/>
          <w:sz w:val="28"/>
        </w:rPr>
        <w:t>
      "күтілетін нәтиже" деген жол бойынша күтілетін әлеуметтік-экономикалық нәтиженің (әсердің) атауы сандық мәнде көрсетіледі (мысалы, жолдың ұзындығы).</w:t>
      </w:r>
    </w:p>
    <w:bookmarkEnd w:id="332"/>
    <w:bookmarkStart w:name="z376" w:id="333"/>
    <w:p>
      <w:pPr>
        <w:spacing w:after="0"/>
        <w:ind w:left="0"/>
        <w:jc w:val="both"/>
      </w:pPr>
      <w:r>
        <w:rPr>
          <w:rFonts w:ascii="Times New Roman"/>
          <w:b w:val="false"/>
          <w:i w:val="false"/>
          <w:color w:val="000000"/>
          <w:sz w:val="28"/>
        </w:rPr>
        <w:t>
      3) "Өлшем бірлігі" деген 3-бағанда нысаналы индикаторлар мәндерінің, инвестициялық жобаларды қажыландырудың күтілетін нәтижелері мен көлемдерінің өлшем бірліктері миллион теңгемен көрсетіледі.</w:t>
      </w:r>
    </w:p>
    <w:bookmarkEnd w:id="333"/>
    <w:bookmarkStart w:name="z377" w:id="334"/>
    <w:p>
      <w:pPr>
        <w:spacing w:after="0"/>
        <w:ind w:left="0"/>
        <w:jc w:val="both"/>
      </w:pPr>
      <w:r>
        <w:rPr>
          <w:rFonts w:ascii="Times New Roman"/>
          <w:b w:val="false"/>
          <w:i w:val="false"/>
          <w:color w:val="000000"/>
          <w:sz w:val="28"/>
        </w:rPr>
        <w:t>
      4) "Жалпы нәтиже/жобаның жалпы құны" деген 4-бағанда:</w:t>
      </w:r>
    </w:p>
    <w:bookmarkEnd w:id="334"/>
    <w:bookmarkStart w:name="z378" w:id="335"/>
    <w:p>
      <w:pPr>
        <w:spacing w:after="0"/>
        <w:ind w:left="0"/>
        <w:jc w:val="both"/>
      </w:pPr>
      <w:r>
        <w:rPr>
          <w:rFonts w:ascii="Times New Roman"/>
          <w:b w:val="false"/>
          <w:i w:val="false"/>
          <w:color w:val="000000"/>
          <w:sz w:val="28"/>
        </w:rPr>
        <w:t>
      "күтілетін нәтиже" деген жол бойынша бекітілген құжаттамаға сәйкес инвестициялық жобаны іске асырудан күтілетін әлеуметтік-экономикалық нәтиженің қорытынды мәні немесе инвестициялық жобаға бастамашылық жасаған жағдайда, инвестициялық жобаны іске асыру кезінде күтілетін әлеуметтік-экономикалық нәтиженің болжамды жалпы мәні көрсетіледі.</w:t>
      </w:r>
    </w:p>
    <w:bookmarkEnd w:id="335"/>
    <w:bookmarkStart w:name="z379" w:id="336"/>
    <w:p>
      <w:pPr>
        <w:spacing w:after="0"/>
        <w:ind w:left="0"/>
        <w:jc w:val="both"/>
      </w:pPr>
      <w:r>
        <w:rPr>
          <w:rFonts w:ascii="Times New Roman"/>
          <w:b w:val="false"/>
          <w:i w:val="false"/>
          <w:color w:val="000000"/>
          <w:sz w:val="28"/>
        </w:rPr>
        <w:t>
      "шығыстар, оның ішінде есебінен:" деген жол бойынша құжаттамаға сәйкес инвестициялық жобаның жалпы құны көрсетіледі, "республикалық бюджет", "жергілікті бюджет", "ҚР Ұлттық қоры" және "басқа көздерден" деген жолдар бойынша аталған қаржыландыру көздері бөлінісіндегі қаражат көлемі көрсетіледі.</w:t>
      </w:r>
    </w:p>
    <w:bookmarkEnd w:id="336"/>
    <w:bookmarkStart w:name="z380" w:id="337"/>
    <w:p>
      <w:pPr>
        <w:spacing w:after="0"/>
        <w:ind w:left="0"/>
        <w:jc w:val="both"/>
      </w:pPr>
      <w:r>
        <w:rPr>
          <w:rFonts w:ascii="Times New Roman"/>
          <w:b w:val="false"/>
          <w:i w:val="false"/>
          <w:color w:val="000000"/>
          <w:sz w:val="28"/>
        </w:rPr>
        <w:t>
      Басқа да қаржыландыру көздері ретінде жеке инвестициялар, ұйымдардың меншікті қаражаты, т.б. көрсетілуі мүмкін.</w:t>
      </w:r>
    </w:p>
    <w:bookmarkEnd w:id="337"/>
    <w:bookmarkStart w:name="z381" w:id="338"/>
    <w:p>
      <w:pPr>
        <w:spacing w:after="0"/>
        <w:ind w:left="0"/>
        <w:jc w:val="both"/>
      </w:pPr>
      <w:r>
        <w:rPr>
          <w:rFonts w:ascii="Times New Roman"/>
          <w:b w:val="false"/>
          <w:i w:val="false"/>
          <w:color w:val="000000"/>
          <w:sz w:val="28"/>
        </w:rPr>
        <w:t>
      5) "Есептік кезеңдегі факт" деген 5-бағанда инвестициялық жобаны іске асыру/қаржыландыру басталғаннан бастап бір жылға дейінгі және ағымдағы жылдың алдындағы кезеңге нақты алынған әлеуметтік-экономикалық нәтижелер мен бөлінген/игерілген қаражаттың жиынтығы толтырылады.</w:t>
      </w:r>
    </w:p>
    <w:bookmarkEnd w:id="338"/>
    <w:bookmarkStart w:name="z382" w:id="339"/>
    <w:p>
      <w:pPr>
        <w:spacing w:after="0"/>
        <w:ind w:left="0"/>
        <w:jc w:val="both"/>
      </w:pPr>
      <w:r>
        <w:rPr>
          <w:rFonts w:ascii="Times New Roman"/>
          <w:b w:val="false"/>
          <w:i w:val="false"/>
          <w:color w:val="000000"/>
          <w:sz w:val="28"/>
        </w:rPr>
        <w:t>
      6) "Ағымдағы жылғы жоспар" деген 6-бағанда нысаналы нәтиженің, әлеуметтік-экономикалық нәтиженің және ағымдағы жылы инвестициялық жоба шығыстарының , жоспарлы мәні көрсетіледі.</w:t>
      </w:r>
    </w:p>
    <w:bookmarkEnd w:id="339"/>
    <w:bookmarkStart w:name="z383" w:id="340"/>
    <w:p>
      <w:pPr>
        <w:spacing w:after="0"/>
        <w:ind w:left="0"/>
        <w:jc w:val="both"/>
      </w:pPr>
      <w:r>
        <w:rPr>
          <w:rFonts w:ascii="Times New Roman"/>
          <w:b w:val="false"/>
          <w:i w:val="false"/>
          <w:color w:val="000000"/>
          <w:sz w:val="28"/>
        </w:rPr>
        <w:t>
      7) "Болжам" деген негізгі бағаның 7-11-бағандарында нысаналы индикаторлардың, инвестициялық жобалардың әлеуметтік-экономикалық нәтижелерінің болжамды мәндері және жоспарлы кезеңдегі жылдар бөлінісіндегі қажетті шығыстардың көлемдері көрсетіледі.</w:t>
      </w:r>
    </w:p>
    <w:bookmarkEnd w:id="340"/>
    <w:bookmarkStart w:name="z384" w:id="341"/>
    <w:p>
      <w:pPr>
        <w:spacing w:after="0"/>
        <w:ind w:left="0"/>
        <w:jc w:val="both"/>
      </w:pPr>
      <w:r>
        <w:rPr>
          <w:rFonts w:ascii="Times New Roman"/>
          <w:b w:val="false"/>
          <w:i w:val="false"/>
          <w:color w:val="000000"/>
          <w:sz w:val="28"/>
        </w:rPr>
        <w:t>
      8) "Қалған қажеттілік" деген 12-бағанда құжаттамаға сәйкес жалпы қажеттілік пен барлық көздер есебінен бес жылдық кезеңде іске асыруға нақты бөлінген, жоспарланған және болжанатын қаражат арасындағы әлеуметтік-экономикалық нәтиженің сандық мәні және іске асыру үшін қажетті инвестициялық жобаның шығыстар сомасы көрсетіледі.</w:t>
      </w:r>
    </w:p>
    <w:bookmarkEnd w:id="341"/>
    <w:bookmarkStart w:name="z385" w:id="342"/>
    <w:p>
      <w:pPr>
        <w:spacing w:after="0"/>
        <w:ind w:left="0"/>
        <w:jc w:val="both"/>
      </w:pPr>
      <w:r>
        <w:rPr>
          <w:rFonts w:ascii="Times New Roman"/>
          <w:b w:val="false"/>
          <w:i w:val="false"/>
          <w:color w:val="000000"/>
          <w:sz w:val="28"/>
        </w:rPr>
        <w:t>
      9) "Жұмыс орындарын құру" деген 13-14-бағандарында тиісінше әрбір нақты инвестициялық жобаны іске асыру шеңберінде құрылатын уақытша және тұрақты жұмыс орындарының саны көрсетіледі.</w:t>
      </w:r>
    </w:p>
    <w:bookmarkEnd w:id="342"/>
    <w:bookmarkStart w:name="z386" w:id="343"/>
    <w:p>
      <w:pPr>
        <w:spacing w:after="0"/>
        <w:ind w:left="0"/>
        <w:jc w:val="both"/>
      </w:pPr>
      <w:r>
        <w:rPr>
          <w:rFonts w:ascii="Times New Roman"/>
          <w:b w:val="false"/>
          <w:i w:val="false"/>
          <w:color w:val="000000"/>
          <w:sz w:val="28"/>
        </w:rPr>
        <w:t>
      10) "Жобаға құжаттама бойынша ақпарат" деген 15-бағанда әрбір инвестициялық жоба бойынша мәтіндік режимде құжаттаманың бар/жоғы туралы ақпарат көрсетіледі.</w:t>
      </w:r>
    </w:p>
    <w:bookmarkEnd w:id="343"/>
    <w:bookmarkStart w:name="z387" w:id="344"/>
    <w:p>
      <w:pPr>
        <w:spacing w:after="0"/>
        <w:ind w:left="0"/>
        <w:jc w:val="both"/>
      </w:pPr>
      <w:r>
        <w:rPr>
          <w:rFonts w:ascii="Times New Roman"/>
          <w:b w:val="false"/>
          <w:i w:val="false"/>
          <w:color w:val="000000"/>
          <w:sz w:val="28"/>
        </w:rPr>
        <w:t>
      Жалғасып жатқан инвестициялық жобалар бойынша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бұйрығына сәйкес қолда бар құжаттаманың толық тізбесі (инвестициялық ұсыныс, экономикалық сараптаманың қорытындысы, жобалау-сметалық құжаттама, салалық және (немесе) мемлекеттік сараптаманың қорытындысы және т. б.) көрсетіледі.</w:t>
      </w:r>
    </w:p>
    <w:bookmarkEnd w:id="344"/>
    <w:bookmarkStart w:name="z388" w:id="345"/>
    <w:p>
      <w:pPr>
        <w:spacing w:after="0"/>
        <w:ind w:left="0"/>
        <w:jc w:val="both"/>
      </w:pPr>
      <w:r>
        <w:rPr>
          <w:rFonts w:ascii="Times New Roman"/>
          <w:b w:val="false"/>
          <w:i w:val="false"/>
          <w:color w:val="000000"/>
          <w:sz w:val="28"/>
        </w:rPr>
        <w:t>
      Жаңа инвестициялық жобалар бойынша толтыру талап етілмейді.</w:t>
      </w:r>
    </w:p>
    <w:bookmarkEnd w:id="345"/>
    <w:bookmarkStart w:name="z389" w:id="346"/>
    <w:p>
      <w:pPr>
        <w:spacing w:after="0"/>
        <w:ind w:left="0"/>
        <w:jc w:val="both"/>
      </w:pPr>
      <w:r>
        <w:rPr>
          <w:rFonts w:ascii="Times New Roman"/>
          <w:b w:val="false"/>
          <w:i w:val="false"/>
          <w:color w:val="000000"/>
          <w:sz w:val="28"/>
        </w:rPr>
        <w:t>
      11) "Нысаналы индикатор" деген жолда бойынша 4, 5, 12-15-бағандар толтырылмайды.</w:t>
      </w:r>
    </w:p>
    <w:bookmarkEnd w:id="346"/>
    <w:bookmarkStart w:name="z390" w:id="347"/>
    <w:p>
      <w:pPr>
        <w:spacing w:after="0"/>
        <w:ind w:left="0"/>
        <w:jc w:val="both"/>
      </w:pPr>
      <w:r>
        <w:rPr>
          <w:rFonts w:ascii="Times New Roman"/>
          <w:b w:val="false"/>
          <w:i w:val="false"/>
          <w:color w:val="000000"/>
          <w:sz w:val="28"/>
        </w:rPr>
        <w:t>
      12) "Өңір" деген жолды инвестициялық жобаның орындалуы жүргізіліп жатқан астананың, облыстардың, республикалық маңызы бар қаланың атауы көрсетіледі.</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9-қосымша</w:t>
            </w:r>
          </w:p>
        </w:tc>
      </w:tr>
    </w:tbl>
    <w:bookmarkStart w:name="z394" w:id="348"/>
    <w:p>
      <w:pPr>
        <w:spacing w:after="0"/>
        <w:ind w:left="0"/>
        <w:jc w:val="both"/>
      </w:pPr>
      <w:r>
        <w:rPr>
          <w:rFonts w:ascii="Times New Roman"/>
          <w:b w:val="false"/>
          <w:i w:val="false"/>
          <w:color w:val="000000"/>
          <w:sz w:val="28"/>
        </w:rPr>
        <w:t>
      Нысан</w:t>
      </w:r>
    </w:p>
    <w:bookmarkEnd w:id="348"/>
    <w:bookmarkStart w:name="z395" w:id="349"/>
    <w:p>
      <w:pPr>
        <w:spacing w:after="0"/>
        <w:ind w:left="0"/>
        <w:jc w:val="left"/>
      </w:pPr>
      <w:r>
        <w:rPr>
          <w:rFonts w:ascii="Times New Roman"/>
          <w:b/>
          <w:i w:val="false"/>
          <w:color w:val="000000"/>
        </w:rPr>
        <w:t xml:space="preserve"> ______________________________ бекітілген  _______________________ (жоспарлы кезең) жылдарға арналған __________________________________   (мемлекеттік органның атауы) даму жоспарының іске асырылуы туралы есеп</w:t>
      </w:r>
    </w:p>
    <w:bookmarkEnd w:id="349"/>
    <w:bookmarkStart w:name="z396" w:id="350"/>
    <w:p>
      <w:pPr>
        <w:spacing w:after="0"/>
        <w:ind w:left="0"/>
        <w:jc w:val="left"/>
      </w:pPr>
      <w:r>
        <w:rPr>
          <w:rFonts w:ascii="Times New Roman"/>
          <w:b/>
          <w:i w:val="false"/>
          <w:color w:val="000000"/>
        </w:rPr>
        <w:t xml:space="preserve"> Есеп беру кезеңі:______________________</w:t>
      </w:r>
    </w:p>
    <w:bookmarkEnd w:id="350"/>
    <w:bookmarkStart w:name="z397" w:id="351"/>
    <w:p>
      <w:pPr>
        <w:spacing w:after="0"/>
        <w:ind w:left="0"/>
        <w:jc w:val="both"/>
      </w:pPr>
      <w:r>
        <w:rPr>
          <w:rFonts w:ascii="Times New Roman"/>
          <w:b w:val="false"/>
          <w:i w:val="false"/>
          <w:color w:val="000000"/>
          <w:sz w:val="28"/>
        </w:rPr>
        <w:t>
      1. Нысаналы индикаторларға қол жеткізу және іс-шараларды/жобаларды орындау</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(стратегиялық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(стратегиялық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асырылуына қаржылық ресурстарының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стратегиясының іске асырылуы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асырылуына қаржылық ресурстарының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мемлекеттік функцияларды, өкілеттіктерді және (немесе) мемлекеттік қызметтерді көрсетуді іске асыру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 жобалар...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функцияларды іске асырылуына қаржылық ресурстарының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қаржыландыру еөздері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жиынтық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 w:id="352"/>
    <w:p>
      <w:pPr>
        <w:spacing w:after="0"/>
        <w:ind w:left="0"/>
        <w:jc w:val="both"/>
      </w:pPr>
      <w:r>
        <w:rPr>
          <w:rFonts w:ascii="Times New Roman"/>
          <w:b w:val="false"/>
          <w:i w:val="false"/>
          <w:color w:val="000000"/>
          <w:sz w:val="28"/>
        </w:rPr>
        <w:t>
      2. Талдамалық жазба</w:t>
      </w:r>
    </w:p>
    <w:bookmarkEnd w:id="352"/>
    <w:bookmarkStart w:name="z399" w:id="353"/>
    <w:p>
      <w:pPr>
        <w:spacing w:after="0"/>
        <w:ind w:left="0"/>
        <w:jc w:val="both"/>
      </w:pPr>
      <w:r>
        <w:rPr>
          <w:rFonts w:ascii="Times New Roman"/>
          <w:b w:val="false"/>
          <w:i w:val="false"/>
          <w:color w:val="000000"/>
          <w:sz w:val="28"/>
        </w:rPr>
        <w:t>
       Бірінші басшы ________________________________________________</w:t>
      </w:r>
    </w:p>
    <w:bookmarkEnd w:id="353"/>
    <w:bookmarkStart w:name="z400" w:id="354"/>
    <w:p>
      <w:pPr>
        <w:spacing w:after="0"/>
        <w:ind w:left="0"/>
        <w:jc w:val="both"/>
      </w:pPr>
      <w:r>
        <w:rPr>
          <w:rFonts w:ascii="Times New Roman"/>
          <w:b w:val="false"/>
          <w:i w:val="false"/>
          <w:color w:val="000000"/>
          <w:sz w:val="28"/>
        </w:rPr>
        <w:t>
      қолы, тегі, аты-жөні</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даму</w:t>
            </w:r>
            <w:r>
              <w:br/>
            </w:r>
            <w:r>
              <w:rPr>
                <w:rFonts w:ascii="Times New Roman"/>
                <w:b w:val="false"/>
                <w:i w:val="false"/>
                <w:color w:val="000000"/>
                <w:sz w:val="20"/>
              </w:rPr>
              <w:t>жоспарының іске асырылуы</w:t>
            </w:r>
            <w:r>
              <w:br/>
            </w:r>
            <w:r>
              <w:rPr>
                <w:rFonts w:ascii="Times New Roman"/>
                <w:b w:val="false"/>
                <w:i w:val="false"/>
                <w:color w:val="000000"/>
                <w:sz w:val="20"/>
              </w:rPr>
              <w:t>туралы есебіне қосымша</w:t>
            </w:r>
          </w:p>
        </w:tc>
      </w:tr>
    </w:tbl>
    <w:bookmarkStart w:name="z402" w:id="355"/>
    <w:p>
      <w:pPr>
        <w:spacing w:after="0"/>
        <w:ind w:left="0"/>
        <w:jc w:val="left"/>
      </w:pPr>
      <w:r>
        <w:rPr>
          <w:rFonts w:ascii="Times New Roman"/>
          <w:b/>
          <w:i w:val="false"/>
          <w:color w:val="000000"/>
        </w:rPr>
        <w:t xml:space="preserve"> Мемлекеттік органның даму жоспарының іске асырылуы туралы есебін толтыру бойынша түсіндірмелер</w:t>
      </w:r>
    </w:p>
    <w:bookmarkEnd w:id="355"/>
    <w:bookmarkStart w:name="z403" w:id="356"/>
    <w:p>
      <w:pPr>
        <w:spacing w:after="0"/>
        <w:ind w:left="0"/>
        <w:jc w:val="both"/>
      </w:pPr>
      <w:r>
        <w:rPr>
          <w:rFonts w:ascii="Times New Roman"/>
          <w:b w:val="false"/>
          <w:i w:val="false"/>
          <w:color w:val="000000"/>
          <w:sz w:val="28"/>
        </w:rPr>
        <w:t>
      Мемлекеттік органның даму жоспарын іске асыру туралы есебі мынадай тәртіппен толтырылады.</w:t>
      </w:r>
    </w:p>
    <w:bookmarkEnd w:id="356"/>
    <w:bookmarkStart w:name="z404" w:id="357"/>
    <w:p>
      <w:pPr>
        <w:spacing w:after="0"/>
        <w:ind w:left="0"/>
        <w:jc w:val="both"/>
      </w:pPr>
      <w:r>
        <w:rPr>
          <w:rFonts w:ascii="Times New Roman"/>
          <w:b w:val="false"/>
          <w:i w:val="false"/>
          <w:color w:val="000000"/>
          <w:sz w:val="28"/>
        </w:rPr>
        <w:t>
      1. "(мемлекеттік органның атауы)" деген жолда даму жоспарын әзірлеуші мемлекеттік органның толық атауы көрсетіледі.</w:t>
      </w:r>
    </w:p>
    <w:bookmarkEnd w:id="357"/>
    <w:bookmarkStart w:name="z405" w:id="358"/>
    <w:p>
      <w:pPr>
        <w:spacing w:after="0"/>
        <w:ind w:left="0"/>
        <w:jc w:val="both"/>
      </w:pPr>
      <w:r>
        <w:rPr>
          <w:rFonts w:ascii="Times New Roman"/>
          <w:b w:val="false"/>
          <w:i w:val="false"/>
          <w:color w:val="000000"/>
          <w:sz w:val="28"/>
        </w:rPr>
        <w:t>
      2. "(жоспарлы кезең)" деген жолда даму жоспары әзірленген жоспарлы бесжылдық кезең көрсетіледі.</w:t>
      </w:r>
    </w:p>
    <w:bookmarkEnd w:id="358"/>
    <w:bookmarkStart w:name="z406" w:id="359"/>
    <w:p>
      <w:pPr>
        <w:spacing w:after="0"/>
        <w:ind w:left="0"/>
        <w:jc w:val="both"/>
      </w:pPr>
      <w:r>
        <w:rPr>
          <w:rFonts w:ascii="Times New Roman"/>
          <w:b w:val="false"/>
          <w:i w:val="false"/>
          <w:color w:val="000000"/>
          <w:sz w:val="28"/>
        </w:rPr>
        <w:t>
      3. "бекітілген" деген жолда мемлекеттік органның даму жоспары бекітілген құжаттың деректемелері көрсетіледі: бұйрықтың атауы, нөмірі және бекітілген күні.</w:t>
      </w:r>
    </w:p>
    <w:bookmarkEnd w:id="359"/>
    <w:bookmarkStart w:name="z407" w:id="360"/>
    <w:p>
      <w:pPr>
        <w:spacing w:after="0"/>
        <w:ind w:left="0"/>
        <w:jc w:val="both"/>
      </w:pPr>
      <w:r>
        <w:rPr>
          <w:rFonts w:ascii="Times New Roman"/>
          <w:b w:val="false"/>
          <w:i w:val="false"/>
          <w:color w:val="000000"/>
          <w:sz w:val="28"/>
        </w:rPr>
        <w:t>
      4. "Есеп беру кезеңі:" деген жолда даму жоспары әзірленген жоспарлы бес жылдық кезеңнің есептік жылы көрсетіледі.</w:t>
      </w:r>
    </w:p>
    <w:bookmarkEnd w:id="360"/>
    <w:bookmarkStart w:name="z408" w:id="361"/>
    <w:p>
      <w:pPr>
        <w:spacing w:after="0"/>
        <w:ind w:left="0"/>
        <w:jc w:val="both"/>
      </w:pPr>
      <w:r>
        <w:rPr>
          <w:rFonts w:ascii="Times New Roman"/>
          <w:b w:val="false"/>
          <w:i w:val="false"/>
          <w:color w:val="000000"/>
          <w:sz w:val="28"/>
        </w:rPr>
        <w:t>
      5. "Нысаналы индикаторларға қол жеткізу және іс-шараларды/ жобаларды орындау" бөлімі МЖЖ жоғары тұрған құжаттарың (Ұлттық жоспарының, Ұлттық қауіпсіздік стратегиясының) және жоспарлаудың, мемлекеттік функциялардың, өкілеттіктердің және (немесе) мемлекеттік көрсетілетін қызметтердің өзге де құжаттарын іске асыруға бағытталған блоктарға бөлінген.</w:t>
      </w:r>
    </w:p>
    <w:bookmarkEnd w:id="361"/>
    <w:bookmarkStart w:name="z409" w:id="362"/>
    <w:p>
      <w:pPr>
        <w:spacing w:after="0"/>
        <w:ind w:left="0"/>
        <w:jc w:val="both"/>
      </w:pPr>
      <w:r>
        <w:rPr>
          <w:rFonts w:ascii="Times New Roman"/>
          <w:b w:val="false"/>
          <w:i w:val="false"/>
          <w:color w:val="000000"/>
          <w:sz w:val="28"/>
        </w:rPr>
        <w:t>
      "Ұлттық жоспарының іске асырылуы" және "Ұлттық қауіпсіздік стратегиясының іске асырылуы" деген блоктарын толтыру түйінді ұлттық индикаторлардың, стратегиялық мақсаттардың, Ұлттық жоспарының міндеттерінің және (немесе) стратегиялық мақсаттарының, Ұлттық қауіпсіздік стратегиясының міндеттері мен көрсеткіштерінің декомпозициясына негізделе отырып, жүзеге асырылады.</w:t>
      </w:r>
    </w:p>
    <w:bookmarkEnd w:id="362"/>
    <w:bookmarkStart w:name="z410" w:id="363"/>
    <w:p>
      <w:pPr>
        <w:spacing w:after="0"/>
        <w:ind w:left="0"/>
        <w:jc w:val="both"/>
      </w:pPr>
      <w:r>
        <w:rPr>
          <w:rFonts w:ascii="Times New Roman"/>
          <w:b w:val="false"/>
          <w:i w:val="false"/>
          <w:color w:val="000000"/>
          <w:sz w:val="28"/>
        </w:rPr>
        <w:t>
      "Ұлттық қауіпсіздік стратегиясын іске асыру" бөлімі қағаз жеткізгіште ҚБПҮ форматында немесе құпиялылық мәртебесіне байланысты құпия түрде толтырылады.</w:t>
      </w:r>
    </w:p>
    <w:bookmarkEnd w:id="363"/>
    <w:bookmarkStart w:name="z411" w:id="364"/>
    <w:p>
      <w:pPr>
        <w:spacing w:after="0"/>
        <w:ind w:left="0"/>
        <w:jc w:val="both"/>
      </w:pPr>
      <w:r>
        <w:rPr>
          <w:rFonts w:ascii="Times New Roman"/>
          <w:b w:val="false"/>
          <w:i w:val="false"/>
          <w:color w:val="000000"/>
          <w:sz w:val="28"/>
        </w:rPr>
        <w:t>
      "Жоспарлаудың өзге құжаттарын, мемлекеттік функцияларды, өкілеттіктерді және (немесе) мемлекеттік қызметтерді көрсетуді іске асыру" блогы жоспарлаудың өзге құжаттарының (тұжырымдамалардың, стратегиялардың (доктриналардың), ұлттық жобалардың, кешенді жоспарлардың, жол карталарының) мақсаттары мен көрсеткіштеріне, күтілетін нәтижелеріне қол жеткізуге бағытталған, сондай-ақ заңнамалық тұрғыдан белгіленген функциялар мен өкілеттіктер және мемлекеттік қызметтер көрсетуге негізделген нысаналы индикаторларды толтыруды көздейді.</w:t>
      </w:r>
    </w:p>
    <w:bookmarkEnd w:id="364"/>
    <w:bookmarkStart w:name="z412" w:id="365"/>
    <w:p>
      <w:pPr>
        <w:spacing w:after="0"/>
        <w:ind w:left="0"/>
        <w:jc w:val="both"/>
      </w:pPr>
      <w:r>
        <w:rPr>
          <w:rFonts w:ascii="Times New Roman"/>
          <w:b w:val="false"/>
          <w:i w:val="false"/>
          <w:color w:val="000000"/>
          <w:sz w:val="28"/>
        </w:rPr>
        <w:t>
      6. Бөлім мынадай жолмен толтырылады:</w:t>
      </w:r>
    </w:p>
    <w:bookmarkEnd w:id="365"/>
    <w:bookmarkStart w:name="z413" w:id="366"/>
    <w:p>
      <w:pPr>
        <w:spacing w:after="0"/>
        <w:ind w:left="0"/>
        <w:jc w:val="both"/>
      </w:pPr>
      <w:r>
        <w:rPr>
          <w:rFonts w:ascii="Times New Roman"/>
          <w:b w:val="false"/>
          <w:i w:val="false"/>
          <w:color w:val="000000"/>
          <w:sz w:val="28"/>
        </w:rPr>
        <w:t>
      1) "№" деген 1-бағанда өтпелі реттік нөмірі көрсетіледі;</w:t>
      </w:r>
    </w:p>
    <w:bookmarkEnd w:id="366"/>
    <w:bookmarkStart w:name="z414" w:id="367"/>
    <w:p>
      <w:pPr>
        <w:spacing w:after="0"/>
        <w:ind w:left="0"/>
        <w:jc w:val="both"/>
      </w:pPr>
      <w:r>
        <w:rPr>
          <w:rFonts w:ascii="Times New Roman"/>
          <w:b w:val="false"/>
          <w:i w:val="false"/>
          <w:color w:val="000000"/>
          <w:sz w:val="28"/>
        </w:rPr>
        <w:t>
      2) "Атауы" деген 2-бағанда Ұлттық жоспарының түйінді ұлттық индикаторларының (стратегиялық индикаторларының) атауы, Ұлттық қауіпсіздік стратегиясының көрсеткіштері, нысаналы индикаторлар мен нәтижелер, іс-шаралар/жобалар жолдарына байланысты көрсетіледі;</w:t>
      </w:r>
    </w:p>
    <w:bookmarkEnd w:id="367"/>
    <w:bookmarkStart w:name="z415" w:id="368"/>
    <w:p>
      <w:pPr>
        <w:spacing w:after="0"/>
        <w:ind w:left="0"/>
        <w:jc w:val="both"/>
      </w:pPr>
      <w:r>
        <w:rPr>
          <w:rFonts w:ascii="Times New Roman"/>
          <w:b w:val="false"/>
          <w:i w:val="false"/>
          <w:color w:val="000000"/>
          <w:sz w:val="28"/>
        </w:rPr>
        <w:t>
      3) "Ақпарат көзі" деген 3-бағанда есептік кезеңдегі нысаналы индикатордың, іс-шараның/жобаның мәндерінде куәландыруға мүмкіндік беретін ақпарат көздері көрсетіледі;</w:t>
      </w:r>
    </w:p>
    <w:bookmarkEnd w:id="368"/>
    <w:bookmarkStart w:name="z416" w:id="369"/>
    <w:p>
      <w:pPr>
        <w:spacing w:after="0"/>
        <w:ind w:left="0"/>
        <w:jc w:val="both"/>
      </w:pPr>
      <w:r>
        <w:rPr>
          <w:rFonts w:ascii="Times New Roman"/>
          <w:b w:val="false"/>
          <w:i w:val="false"/>
          <w:color w:val="000000"/>
          <w:sz w:val="28"/>
        </w:rPr>
        <w:t>
      4) "Өлшем бірлігі" деген 4-бағанда нысаналы индикатордың, іс-шара/жобаның өлшем бірліктері көрсетіледі;</w:t>
      </w:r>
    </w:p>
    <w:bookmarkEnd w:id="369"/>
    <w:bookmarkStart w:name="z417" w:id="370"/>
    <w:p>
      <w:pPr>
        <w:spacing w:after="0"/>
        <w:ind w:left="0"/>
        <w:jc w:val="both"/>
      </w:pPr>
      <w:r>
        <w:rPr>
          <w:rFonts w:ascii="Times New Roman"/>
          <w:b w:val="false"/>
          <w:i w:val="false"/>
          <w:color w:val="000000"/>
          <w:sz w:val="28"/>
        </w:rPr>
        <w:t>
      5) "Орындау мерзімі" деген 5 және "Аяқтау нысаны" деген 6-бағандарда жоспарланған іс-шараны/жобаны орындаудың нақты мерзімдері мен нысандарын енгізу жолымен "Іс-шаралар/жобалар" жолдары бойынша толтырылады;</w:t>
      </w:r>
    </w:p>
    <w:bookmarkEnd w:id="370"/>
    <w:bookmarkStart w:name="z418" w:id="371"/>
    <w:p>
      <w:pPr>
        <w:spacing w:after="0"/>
        <w:ind w:left="0"/>
        <w:jc w:val="both"/>
      </w:pPr>
      <w:r>
        <w:rPr>
          <w:rFonts w:ascii="Times New Roman"/>
          <w:b w:val="false"/>
          <w:i w:val="false"/>
          <w:color w:val="000000"/>
          <w:sz w:val="28"/>
        </w:rPr>
        <w:t>
      6) "Жоспар" деген 7, "Факт" деген 8, "Қол жеткізу/орындау/игеру үлесі" деген 9-бағандарда Ұлттық жоспардың түйінді ұлттық индикаторларының (стратегиялық индикаторларының), Ұлттық қауіпсіздік стратегиясы көрсеткіштерінің, нысаналы индикаторлар мен нәтижелердің жоспарлы және нақты мәндері, жоспарланған іс-шаралар / жобалар бөлінісінде қаржыландыру көлемі миллион теңгеде, сондай-ақ оларға нақты қол жеткізу / орындау үлесі пайызда көрсетіледі;</w:t>
      </w:r>
    </w:p>
    <w:bookmarkEnd w:id="371"/>
    <w:bookmarkStart w:name="z419" w:id="372"/>
    <w:p>
      <w:pPr>
        <w:spacing w:after="0"/>
        <w:ind w:left="0"/>
        <w:jc w:val="both"/>
      </w:pPr>
      <w:r>
        <w:rPr>
          <w:rFonts w:ascii="Times New Roman"/>
          <w:b w:val="false"/>
          <w:i w:val="false"/>
          <w:color w:val="000000"/>
          <w:sz w:val="28"/>
        </w:rPr>
        <w:t>
      7) "Қол жеткізу/орындау/игеру туралы ақпарат (қол жеткізбеу/орындамау/игермеу себептерімен)" деген 10-бағанда Ұлттық жоспарының түйінді ұлттық индикаторларына/стратегиялық (стратегиялық индикаторларына), Ұлттық қауіпсіздік стратегиясының көрсеткіштеріне, нысаналы индикаторлар мен нәтижелерге қол жеткізу, іс-шараларды/жобаларды іске асыру барысы туралы егжей-тегжейлі ақпарат көрсетіледі.</w:t>
      </w:r>
    </w:p>
    <w:bookmarkEnd w:id="372"/>
    <w:bookmarkStart w:name="z420" w:id="373"/>
    <w:p>
      <w:pPr>
        <w:spacing w:after="0"/>
        <w:ind w:left="0"/>
        <w:jc w:val="both"/>
      </w:pPr>
      <w:r>
        <w:rPr>
          <w:rFonts w:ascii="Times New Roman"/>
          <w:b w:val="false"/>
          <w:i w:val="false"/>
          <w:color w:val="000000"/>
          <w:sz w:val="28"/>
        </w:rPr>
        <w:t>
      Орындамаған, ішінара орындаған кезде орындауды бұзу тәуекелдерін болдырмау және (немесе) азайту жөніндегі мемлекеттік орган қабылдаған шараларды көрсете отырып, жоспарланған іс-шараларды орындамау/қаржы қаражатын игермеу себептері көрсетіледі.</w:t>
      </w:r>
    </w:p>
    <w:bookmarkEnd w:id="373"/>
    <w:bookmarkStart w:name="z421" w:id="374"/>
    <w:p>
      <w:pPr>
        <w:spacing w:after="0"/>
        <w:ind w:left="0"/>
        <w:jc w:val="both"/>
      </w:pPr>
      <w:r>
        <w:rPr>
          <w:rFonts w:ascii="Times New Roman"/>
          <w:b w:val="false"/>
          <w:i w:val="false"/>
          <w:color w:val="000000"/>
          <w:sz w:val="28"/>
        </w:rPr>
        <w:t>
      8) "Қаржылық ресурстар" деген жолдарда мемлекеттік органның нысаналы индикаторлары бөлінісінде мемлекеттік органның шығыстары бойынша жиынтық деректер келтіріледі;</w:t>
      </w:r>
    </w:p>
    <w:bookmarkEnd w:id="374"/>
    <w:bookmarkStart w:name="z422" w:id="375"/>
    <w:p>
      <w:pPr>
        <w:spacing w:after="0"/>
        <w:ind w:left="0"/>
        <w:jc w:val="both"/>
      </w:pPr>
      <w:r>
        <w:rPr>
          <w:rFonts w:ascii="Times New Roman"/>
          <w:b w:val="false"/>
          <w:i w:val="false"/>
          <w:color w:val="000000"/>
          <w:sz w:val="28"/>
        </w:rPr>
        <w:t>
      9) "оның ішінде қаржыландыру көздері бойынша" деген жолдарда қаржыландыру көздері бойынша (РБ, ЖБ, БТК) қаржылық көлемі көрсетіледі;</w:t>
      </w:r>
    </w:p>
    <w:bookmarkEnd w:id="375"/>
    <w:bookmarkStart w:name="z423" w:id="376"/>
    <w:p>
      <w:pPr>
        <w:spacing w:after="0"/>
        <w:ind w:left="0"/>
        <w:jc w:val="both"/>
      </w:pPr>
      <w:r>
        <w:rPr>
          <w:rFonts w:ascii="Times New Roman"/>
          <w:b w:val="false"/>
          <w:i w:val="false"/>
          <w:color w:val="000000"/>
          <w:sz w:val="28"/>
        </w:rPr>
        <w:t>
      10) "Қаржылық ресурстар жиыны" деген жолдарда даму жоспары бойынша және блоктар бойынша мемлекеттік органның жоспарланған және нақты бюджетінің жиынтық көлемі көрсетіледі.</w:t>
      </w:r>
    </w:p>
    <w:bookmarkEnd w:id="376"/>
    <w:bookmarkStart w:name="z424" w:id="377"/>
    <w:p>
      <w:pPr>
        <w:spacing w:after="0"/>
        <w:ind w:left="0"/>
        <w:jc w:val="both"/>
      </w:pPr>
      <w:r>
        <w:rPr>
          <w:rFonts w:ascii="Times New Roman"/>
          <w:b w:val="false"/>
          <w:i w:val="false"/>
          <w:color w:val="000000"/>
          <w:sz w:val="28"/>
        </w:rPr>
        <w:t>
      7. "Талдамалық жазба" деген бөлімде:</w:t>
      </w:r>
    </w:p>
    <w:bookmarkEnd w:id="377"/>
    <w:bookmarkStart w:name="z425" w:id="378"/>
    <w:p>
      <w:pPr>
        <w:spacing w:after="0"/>
        <w:ind w:left="0"/>
        <w:jc w:val="both"/>
      </w:pPr>
      <w:r>
        <w:rPr>
          <w:rFonts w:ascii="Times New Roman"/>
          <w:b w:val="false"/>
          <w:i w:val="false"/>
          <w:color w:val="000000"/>
          <w:sz w:val="28"/>
        </w:rPr>
        <w:t>
      орындамаудың немесе ішінара орындаудың негізгі себептерін көрсете отырып, белгіленген нысаналы индикаторларға, және болған жағдайда, міндеттер нәтижелерінің көрсеткіштеріне қол жеткізудің, жоспарланған іс-шаралардың/жобалардың нақты орындалуының жалпы динамикасы туралы;</w:t>
      </w:r>
    </w:p>
    <w:bookmarkEnd w:id="378"/>
    <w:bookmarkStart w:name="z426" w:id="379"/>
    <w:p>
      <w:pPr>
        <w:spacing w:after="0"/>
        <w:ind w:left="0"/>
        <w:jc w:val="both"/>
      </w:pPr>
      <w:r>
        <w:rPr>
          <w:rFonts w:ascii="Times New Roman"/>
          <w:b w:val="false"/>
          <w:i w:val="false"/>
          <w:color w:val="000000"/>
          <w:sz w:val="28"/>
        </w:rPr>
        <w:t>
      проблемаларды шешудің және мақсаттарға қол жеткізудің, даму жоспарын іске асырудың елдің, жетекшілік ететін саланың / қызмет саласының әлеуметтік-экономикалық дамуына әсерінің дәрежесі туралы;</w:t>
      </w:r>
    </w:p>
    <w:bookmarkEnd w:id="379"/>
    <w:bookmarkStart w:name="z427" w:id="380"/>
    <w:p>
      <w:pPr>
        <w:spacing w:after="0"/>
        <w:ind w:left="0"/>
        <w:jc w:val="both"/>
      </w:pPr>
      <w:r>
        <w:rPr>
          <w:rFonts w:ascii="Times New Roman"/>
          <w:b w:val="false"/>
          <w:i w:val="false"/>
          <w:color w:val="000000"/>
          <w:sz w:val="28"/>
        </w:rPr>
        <w:t>
      белгіленген нысаналы индикаторларға қол жеткізбеудің өңірдегі, елдегі әлеуметтік-экономикалық, қоғамдық-саяси жағдайға әсері туралы;</w:t>
      </w:r>
    </w:p>
    <w:bookmarkEnd w:id="380"/>
    <w:bookmarkStart w:name="z428" w:id="381"/>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ұсынылған мемлекеттік көрсетілетін қызметтердің нақты көлемінің деңгейі туралы;</w:t>
      </w:r>
    </w:p>
    <w:bookmarkEnd w:id="381"/>
    <w:bookmarkStart w:name="z429" w:id="382"/>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қоғамдық мониторинг туралы мәліметтер;</w:t>
      </w:r>
    </w:p>
    <w:bookmarkEnd w:id="382"/>
    <w:bookmarkStart w:name="z430" w:id="383"/>
    <w:p>
      <w:pPr>
        <w:spacing w:after="0"/>
        <w:ind w:left="0"/>
        <w:jc w:val="both"/>
      </w:pPr>
      <w:r>
        <w:rPr>
          <w:rFonts w:ascii="Times New Roman"/>
          <w:b w:val="false"/>
          <w:i w:val="false"/>
          <w:color w:val="000000"/>
          <w:sz w:val="28"/>
        </w:rPr>
        <w:t>
      қорытындылар мен ұсыныстар, оның ішінде құжатты түзету, қаржыландыру көлемі, қолданыстағы заңнаманы өзгерту туралы ақпарат көрсетіледі.</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10-қосымша</w:t>
            </w:r>
          </w:p>
        </w:tc>
      </w:tr>
    </w:tbl>
    <w:bookmarkStart w:name="z433" w:id="384"/>
    <w:p>
      <w:pPr>
        <w:spacing w:after="0"/>
        <w:ind w:left="0"/>
        <w:jc w:val="both"/>
      </w:pPr>
      <w:r>
        <w:rPr>
          <w:rFonts w:ascii="Times New Roman"/>
          <w:b w:val="false"/>
          <w:i w:val="false"/>
          <w:color w:val="000000"/>
          <w:sz w:val="28"/>
        </w:rPr>
        <w:t>
      Нысан</w:t>
      </w:r>
    </w:p>
    <w:bookmarkEnd w:id="384"/>
    <w:bookmarkStart w:name="z434" w:id="385"/>
    <w:p>
      <w:pPr>
        <w:spacing w:after="0"/>
        <w:ind w:left="0"/>
        <w:jc w:val="left"/>
      </w:pPr>
      <w:r>
        <w:rPr>
          <w:rFonts w:ascii="Times New Roman"/>
          <w:b/>
          <w:i w:val="false"/>
          <w:color w:val="000000"/>
        </w:rPr>
        <w:t xml:space="preserve"> ________________________________ (астананың, облыстың, республикалық маңызы бар қаланың атауы) _____________ (жоспарлы кезең) жылдарға арналған даму жоспары</w:t>
      </w:r>
    </w:p>
    <w:bookmarkEnd w:id="385"/>
    <w:bookmarkStart w:name="z435" w:id="386"/>
    <w:p>
      <w:pPr>
        <w:spacing w:after="0"/>
        <w:ind w:left="0"/>
        <w:jc w:val="both"/>
      </w:pPr>
      <w:r>
        <w:rPr>
          <w:rFonts w:ascii="Times New Roman"/>
          <w:b w:val="false"/>
          <w:i w:val="false"/>
          <w:color w:val="000000"/>
          <w:sz w:val="28"/>
        </w:rPr>
        <w:t>
      1-бөлім. Паспорт</w:t>
      </w:r>
    </w:p>
    <w:bookmarkEnd w:id="386"/>
    <w:bookmarkStart w:name="z436" w:id="387"/>
    <w:p>
      <w:pPr>
        <w:spacing w:after="0"/>
        <w:ind w:left="0"/>
        <w:jc w:val="both"/>
      </w:pPr>
      <w:r>
        <w:rPr>
          <w:rFonts w:ascii="Times New Roman"/>
          <w:b w:val="false"/>
          <w:i w:val="false"/>
          <w:color w:val="000000"/>
          <w:sz w:val="28"/>
        </w:rPr>
        <w:t>
      2-бөлім. Аумақты дамыту пайымы</w:t>
      </w:r>
    </w:p>
    <w:bookmarkEnd w:id="387"/>
    <w:bookmarkStart w:name="z437" w:id="388"/>
    <w:p>
      <w:pPr>
        <w:spacing w:after="0"/>
        <w:ind w:left="0"/>
        <w:jc w:val="both"/>
      </w:pPr>
      <w:r>
        <w:rPr>
          <w:rFonts w:ascii="Times New Roman"/>
          <w:b w:val="false"/>
          <w:i w:val="false"/>
          <w:color w:val="000000"/>
          <w:sz w:val="28"/>
        </w:rPr>
        <w:t>
      3-бөлім. Ағымдағы жағдайды талдау</w:t>
      </w:r>
    </w:p>
    <w:bookmarkEnd w:id="388"/>
    <w:bookmarkStart w:name="z438" w:id="389"/>
    <w:p>
      <w:pPr>
        <w:spacing w:after="0"/>
        <w:ind w:left="0"/>
        <w:jc w:val="both"/>
      </w:pPr>
      <w:r>
        <w:rPr>
          <w:rFonts w:ascii="Times New Roman"/>
          <w:b w:val="false"/>
          <w:i w:val="false"/>
          <w:color w:val="000000"/>
          <w:sz w:val="28"/>
        </w:rPr>
        <w:t>
      4-бөлім. Негізгі бағыттар, мақсаттар, нысаналы индикаторлар, міндеттер, нәтижелер көрсеткіштері (болған жағдайда) және ресурстар</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қауіпсіздік стратегиясын іске асыру (құпия, ҚБП)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 /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 /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нысаналы индикатор /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 іске асыруға қаржылық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қызметтерді көрсетуді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 және нәтижелер көрсеткіштерімен қамтылмаған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9" w:id="390"/>
    <w:p>
      <w:pPr>
        <w:spacing w:after="0"/>
        <w:ind w:left="0"/>
        <w:jc w:val="left"/>
      </w:pPr>
      <w:r>
        <w:rPr>
          <w:rFonts w:ascii="Times New Roman"/>
          <w:b/>
          <w:i w:val="false"/>
          <w:color w:val="000000"/>
        </w:rPr>
        <w:t xml:space="preserve"> 5-бөлім. Ведомствоаралық өзара іс-қимыл</w:t>
      </w:r>
    </w:p>
    <w:bookmarkEnd w:id="390"/>
    <w:bookmarkStart w:name="z440" w:id="391"/>
    <w:p>
      <w:pPr>
        <w:spacing w:after="0"/>
        <w:ind w:left="0"/>
        <w:jc w:val="left"/>
      </w:pPr>
      <w:r>
        <w:rPr>
          <w:rFonts w:ascii="Times New Roman"/>
          <w:b/>
          <w:i w:val="false"/>
          <w:color w:val="000000"/>
        </w:rPr>
        <w:t xml:space="preserve"> Бірнеше өңірлер және (немесе) квазимемлекеттік сектор субъектілері ведомствоаралық өзара іс-қимыл шеңберінде қол жеткізуді қамтамасыз ететін және бюджет қаражатына тәуелді нысаналы индикаторлар</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мемлекеттік функцияларды, өкілеттіктерді және (немесе) мемлекеттік қызметтерді көрсетуді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1" w:id="392"/>
    <w:p>
      <w:pPr>
        <w:spacing w:after="0"/>
        <w:ind w:left="0"/>
        <w:jc w:val="left"/>
      </w:pPr>
      <w:r>
        <w:rPr>
          <w:rFonts w:ascii="Times New Roman"/>
          <w:b/>
          <w:i w:val="false"/>
          <w:color w:val="000000"/>
        </w:rPr>
        <w:t xml:space="preserve"> Қол жеткізуі ведомствоаралық өзара іс-қимыл шеңберінде бірнеше өңірлердің және (немесе) квазимемлекеттік сектор субъектілерінің қызметіне байланысты және бюджет қаражатына тәуелді емес макроиндикаторлар</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көзделетін мемлекеттік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 /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құжаттарын, мемлекеттік функцияларды, өкілеттіктерді және (немесе) мемлекеттік қызметтерді көрсетуді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93"/>
    <w:p>
      <w:pPr>
        <w:spacing w:after="0"/>
        <w:ind w:left="0"/>
        <w:jc w:val="both"/>
      </w:pPr>
      <w:r>
        <w:rPr>
          <w:rFonts w:ascii="Times New Roman"/>
          <w:b w:val="false"/>
          <w:i w:val="false"/>
          <w:color w:val="000000"/>
          <w:sz w:val="28"/>
        </w:rPr>
        <w:t>
      ________________________________әкімі _______________________________</w:t>
      </w:r>
    </w:p>
    <w:bookmarkEnd w:id="393"/>
    <w:bookmarkStart w:name="z443" w:id="394"/>
    <w:p>
      <w:pPr>
        <w:spacing w:after="0"/>
        <w:ind w:left="0"/>
        <w:jc w:val="both"/>
      </w:pPr>
      <w:r>
        <w:rPr>
          <w:rFonts w:ascii="Times New Roman"/>
          <w:b w:val="false"/>
          <w:i w:val="false"/>
          <w:color w:val="000000"/>
          <w:sz w:val="28"/>
        </w:rPr>
        <w:t>
      (астананың, облыс, республикалық маңызы бар қаланың атауы) (қолы, тегі, аты-жөні)</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 қаланың даму жоспарына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447" w:id="395"/>
    <w:p>
      <w:pPr>
        <w:spacing w:after="0"/>
        <w:ind w:left="0"/>
        <w:jc w:val="left"/>
      </w:pPr>
      <w:r>
        <w:rPr>
          <w:rFonts w:ascii="Times New Roman"/>
          <w:b/>
          <w:i w:val="false"/>
          <w:color w:val="000000"/>
        </w:rPr>
        <w:t xml:space="preserve"> Астананың, облыстың, республикалық маңызы бар қаланың даму жоспарын толтыру бойынша түсіндірмелер</w:t>
      </w:r>
    </w:p>
    <w:bookmarkEnd w:id="395"/>
    <w:bookmarkStart w:name="z448" w:id="396"/>
    <w:p>
      <w:pPr>
        <w:spacing w:after="0"/>
        <w:ind w:left="0"/>
        <w:jc w:val="both"/>
      </w:pPr>
      <w:r>
        <w:rPr>
          <w:rFonts w:ascii="Times New Roman"/>
          <w:b w:val="false"/>
          <w:i w:val="false"/>
          <w:color w:val="000000"/>
          <w:sz w:val="28"/>
        </w:rPr>
        <w:t>
      1. "(астананың, облыстың, республикалық маңызы бар қаланың атауы)" деген жолда өңірдің толық атауы көрсетіледі.</w:t>
      </w:r>
    </w:p>
    <w:bookmarkEnd w:id="396"/>
    <w:bookmarkStart w:name="z449" w:id="397"/>
    <w:p>
      <w:pPr>
        <w:spacing w:after="0"/>
        <w:ind w:left="0"/>
        <w:jc w:val="both"/>
      </w:pPr>
      <w:r>
        <w:rPr>
          <w:rFonts w:ascii="Times New Roman"/>
          <w:b w:val="false"/>
          <w:i w:val="false"/>
          <w:color w:val="000000"/>
          <w:sz w:val="28"/>
        </w:rPr>
        <w:t>
      2. "(жоспарлы кезең)" деген жолда даму жоспары әзірленетін бесжылдық кезең көрсетіледі.</w:t>
      </w:r>
    </w:p>
    <w:bookmarkEnd w:id="397"/>
    <w:bookmarkStart w:name="z450" w:id="398"/>
    <w:p>
      <w:pPr>
        <w:spacing w:after="0"/>
        <w:ind w:left="0"/>
        <w:jc w:val="both"/>
      </w:pPr>
      <w:r>
        <w:rPr>
          <w:rFonts w:ascii="Times New Roman"/>
          <w:b w:val="false"/>
          <w:i w:val="false"/>
          <w:color w:val="000000"/>
          <w:sz w:val="28"/>
        </w:rPr>
        <w:t>
      3. "Паспорт" деген 1-бөлімде астананың, облыстың, республикалық маңызы бар қаланың даму жоспарларының:</w:t>
      </w:r>
    </w:p>
    <w:bookmarkEnd w:id="398"/>
    <w:bookmarkStart w:name="z451" w:id="399"/>
    <w:p>
      <w:pPr>
        <w:spacing w:after="0"/>
        <w:ind w:left="0"/>
        <w:jc w:val="both"/>
      </w:pPr>
      <w:r>
        <w:rPr>
          <w:rFonts w:ascii="Times New Roman"/>
          <w:b w:val="false"/>
          <w:i w:val="false"/>
          <w:color w:val="000000"/>
          <w:sz w:val="28"/>
        </w:rPr>
        <w:t>
      1) атауын;</w:t>
      </w:r>
    </w:p>
    <w:bookmarkEnd w:id="399"/>
    <w:bookmarkStart w:name="z452" w:id="400"/>
    <w:p>
      <w:pPr>
        <w:spacing w:after="0"/>
        <w:ind w:left="0"/>
        <w:jc w:val="both"/>
      </w:pPr>
      <w:r>
        <w:rPr>
          <w:rFonts w:ascii="Times New Roman"/>
          <w:b w:val="false"/>
          <w:i w:val="false"/>
          <w:color w:val="000000"/>
          <w:sz w:val="28"/>
        </w:rPr>
        <w:t>
      2) осы өңірдің негізгі сипаттамаларын;</w:t>
      </w:r>
    </w:p>
    <w:bookmarkEnd w:id="400"/>
    <w:bookmarkStart w:name="z453" w:id="401"/>
    <w:p>
      <w:pPr>
        <w:spacing w:after="0"/>
        <w:ind w:left="0"/>
        <w:jc w:val="both"/>
      </w:pPr>
      <w:r>
        <w:rPr>
          <w:rFonts w:ascii="Times New Roman"/>
          <w:b w:val="false"/>
          <w:i w:val="false"/>
          <w:color w:val="000000"/>
          <w:sz w:val="28"/>
        </w:rPr>
        <w:t>
      3) бағыттар, мақсаттар, нысаналы индикаторлар, міндеттер, нәтижелер көрсеткіштерін (болған жағдайда);</w:t>
      </w:r>
    </w:p>
    <w:bookmarkEnd w:id="401"/>
    <w:bookmarkStart w:name="z454" w:id="402"/>
    <w:p>
      <w:pPr>
        <w:spacing w:after="0"/>
        <w:ind w:left="0"/>
        <w:jc w:val="both"/>
      </w:pPr>
      <w:r>
        <w:rPr>
          <w:rFonts w:ascii="Times New Roman"/>
          <w:b w:val="false"/>
          <w:i w:val="false"/>
          <w:color w:val="000000"/>
          <w:sz w:val="28"/>
        </w:rPr>
        <w:t>
      4) қажетті ресурстарын қамтитын негізгі параметрлері баяндалады.</w:t>
      </w:r>
    </w:p>
    <w:bookmarkEnd w:id="402"/>
    <w:bookmarkStart w:name="z455" w:id="403"/>
    <w:p>
      <w:pPr>
        <w:spacing w:after="0"/>
        <w:ind w:left="0"/>
        <w:jc w:val="both"/>
      </w:pPr>
      <w:r>
        <w:rPr>
          <w:rFonts w:ascii="Times New Roman"/>
          <w:b w:val="false"/>
          <w:i w:val="false"/>
          <w:color w:val="000000"/>
          <w:sz w:val="28"/>
        </w:rPr>
        <w:t>
      4. "Аумақты дамыту пайымы" деген 2-бөлімде астананың, облыстың, республикалық маңызы бар қаланың даму жоспарын іске асыру нәтижесінде өңірдің перспективалық жай-күйі сипатталады.</w:t>
      </w:r>
    </w:p>
    <w:bookmarkEnd w:id="403"/>
    <w:bookmarkStart w:name="z456" w:id="404"/>
    <w:p>
      <w:pPr>
        <w:spacing w:after="0"/>
        <w:ind w:left="0"/>
        <w:jc w:val="both"/>
      </w:pPr>
      <w:r>
        <w:rPr>
          <w:rFonts w:ascii="Times New Roman"/>
          <w:b w:val="false"/>
          <w:i w:val="false"/>
          <w:color w:val="000000"/>
          <w:sz w:val="28"/>
        </w:rPr>
        <w:t>
       5. "Ағымдағы жағдайды талдау" деген 3-бөлімде өңірдегі әлеуметтік-экономикалық жағдайдың ағымдағы дамуы, негізгі проблемалардың кешенді сипаттамасы, сондай-ақ өңірдің бәсекелестік артықшылықтары мен мүмкіндіктері сипатталған.</w:t>
      </w:r>
    </w:p>
    <w:bookmarkEnd w:id="404"/>
    <w:bookmarkStart w:name="z457" w:id="405"/>
    <w:p>
      <w:pPr>
        <w:spacing w:after="0"/>
        <w:ind w:left="0"/>
        <w:jc w:val="both"/>
      </w:pPr>
      <w:r>
        <w:rPr>
          <w:rFonts w:ascii="Times New Roman"/>
          <w:b w:val="false"/>
          <w:i w:val="false"/>
          <w:color w:val="000000"/>
          <w:sz w:val="28"/>
        </w:rPr>
        <w:t>
      Осы бөлімнің көлемі құжаттың жалпы көлемінің 30%-ынан аспауға тиіс.</w:t>
      </w:r>
    </w:p>
    <w:bookmarkEnd w:id="405"/>
    <w:bookmarkStart w:name="z458" w:id="406"/>
    <w:p>
      <w:pPr>
        <w:spacing w:after="0"/>
        <w:ind w:left="0"/>
        <w:jc w:val="both"/>
      </w:pPr>
      <w:r>
        <w:rPr>
          <w:rFonts w:ascii="Times New Roman"/>
          <w:b w:val="false"/>
          <w:i w:val="false"/>
          <w:color w:val="000000"/>
          <w:sz w:val="28"/>
        </w:rPr>
        <w:t>
      6. "Бағыттар, мақсаттар, нысаналы индикаторлар, міндеттер, нәтижелер көсреткіштері (болған жағдайда) мен ресурстар" деген 4-бөлімі Ұлттық жоспарды, Ұлттық қауіпсіздік стратегияны және жоспарлаудың өзге де құжаттарын, мемлекеттік функцияларды, өкілеттіктерді және (немесе) мемлекеттік қызметтер көрсетуді іске асыруға бағытталған блоктарға бөле отырып, кестелік түрде толтырылады.</w:t>
      </w:r>
    </w:p>
    <w:bookmarkEnd w:id="406"/>
    <w:bookmarkStart w:name="z459" w:id="407"/>
    <w:p>
      <w:pPr>
        <w:spacing w:after="0"/>
        <w:ind w:left="0"/>
        <w:jc w:val="both"/>
      </w:pPr>
      <w:r>
        <w:rPr>
          <w:rFonts w:ascii="Times New Roman"/>
          <w:b w:val="false"/>
          <w:i w:val="false"/>
          <w:color w:val="000000"/>
          <w:sz w:val="28"/>
        </w:rPr>
        <w:t>
      "Ұлттық даму жоспарының іске асырылуы" деген блогында толтыру түйінді ұлттық индикаторлардың, стратегиялық мақсаттардың, ұлттық даму жоспарының міндеттерінің негізінде жүзеге асырылады.</w:t>
      </w:r>
    </w:p>
    <w:bookmarkEnd w:id="407"/>
    <w:bookmarkStart w:name="z460" w:id="408"/>
    <w:p>
      <w:pPr>
        <w:spacing w:after="0"/>
        <w:ind w:left="0"/>
        <w:jc w:val="both"/>
      </w:pPr>
      <w:r>
        <w:rPr>
          <w:rFonts w:ascii="Times New Roman"/>
          <w:b w:val="false"/>
          <w:i w:val="false"/>
          <w:color w:val="000000"/>
          <w:sz w:val="28"/>
        </w:rPr>
        <w:t>
       "Ұлттық қауіпсіздік стратегиясының іске асырылуы" деген блогында қағаз жеткізгіште ҚБП форматында немесе құпиялылық мәртебесіне байланысты құпия түрде толтырылады.</w:t>
      </w:r>
    </w:p>
    <w:bookmarkEnd w:id="408"/>
    <w:bookmarkStart w:name="z461" w:id="409"/>
    <w:p>
      <w:pPr>
        <w:spacing w:after="0"/>
        <w:ind w:left="0"/>
        <w:jc w:val="both"/>
      </w:pPr>
      <w:r>
        <w:rPr>
          <w:rFonts w:ascii="Times New Roman"/>
          <w:b w:val="false"/>
          <w:i w:val="false"/>
          <w:color w:val="000000"/>
          <w:sz w:val="28"/>
        </w:rPr>
        <w:t>
      "Өзге жоспарлау құжаттарын, мемлекеттік функцияларды, өкілеттіктерді және (немесе) мемлекеттік қызметтерді көрсетуді іске асырылуы" деген блогында жоспарлаудың өзге құжаттарының (тұжырымдамалардың, стратегиялардың (доктриналардың), ұлттық жобалардың, кешенді жоспарлардың, жол карталарының) мақсаттары мен көрсеткіштеріне, күтілетін нәтижелеріне қол жеткізуге бағытталған, сондай-ақ заңнамалық тұрғыдан белгіленген функциялар мен өкілеттіктер және мемлекеттік қызметтер көрсетуге негізделген нысаналы индикаторларды толтыруды көздейді.</w:t>
      </w:r>
    </w:p>
    <w:bookmarkEnd w:id="409"/>
    <w:bookmarkStart w:name="z462" w:id="410"/>
    <w:p>
      <w:pPr>
        <w:spacing w:after="0"/>
        <w:ind w:left="0"/>
        <w:jc w:val="both"/>
      </w:pPr>
      <w:r>
        <w:rPr>
          <w:rFonts w:ascii="Times New Roman"/>
          <w:b w:val="false"/>
          <w:i w:val="false"/>
          <w:color w:val="000000"/>
          <w:sz w:val="28"/>
        </w:rPr>
        <w:t>
      7. 4-бөлімді толтыру мынадай тәртіпте жүзеге асырылады:</w:t>
      </w:r>
    </w:p>
    <w:bookmarkEnd w:id="410"/>
    <w:bookmarkStart w:name="z463" w:id="411"/>
    <w:p>
      <w:pPr>
        <w:spacing w:after="0"/>
        <w:ind w:left="0"/>
        <w:jc w:val="both"/>
      </w:pPr>
      <w:r>
        <w:rPr>
          <w:rFonts w:ascii="Times New Roman"/>
          <w:b w:val="false"/>
          <w:i w:val="false"/>
          <w:color w:val="000000"/>
          <w:sz w:val="28"/>
        </w:rPr>
        <w:t>
      1) "Бағыт", "Мақсат" деген жолдарда мәтіндік форматта өңірдің әлеуметтік-экономикалық дамуының бағыттары мен мақсаттары көрсетіледі;</w:t>
      </w:r>
    </w:p>
    <w:bookmarkEnd w:id="411"/>
    <w:bookmarkStart w:name="z464" w:id="412"/>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жоспарының мақсаттары жоспарлы кезеңнің соңына қарай аумақты дамытудың белгілі бір бағытының жай-күйін, оны дамытудың сапалық бағдарларын білдіреді.</w:t>
      </w:r>
    </w:p>
    <w:bookmarkEnd w:id="412"/>
    <w:bookmarkStart w:name="z465" w:id="413"/>
    <w:p>
      <w:pPr>
        <w:spacing w:after="0"/>
        <w:ind w:left="0"/>
        <w:jc w:val="both"/>
      </w:pPr>
      <w:r>
        <w:rPr>
          <w:rFonts w:ascii="Times New Roman"/>
          <w:b w:val="false"/>
          <w:i w:val="false"/>
          <w:color w:val="000000"/>
          <w:sz w:val="28"/>
        </w:rPr>
        <w:t>
      2) "№" деген 1-бағанда Ұлттық жоспардың түпкілікті ұлттық индикаторларының, Ұлттық қауіпсіздік стратегиясының нысаналы индикаторының/ көрсеткішінің, даму жоспары мақсаттарының, нысаналы индикаторларының өтпелі реттік нөмірлері көрсетіледі.</w:t>
      </w:r>
    </w:p>
    <w:bookmarkEnd w:id="413"/>
    <w:bookmarkStart w:name="z466" w:id="414"/>
    <w:p>
      <w:pPr>
        <w:spacing w:after="0"/>
        <w:ind w:left="0"/>
        <w:jc w:val="both"/>
      </w:pPr>
      <w:r>
        <w:rPr>
          <w:rFonts w:ascii="Times New Roman"/>
          <w:b w:val="false"/>
          <w:i w:val="false"/>
          <w:color w:val="000000"/>
          <w:sz w:val="28"/>
        </w:rPr>
        <w:t>
      3) "Атауы" деген 2-бағанда "Түйінді ұлттық индикатор", "Нысаналы индикатор / Көрсеткіш", "Нысаналы индикатор" деген жолдары бойынша тиісінше Ұлттық жоспарының түйінді ұлттық индикаторларының, Ұлттық қауіпсіздік стратегиясының нысаналы индикаторлардың/көрсеткіштерінің, нысаналы индикаторлардың атаулары көсретіледі;</w:t>
      </w:r>
    </w:p>
    <w:bookmarkEnd w:id="414"/>
    <w:bookmarkStart w:name="z467" w:id="415"/>
    <w:p>
      <w:pPr>
        <w:spacing w:after="0"/>
        <w:ind w:left="0"/>
        <w:jc w:val="both"/>
      </w:pPr>
      <w:r>
        <w:rPr>
          <w:rFonts w:ascii="Times New Roman"/>
          <w:b w:val="false"/>
          <w:i w:val="false"/>
          <w:color w:val="000000"/>
          <w:sz w:val="28"/>
        </w:rPr>
        <w:t>
       Өңірлер бөлінісінде тиісті декомпозицияда деректер болмаған жағдайда 1 және 2-бөлімдерде мақсаттар, нысаналы индикаторлар, міндеттер мен нәтижелер көрсеткіштері толтырылуға жатпайды.</w:t>
      </w:r>
    </w:p>
    <w:bookmarkEnd w:id="415"/>
    <w:bookmarkStart w:name="z468" w:id="416"/>
    <w:p>
      <w:pPr>
        <w:spacing w:after="0"/>
        <w:ind w:left="0"/>
        <w:jc w:val="both"/>
      </w:pPr>
      <w:r>
        <w:rPr>
          <w:rFonts w:ascii="Times New Roman"/>
          <w:b w:val="false"/>
          <w:i w:val="false"/>
          <w:color w:val="000000"/>
          <w:sz w:val="28"/>
        </w:rPr>
        <w:t>
      Түйінді ұлттық индикаторлар Ұлттық жоспардың түйінді ұлттық индикаторларының картасынан, Ұлттық қауіпсіздік стратегиясының нысаналы индикаторлар / көрсеткіштері бекітілген Ұлттық қауіпсіздік стратегиясынан көшіріледі.</w:t>
      </w:r>
    </w:p>
    <w:bookmarkEnd w:id="416"/>
    <w:bookmarkStart w:name="z469" w:id="417"/>
    <w:p>
      <w:pPr>
        <w:spacing w:after="0"/>
        <w:ind w:left="0"/>
        <w:jc w:val="both"/>
      </w:pPr>
      <w:r>
        <w:rPr>
          <w:rFonts w:ascii="Times New Roman"/>
          <w:b w:val="false"/>
          <w:i w:val="false"/>
          <w:color w:val="000000"/>
          <w:sz w:val="28"/>
        </w:rPr>
        <w:t>
      Нысаналы индикаторлар мемлекеттік органның қызметіне байланысты мақсатқа қол жеткізуді ашады.</w:t>
      </w:r>
    </w:p>
    <w:bookmarkEnd w:id="417"/>
    <w:bookmarkStart w:name="z470" w:id="418"/>
    <w:p>
      <w:pPr>
        <w:spacing w:after="0"/>
        <w:ind w:left="0"/>
        <w:jc w:val="both"/>
      </w:pPr>
      <w:r>
        <w:rPr>
          <w:rFonts w:ascii="Times New Roman"/>
          <w:b w:val="false"/>
          <w:i w:val="false"/>
          <w:color w:val="000000"/>
          <w:sz w:val="28"/>
        </w:rPr>
        <w:t>
      Нысаналы индикаторлар мынадай өлшемшарттарға сәйкес келеді:</w:t>
      </w:r>
    </w:p>
    <w:bookmarkEnd w:id="418"/>
    <w:bookmarkStart w:name="z471" w:id="419"/>
    <w:p>
      <w:pPr>
        <w:spacing w:after="0"/>
        <w:ind w:left="0"/>
        <w:jc w:val="both"/>
      </w:pPr>
      <w:r>
        <w:rPr>
          <w:rFonts w:ascii="Times New Roman"/>
          <w:b w:val="false"/>
          <w:i w:val="false"/>
          <w:color w:val="000000"/>
          <w:sz w:val="28"/>
        </w:rPr>
        <w:t>
      саны бойынша минималды болып табылады және мақсатқа жетуді ашады;</w:t>
      </w:r>
    </w:p>
    <w:bookmarkEnd w:id="419"/>
    <w:bookmarkStart w:name="z472" w:id="420"/>
    <w:p>
      <w:pPr>
        <w:spacing w:after="0"/>
        <w:ind w:left="0"/>
        <w:jc w:val="both"/>
      </w:pPr>
      <w:r>
        <w:rPr>
          <w:rFonts w:ascii="Times New Roman"/>
          <w:b w:val="false"/>
          <w:i w:val="false"/>
          <w:color w:val="000000"/>
          <w:sz w:val="28"/>
        </w:rPr>
        <w:t>
      жоғары тұрған құжаттардың көрсеткіштеріне қол жеткізуге бағытталған;</w:t>
      </w:r>
    </w:p>
    <w:bookmarkEnd w:id="420"/>
    <w:bookmarkStart w:name="z473" w:id="421"/>
    <w:p>
      <w:pPr>
        <w:spacing w:after="0"/>
        <w:ind w:left="0"/>
        <w:jc w:val="both"/>
      </w:pPr>
      <w:r>
        <w:rPr>
          <w:rFonts w:ascii="Times New Roman"/>
          <w:b w:val="false"/>
          <w:i w:val="false"/>
          <w:color w:val="000000"/>
          <w:sz w:val="28"/>
        </w:rPr>
        <w:t>
      игілік алушылардың қажеттіліктеріне бағытталған (игілік алушылардың қандай да бір санаттарының жай-күйін жақсартуды көрсетеді);</w:t>
      </w:r>
    </w:p>
    <w:bookmarkEnd w:id="421"/>
    <w:bookmarkStart w:name="z474" w:id="422"/>
    <w:p>
      <w:pPr>
        <w:spacing w:after="0"/>
        <w:ind w:left="0"/>
        <w:jc w:val="both"/>
      </w:pPr>
      <w:r>
        <w:rPr>
          <w:rFonts w:ascii="Times New Roman"/>
          <w:b w:val="false"/>
          <w:i w:val="false"/>
          <w:color w:val="000000"/>
          <w:sz w:val="28"/>
        </w:rPr>
        <w:t>
      жоспарланған кезеңдегі серпінде салыстыру мүмкін;</w:t>
      </w:r>
    </w:p>
    <w:bookmarkEnd w:id="422"/>
    <w:bookmarkStart w:name="z475" w:id="423"/>
    <w:p>
      <w:pPr>
        <w:spacing w:after="0"/>
        <w:ind w:left="0"/>
        <w:jc w:val="both"/>
      </w:pPr>
      <w:r>
        <w:rPr>
          <w:rFonts w:ascii="Times New Roman"/>
          <w:b w:val="false"/>
          <w:i w:val="false"/>
          <w:color w:val="000000"/>
          <w:sz w:val="28"/>
        </w:rPr>
        <w:t>
      пайдаланушылар үшін түсінікті;</w:t>
      </w:r>
    </w:p>
    <w:bookmarkEnd w:id="423"/>
    <w:bookmarkStart w:name="z476" w:id="424"/>
    <w:p>
      <w:pPr>
        <w:spacing w:after="0"/>
        <w:ind w:left="0"/>
        <w:jc w:val="both"/>
      </w:pPr>
      <w:r>
        <w:rPr>
          <w:rFonts w:ascii="Times New Roman"/>
          <w:b w:val="false"/>
          <w:i w:val="false"/>
          <w:color w:val="000000"/>
          <w:sz w:val="28"/>
        </w:rPr>
        <w:t>
      олардың жетістіктерін бағалау үшін жеткілікті ақпараттық және техникалық ресурстар бар;</w:t>
      </w:r>
    </w:p>
    <w:bookmarkEnd w:id="424"/>
    <w:bookmarkStart w:name="z477" w:id="425"/>
    <w:p>
      <w:pPr>
        <w:spacing w:after="0"/>
        <w:ind w:left="0"/>
        <w:jc w:val="both"/>
      </w:pPr>
      <w:r>
        <w:rPr>
          <w:rFonts w:ascii="Times New Roman"/>
          <w:b w:val="false"/>
          <w:i w:val="false"/>
          <w:color w:val="000000"/>
          <w:sz w:val="28"/>
        </w:rPr>
        <w:t>
      қол жетімді және өлшенетін;</w:t>
      </w:r>
    </w:p>
    <w:bookmarkEnd w:id="425"/>
    <w:bookmarkStart w:name="z478" w:id="426"/>
    <w:p>
      <w:pPr>
        <w:spacing w:after="0"/>
        <w:ind w:left="0"/>
        <w:jc w:val="both"/>
      </w:pPr>
      <w:r>
        <w:rPr>
          <w:rFonts w:ascii="Times New Roman"/>
          <w:b w:val="false"/>
          <w:i w:val="false"/>
          <w:color w:val="000000"/>
          <w:sz w:val="28"/>
        </w:rPr>
        <w:t>
      мониторинг жүргізу және оларға қол жеткізуді бағалау үшін аралық мәндері бар.</w:t>
      </w:r>
    </w:p>
    <w:bookmarkEnd w:id="426"/>
    <w:bookmarkStart w:name="z479" w:id="427"/>
    <w:p>
      <w:pPr>
        <w:spacing w:after="0"/>
        <w:ind w:left="0"/>
        <w:jc w:val="both"/>
      </w:pPr>
      <w:r>
        <w:rPr>
          <w:rFonts w:ascii="Times New Roman"/>
          <w:b w:val="false"/>
          <w:i w:val="false"/>
          <w:color w:val="000000"/>
          <w:sz w:val="28"/>
        </w:rPr>
        <w:t>
      4) "Жауапты тұлғалар" деген 3-бағанда астана, облыс, республикалық маңызы бар қала әкімі орынбасарының деңгейінде нысаналы индикаторға қол жеткізуге жауапты адамның тегі, аты-жөні және лауазымы көрсетіледі;</w:t>
      </w:r>
    </w:p>
    <w:bookmarkEnd w:id="427"/>
    <w:bookmarkStart w:name="z480" w:id="428"/>
    <w:p>
      <w:pPr>
        <w:spacing w:after="0"/>
        <w:ind w:left="0"/>
        <w:jc w:val="both"/>
      </w:pPr>
      <w:r>
        <w:rPr>
          <w:rFonts w:ascii="Times New Roman"/>
          <w:b w:val="false"/>
          <w:i w:val="false"/>
          <w:color w:val="000000"/>
          <w:sz w:val="28"/>
        </w:rPr>
        <w:t>
      5) "Ақпарат көзі" деген 4-бағанда нысаналы индикаторлардың мәндерін куәландыруға мүмкіндік беретін ақпарат көздері көрсетіледі;</w:t>
      </w:r>
    </w:p>
    <w:bookmarkEnd w:id="428"/>
    <w:bookmarkStart w:name="z481" w:id="429"/>
    <w:p>
      <w:pPr>
        <w:spacing w:after="0"/>
        <w:ind w:left="0"/>
        <w:jc w:val="both"/>
      </w:pPr>
      <w:r>
        <w:rPr>
          <w:rFonts w:ascii="Times New Roman"/>
          <w:b w:val="false"/>
          <w:i w:val="false"/>
          <w:color w:val="000000"/>
          <w:sz w:val="28"/>
        </w:rPr>
        <w:t>
      6) "Өлшем бірлігі" деген 5-бағанда түйінді ұлттық индикаторлардың, Ұлттық қауіпсіздік стратегиясы нысаналы индикаторлардың/көрсеткіштерінің, нысаналы индикаторлардың өлшем бірліктері көрсетіледі.</w:t>
      </w:r>
    </w:p>
    <w:bookmarkEnd w:id="429"/>
    <w:bookmarkStart w:name="z482" w:id="430"/>
    <w:p>
      <w:pPr>
        <w:spacing w:after="0"/>
        <w:ind w:left="0"/>
        <w:jc w:val="both"/>
      </w:pPr>
      <w:r>
        <w:rPr>
          <w:rFonts w:ascii="Times New Roman"/>
          <w:b w:val="false"/>
          <w:i w:val="false"/>
          <w:color w:val="000000"/>
          <w:sz w:val="28"/>
        </w:rPr>
        <w:t>
       "Қаржылық ресурстар", "ҰДЖ іске асыруға қаржылық ресурстардың жиыны", "ҰҚС іске асыруға қаржылық ресурстардың жиыны", "Өзге жоспарлау құжаттарды және функцияларды іске асыруға қаржылық ресурстадың жиыны", "Қаржылық ресурстардың жалпы көлемі", "оның ішінде: нысаналы индикаторлар және нәтижелер көрсеткіштерімен қамтылмаған қаржылық ресурстар" деген жолдарда қаржыландыру көлемі миллион теңгеде (млн теңге) көрсетіледі;</w:t>
      </w:r>
    </w:p>
    <w:bookmarkEnd w:id="430"/>
    <w:bookmarkStart w:name="z483" w:id="431"/>
    <w:p>
      <w:pPr>
        <w:spacing w:after="0"/>
        <w:ind w:left="0"/>
        <w:jc w:val="both"/>
      </w:pPr>
      <w:r>
        <w:rPr>
          <w:rFonts w:ascii="Times New Roman"/>
          <w:b w:val="false"/>
          <w:i w:val="false"/>
          <w:color w:val="000000"/>
          <w:sz w:val="28"/>
        </w:rPr>
        <w:t>
      7) "Есепті жыл" және "Ағымдағы жылдың жоспары (факт)" деген 6-бағандарда жоғары тұрған құжаттардың нысаналы индикаторлары мен көрсеткіштерінің мәндері (болған жағдайда) көрсетіледі;</w:t>
      </w:r>
    </w:p>
    <w:bookmarkEnd w:id="431"/>
    <w:bookmarkStart w:name="z484" w:id="432"/>
    <w:p>
      <w:pPr>
        <w:spacing w:after="0"/>
        <w:ind w:left="0"/>
        <w:jc w:val="both"/>
      </w:pPr>
      <w:r>
        <w:rPr>
          <w:rFonts w:ascii="Times New Roman"/>
          <w:b w:val="false"/>
          <w:i w:val="false"/>
          <w:color w:val="000000"/>
          <w:sz w:val="28"/>
        </w:rPr>
        <w:t>
      Даму жоспарын әзірлеу кезінде 6-бағанда есепті деректер, 7-бағанда ағымдағы кезеңнің жоспарлы мәндері көрсетіледі, Әдістемеде белгіленген жағдайларды даму жоспарларын түзету кезінде 7-бағанында ағымдағы кезеңнің нақты мәні көрсетіледі.</w:t>
      </w:r>
    </w:p>
    <w:bookmarkEnd w:id="432"/>
    <w:bookmarkStart w:name="z485" w:id="433"/>
    <w:p>
      <w:pPr>
        <w:spacing w:after="0"/>
        <w:ind w:left="0"/>
        <w:jc w:val="both"/>
      </w:pPr>
      <w:r>
        <w:rPr>
          <w:rFonts w:ascii="Times New Roman"/>
          <w:b w:val="false"/>
          <w:i w:val="false"/>
          <w:color w:val="000000"/>
          <w:sz w:val="28"/>
        </w:rPr>
        <w:t>
      8) "Жоспарлы кезен" деген негізгі бағының 8-12-бағандарда жоспарлы кезеңде жылдар бойынша қол жеткізуге жоспарланатын нысаналы индикаторлардың, нәтижелер көрсеткіштерінің болжамды мәндері көрсетіледі;</w:t>
      </w:r>
    </w:p>
    <w:bookmarkEnd w:id="433"/>
    <w:bookmarkStart w:name="z486" w:id="434"/>
    <w:p>
      <w:pPr>
        <w:spacing w:after="0"/>
        <w:ind w:left="0"/>
        <w:jc w:val="both"/>
      </w:pPr>
      <w:r>
        <w:rPr>
          <w:rFonts w:ascii="Times New Roman"/>
          <w:b w:val="false"/>
          <w:i w:val="false"/>
          <w:color w:val="000000"/>
          <w:sz w:val="28"/>
        </w:rPr>
        <w:t>
      9) "Қаржылық ресурстар", "ҰДЖ іске асыруға қаржылық ресурстардың жиыны", "ҰҚС іске асыруға қаржылық ресурстардың жиыны", "Өзге құжаттарды және функцияларды іске асыруға қаржылық ресурстадың жиыны", "Қаржылық ресурстардың жалпы көлемі" деген жолдарда даму жоспарының мақсаттары бөлінісінде жылдар бойынша бюджеттік шығыстар жиынтығы түріндегі деректер келтіріледі;</w:t>
      </w:r>
    </w:p>
    <w:bookmarkEnd w:id="434"/>
    <w:bookmarkStart w:name="z487" w:id="435"/>
    <w:p>
      <w:pPr>
        <w:spacing w:after="0"/>
        <w:ind w:left="0"/>
        <w:jc w:val="both"/>
      </w:pPr>
      <w:r>
        <w:rPr>
          <w:rFonts w:ascii="Times New Roman"/>
          <w:b w:val="false"/>
          <w:i w:val="false"/>
          <w:color w:val="000000"/>
          <w:sz w:val="28"/>
        </w:rPr>
        <w:t>
      "оның ішінде: нысаналы индикаторлар және нәтижелер көрсеткіштерімен қамтылмаған қаржылық ресурстар" деген жол бойынша 001 бюджеттік бағдарлама шеңберінде жоспарлы кезеңге бөлінген, жоспарланған және болжанатын мемлекеттік органның қаражатының көлемі көрсетіледі.</w:t>
      </w:r>
    </w:p>
    <w:bookmarkEnd w:id="435"/>
    <w:bookmarkStart w:name="z488" w:id="436"/>
    <w:p>
      <w:pPr>
        <w:spacing w:after="0"/>
        <w:ind w:left="0"/>
        <w:jc w:val="both"/>
      </w:pPr>
      <w:r>
        <w:rPr>
          <w:rFonts w:ascii="Times New Roman"/>
          <w:b w:val="false"/>
          <w:i w:val="false"/>
          <w:color w:val="000000"/>
          <w:sz w:val="28"/>
        </w:rPr>
        <w:t>
      9. "Ведомствоаралық өзара іс-қимыл" 5-бөлімі "Ұлттық даму жоспарының іске асырылуы", "Ұлттық қауіпсіздік стратегиясының іске асырылуы", "Өзге жоспарлау құжаттарын, мемлекеттік функцияларды, өкілеттіктерді және (немесе) мемлекеттік қызметтер көрсетуді іске асыру" блоктарға бөлінген, және мынадай жолмен толтырылады:</w:t>
      </w:r>
    </w:p>
    <w:bookmarkEnd w:id="436"/>
    <w:bookmarkStart w:name="z489" w:id="437"/>
    <w:p>
      <w:pPr>
        <w:spacing w:after="0"/>
        <w:ind w:left="0"/>
        <w:jc w:val="both"/>
      </w:pPr>
      <w:r>
        <w:rPr>
          <w:rFonts w:ascii="Times New Roman"/>
          <w:b w:val="false"/>
          <w:i w:val="false"/>
          <w:color w:val="000000"/>
          <w:sz w:val="28"/>
        </w:rPr>
        <w:t>
      1) кестелердің "№" деген бағанында Ұлттық жоспарының түйінді ұлттық индикаторларын, Ұлттық қауіпсіздік стратегиясының нысаналы индикаторларын/ көрсеткіштерін және мемлекеттік органның нөмірлеуіне қатысты МЖЖ жоғары тұрған құжаттарының декомпозицияланатын көрсеткіштерінің және нысаналы индикаторлардың, іс-шаралардың, жобалардың өтпелі реттік нөмірлері көрсетіледі;</w:t>
      </w:r>
    </w:p>
    <w:bookmarkEnd w:id="437"/>
    <w:bookmarkStart w:name="z490" w:id="438"/>
    <w:p>
      <w:pPr>
        <w:spacing w:after="0"/>
        <w:ind w:left="0"/>
        <w:jc w:val="both"/>
      </w:pPr>
      <w:r>
        <w:rPr>
          <w:rFonts w:ascii="Times New Roman"/>
          <w:b w:val="false"/>
          <w:i w:val="false"/>
          <w:color w:val="000000"/>
          <w:sz w:val="28"/>
        </w:rPr>
        <w:t>
      2) "Нысаналы индикаторлар/іс-шаралардың атауы" деген бағанда блогына байланысты Ұлттық жоспардың түйінді ұлттық индикаторлары, Ұлттық қауіпсіздік стратегиясының нысаналы индикаторлары / көрсеткіштері, өңірдің нысаналы индикаторлары және оларға қол жеткізуге бағытталған іс-шаралар көрсетіледі;</w:t>
      </w:r>
    </w:p>
    <w:bookmarkEnd w:id="438"/>
    <w:bookmarkStart w:name="z491" w:id="439"/>
    <w:p>
      <w:pPr>
        <w:spacing w:after="0"/>
        <w:ind w:left="0"/>
        <w:jc w:val="both"/>
      </w:pPr>
      <w:r>
        <w:rPr>
          <w:rFonts w:ascii="Times New Roman"/>
          <w:b w:val="false"/>
          <w:i w:val="false"/>
          <w:color w:val="000000"/>
          <w:sz w:val="28"/>
        </w:rPr>
        <w:t>
      3) "Өзара іс-қимыл көзделетін мемлекеттік органдар" деген бағанда іс-шаралар бөлінісінде өзара іс-қимылдан Ұлттық жоспардың түйінді ұлттық индикаторына, Ұлттық қауіпсіздік стратегиясының нысаналы индикаторларына/ көрсеткіштеріне, өңірдің даму жоспарының нысаналы индикаторына қол жеткізу күтілетін мемлекеттік органдар көрсетіледі;</w:t>
      </w:r>
    </w:p>
    <w:bookmarkEnd w:id="439"/>
    <w:bookmarkStart w:name="z492" w:id="440"/>
    <w:p>
      <w:pPr>
        <w:spacing w:after="0"/>
        <w:ind w:left="0"/>
        <w:jc w:val="both"/>
      </w:pPr>
      <w:r>
        <w:rPr>
          <w:rFonts w:ascii="Times New Roman"/>
          <w:b w:val="false"/>
          <w:i w:val="false"/>
          <w:color w:val="000000"/>
          <w:sz w:val="28"/>
        </w:rPr>
        <w:t>
      4) "Өзара іс-қимылды сипаттау" деген бағанда өңірдің даму жоспарының мақсаттары мен нысаналы индикаторларының орындалуын қамтамасыз етуге бағытталған өзара іс-қимыл тәсілдері көрсетіледі.</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8-қосымша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11-қосымша</w:t>
            </w:r>
          </w:p>
        </w:tc>
      </w:tr>
    </w:tbl>
    <w:bookmarkStart w:name="z497" w:id="441"/>
    <w:p>
      <w:pPr>
        <w:spacing w:after="0"/>
        <w:ind w:left="0"/>
        <w:jc w:val="both"/>
      </w:pPr>
      <w:r>
        <w:rPr>
          <w:rFonts w:ascii="Times New Roman"/>
          <w:b w:val="false"/>
          <w:i w:val="false"/>
          <w:color w:val="000000"/>
          <w:sz w:val="28"/>
        </w:rPr>
        <w:t>
      Нысан</w:t>
      </w:r>
    </w:p>
    <w:bookmarkEnd w:id="441"/>
    <w:bookmarkStart w:name="z498" w:id="442"/>
    <w:p>
      <w:pPr>
        <w:spacing w:after="0"/>
        <w:ind w:left="0"/>
        <w:jc w:val="left"/>
      </w:pPr>
      <w:r>
        <w:rPr>
          <w:rFonts w:ascii="Times New Roman"/>
          <w:b/>
          <w:i w:val="false"/>
          <w:color w:val="000000"/>
        </w:rPr>
        <w:t xml:space="preserve"> ______________________________________________________________</w:t>
      </w:r>
    </w:p>
    <w:bookmarkEnd w:id="442"/>
    <w:bookmarkStart w:name="z499" w:id="443"/>
    <w:p>
      <w:pPr>
        <w:spacing w:after="0"/>
        <w:ind w:left="0"/>
        <w:jc w:val="left"/>
      </w:pPr>
      <w:r>
        <w:rPr>
          <w:rFonts w:ascii="Times New Roman"/>
          <w:b/>
          <w:i w:val="false"/>
          <w:color w:val="000000"/>
        </w:rPr>
        <w:t xml:space="preserve"> (астананың, облыстың, республикалық маңызы бар қаланың атауы)</w:t>
      </w:r>
    </w:p>
    <w:bookmarkEnd w:id="443"/>
    <w:bookmarkStart w:name="z500" w:id="444"/>
    <w:p>
      <w:pPr>
        <w:spacing w:after="0"/>
        <w:ind w:left="0"/>
        <w:jc w:val="left"/>
      </w:pPr>
      <w:r>
        <w:rPr>
          <w:rFonts w:ascii="Times New Roman"/>
          <w:b/>
          <w:i w:val="false"/>
          <w:color w:val="000000"/>
        </w:rPr>
        <w:t xml:space="preserve"> __________________  (жоспарлы кезең) жылдарға арналған инвестициялық жоспары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 о.і құрылған (тұрақты/ уақытша)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ы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ы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ы 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 ы л</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 ы л</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1-мақсат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n-мақсаты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ҰДЖ-ны іске асыруға қаржылық ресурстардың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стратегиясының іске асырылуы (құпия, ҚБПҮ)</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бағыт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ҰҚС-ты іске асыруға қаржылық ресурстардың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Іс-шаралар /жобалар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оның ішінде: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ресурстардың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 және нәтижелер көрсеткіштерімен қамтылмаған қаржылық ресурстар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45"/>
    <w:p>
      <w:pPr>
        <w:spacing w:after="0"/>
        <w:ind w:left="0"/>
        <w:jc w:val="both"/>
      </w:pPr>
      <w:r>
        <w:rPr>
          <w:rFonts w:ascii="Times New Roman"/>
          <w:b w:val="false"/>
          <w:i w:val="false"/>
          <w:color w:val="000000"/>
          <w:sz w:val="28"/>
        </w:rPr>
        <w:t>
      Инвестициялық жоспарға қосымша: Басым және проблемалық аймақтар картасы</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n-ауданы/ n- облыстық маңызы бар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стратегиясының іске асырылуы (құпия, ҚБП)</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n-ауданы/ n- облыстық маңызы бар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n-ауданы/ n- облыстық маңызы бар қала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46"/>
    <w:p>
      <w:pPr>
        <w:spacing w:after="0"/>
        <w:ind w:left="0"/>
        <w:jc w:val="both"/>
      </w:pPr>
      <w:r>
        <w:rPr>
          <w:rFonts w:ascii="Times New Roman"/>
          <w:b w:val="false"/>
          <w:i w:val="false"/>
          <w:color w:val="000000"/>
          <w:sz w:val="28"/>
        </w:rPr>
        <w:t>
      ______________________________ әкімі _________________________</w:t>
      </w:r>
    </w:p>
    <w:bookmarkEnd w:id="446"/>
    <w:bookmarkStart w:name="z503" w:id="447"/>
    <w:p>
      <w:pPr>
        <w:spacing w:after="0"/>
        <w:ind w:left="0"/>
        <w:jc w:val="both"/>
      </w:pPr>
      <w:r>
        <w:rPr>
          <w:rFonts w:ascii="Times New Roman"/>
          <w:b w:val="false"/>
          <w:i w:val="false"/>
          <w:color w:val="000000"/>
          <w:sz w:val="28"/>
        </w:rPr>
        <w:t>
      (өңірдің атауы) (қолы, тегі, аты-жөні)</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 қаланың инвестициялық</w:t>
            </w:r>
            <w:r>
              <w:br/>
            </w:r>
            <w:r>
              <w:rPr>
                <w:rFonts w:ascii="Times New Roman"/>
                <w:b w:val="false"/>
                <w:i w:val="false"/>
                <w:color w:val="000000"/>
                <w:sz w:val="20"/>
              </w:rPr>
              <w:t>жоспарына қосымша</w:t>
            </w:r>
          </w:p>
        </w:tc>
      </w:tr>
    </w:tbl>
    <w:bookmarkStart w:name="z505" w:id="448"/>
    <w:p>
      <w:pPr>
        <w:spacing w:after="0"/>
        <w:ind w:left="0"/>
        <w:jc w:val="left"/>
      </w:pPr>
      <w:r>
        <w:rPr>
          <w:rFonts w:ascii="Times New Roman"/>
          <w:b/>
          <w:i w:val="false"/>
          <w:color w:val="000000"/>
        </w:rPr>
        <w:t xml:space="preserve"> Астананың, облыстың, республикалық маңызы бар қаланың инвестициялық жоспарын толтыру бойынша түсіндірме</w:t>
      </w:r>
    </w:p>
    <w:bookmarkEnd w:id="448"/>
    <w:bookmarkStart w:name="z506" w:id="449"/>
    <w:p>
      <w:pPr>
        <w:spacing w:after="0"/>
        <w:ind w:left="0"/>
        <w:jc w:val="both"/>
      </w:pPr>
      <w:r>
        <w:rPr>
          <w:rFonts w:ascii="Times New Roman"/>
          <w:b w:val="false"/>
          <w:i w:val="false"/>
          <w:color w:val="000000"/>
          <w:sz w:val="28"/>
        </w:rPr>
        <w:t>
      1. "(астананың, облыстың, республикалық маңызы бар қаланың атауы)" деген жолда өңірдің толық атауы көрсетіледі.</w:t>
      </w:r>
    </w:p>
    <w:bookmarkEnd w:id="449"/>
    <w:bookmarkStart w:name="z507" w:id="450"/>
    <w:p>
      <w:pPr>
        <w:spacing w:after="0"/>
        <w:ind w:left="0"/>
        <w:jc w:val="both"/>
      </w:pPr>
      <w:r>
        <w:rPr>
          <w:rFonts w:ascii="Times New Roman"/>
          <w:b w:val="false"/>
          <w:i w:val="false"/>
          <w:color w:val="000000"/>
          <w:sz w:val="28"/>
        </w:rPr>
        <w:t>
      2. "(жоспарлы кезең)" деген жолда инвестициялық даму жоспары әзірленетін бес жылдық кезең көрсетіледі.</w:t>
      </w:r>
    </w:p>
    <w:bookmarkEnd w:id="450"/>
    <w:bookmarkStart w:name="z508" w:id="451"/>
    <w:p>
      <w:pPr>
        <w:spacing w:after="0"/>
        <w:ind w:left="0"/>
        <w:jc w:val="both"/>
      </w:pPr>
      <w:r>
        <w:rPr>
          <w:rFonts w:ascii="Times New Roman"/>
          <w:b w:val="false"/>
          <w:i w:val="false"/>
          <w:color w:val="000000"/>
          <w:sz w:val="28"/>
        </w:rPr>
        <w:t>
      3. Инвестициялық жоспар Ұлттық жоспары, Ұлттық қауіпсіздік стратегиясы және өзге жоспарлау құжаттарын, мемлекеттік функцияларды, өкілеттіктерді және (немесе) мемлекеттік қызметтер көрсетуді іске асыруға бағытталған блоктарға бөле отырып, кестелік түрде толтырылады.</w:t>
      </w:r>
    </w:p>
    <w:bookmarkEnd w:id="451"/>
    <w:bookmarkStart w:name="z509" w:id="452"/>
    <w:p>
      <w:pPr>
        <w:spacing w:after="0"/>
        <w:ind w:left="0"/>
        <w:jc w:val="both"/>
      </w:pPr>
      <w:r>
        <w:rPr>
          <w:rFonts w:ascii="Times New Roman"/>
          <w:b w:val="false"/>
          <w:i w:val="false"/>
          <w:color w:val="000000"/>
          <w:sz w:val="28"/>
        </w:rPr>
        <w:t>
      "Ұлттық даму жоспарының іске асырылуы" деген 1-блогында толтыру Ұлттық даму жоспарының негізгі ұлттық индикаторлардың, стратегиялық мақсаттардың, міндеттерінің негізінде жүзеге асырылады.</w:t>
      </w:r>
    </w:p>
    <w:bookmarkEnd w:id="452"/>
    <w:bookmarkStart w:name="z510" w:id="453"/>
    <w:p>
      <w:pPr>
        <w:spacing w:after="0"/>
        <w:ind w:left="0"/>
        <w:jc w:val="both"/>
      </w:pPr>
      <w:r>
        <w:rPr>
          <w:rFonts w:ascii="Times New Roman"/>
          <w:b w:val="false"/>
          <w:i w:val="false"/>
          <w:color w:val="000000"/>
          <w:sz w:val="28"/>
        </w:rPr>
        <w:t>
      "Ұлттық қауіпсіздік стратегиясының іске асырылуы" деген 2-блогында қағаз жеткізгіште ҚБП форматында немесе құпиялылық мәртебесіне байланысты құпия түрде толтырылады.</w:t>
      </w:r>
    </w:p>
    <w:bookmarkEnd w:id="453"/>
    <w:bookmarkStart w:name="z511" w:id="454"/>
    <w:p>
      <w:pPr>
        <w:spacing w:after="0"/>
        <w:ind w:left="0"/>
        <w:jc w:val="both"/>
      </w:pPr>
      <w:r>
        <w:rPr>
          <w:rFonts w:ascii="Times New Roman"/>
          <w:b w:val="false"/>
          <w:i w:val="false"/>
          <w:color w:val="000000"/>
          <w:sz w:val="28"/>
        </w:rPr>
        <w:t>
      "Өзге жоспарлау құжаттарын, мемлекеттік функцияларды, өкілеттіктерді және (немесе) мемлекеттік қызметтерді көрсетуді іске асырылуы" деген 3-блогында өзге жоспарлау құжаттарының (тұжырымдамалардың, стратегиялардың (доктриналардың), ұлттық жобалардың, кешенді жоспарлардың, жол карталарының) мақсаттары мен көрсеткіштеріне, күтілетін нәтижелеріне қол жеткізуге бағытталған, сондай-ақ заңнамалық тұрғыдан белгіленген функциялар мен өкілеттіктер және мемлекеттік қызметтер көрсетуге негізделген нысаналы индикаторларды толтыруды көздейді.</w:t>
      </w:r>
    </w:p>
    <w:bookmarkEnd w:id="454"/>
    <w:bookmarkStart w:name="z512" w:id="455"/>
    <w:p>
      <w:pPr>
        <w:spacing w:after="0"/>
        <w:ind w:left="0"/>
        <w:jc w:val="both"/>
      </w:pPr>
      <w:r>
        <w:rPr>
          <w:rFonts w:ascii="Times New Roman"/>
          <w:b w:val="false"/>
          <w:i w:val="false"/>
          <w:color w:val="000000"/>
          <w:sz w:val="28"/>
        </w:rPr>
        <w:t>
      4. "№" деген 1-бағанда өтпелі реттік нөмірі көрсетіледі;</w:t>
      </w:r>
    </w:p>
    <w:bookmarkEnd w:id="455"/>
    <w:bookmarkStart w:name="z513" w:id="456"/>
    <w:p>
      <w:pPr>
        <w:spacing w:after="0"/>
        <w:ind w:left="0"/>
        <w:jc w:val="both"/>
      </w:pPr>
      <w:r>
        <w:rPr>
          <w:rFonts w:ascii="Times New Roman"/>
          <w:b w:val="false"/>
          <w:i w:val="false"/>
          <w:color w:val="000000"/>
          <w:sz w:val="28"/>
        </w:rPr>
        <w:t>
      5. "Атауы" деген 2-бағанда жолдарға байланысты Ұлттық жоспарының түйінді ұлттық индикаторларының, Ұлттық қауіпсіздік стратегиясының көрсеткіштерінің атаулары, мақсаттар, нысаналы индикаторлар, іс-шаралар / жобалар келтіріледі;</w:t>
      </w:r>
    </w:p>
    <w:bookmarkEnd w:id="456"/>
    <w:bookmarkStart w:name="z514" w:id="457"/>
    <w:p>
      <w:pPr>
        <w:spacing w:after="0"/>
        <w:ind w:left="0"/>
        <w:jc w:val="both"/>
      </w:pPr>
      <w:r>
        <w:rPr>
          <w:rFonts w:ascii="Times New Roman"/>
          <w:b w:val="false"/>
          <w:i w:val="false"/>
          <w:color w:val="000000"/>
          <w:sz w:val="28"/>
        </w:rPr>
        <w:t>
      Даму жоспарында деректер болмаған жағдайда 1 және 2-блоктарда мақсаттар, нысаналы индикаторлар мен міндеттер және нәтижелер көрсеткіштері толтырылуға жатпайды.</w:t>
      </w:r>
    </w:p>
    <w:bookmarkEnd w:id="457"/>
    <w:bookmarkStart w:name="z515" w:id="458"/>
    <w:p>
      <w:pPr>
        <w:spacing w:after="0"/>
        <w:ind w:left="0"/>
        <w:jc w:val="both"/>
      </w:pPr>
      <w:r>
        <w:rPr>
          <w:rFonts w:ascii="Times New Roman"/>
          <w:b w:val="false"/>
          <w:i w:val="false"/>
          <w:color w:val="000000"/>
          <w:sz w:val="28"/>
        </w:rPr>
        <w:t>
      6. "Жауапты орындаушылар" деген 3-бағанда жауапты лауазымды адамның тегі мен аты-жөні көрсетіледі: нысаналы индикаторлар бойынша – әкімдер орынбасарлары деңгейінде, іс-шаралар / жобалар бойынша – жергілікті атқарушы органның құрылымдық бөлімшесі, ведомстволық бағынысты ұйым, квазимемлекеттік сектор субъектісі басшысының деңгейінде;</w:t>
      </w:r>
    </w:p>
    <w:bookmarkEnd w:id="458"/>
    <w:bookmarkStart w:name="z516" w:id="459"/>
    <w:p>
      <w:pPr>
        <w:spacing w:after="0"/>
        <w:ind w:left="0"/>
        <w:jc w:val="both"/>
      </w:pPr>
      <w:r>
        <w:rPr>
          <w:rFonts w:ascii="Times New Roman"/>
          <w:b w:val="false"/>
          <w:i w:val="false"/>
          <w:color w:val="000000"/>
          <w:sz w:val="28"/>
        </w:rPr>
        <w:t>
      7. "Ақпарат көзі" деген 4-бағанда есепті кезеңде индикатордың мәндерін куәландыруға мүмкіндік беретін ақпарат көздері көрсетіледі;</w:t>
      </w:r>
    </w:p>
    <w:bookmarkEnd w:id="459"/>
    <w:bookmarkStart w:name="z517" w:id="460"/>
    <w:p>
      <w:pPr>
        <w:spacing w:after="0"/>
        <w:ind w:left="0"/>
        <w:jc w:val="both"/>
      </w:pPr>
      <w:r>
        <w:rPr>
          <w:rFonts w:ascii="Times New Roman"/>
          <w:b w:val="false"/>
          <w:i w:val="false"/>
          <w:color w:val="000000"/>
          <w:sz w:val="28"/>
        </w:rPr>
        <w:t>
      8. "Өлшем бірлігі" деген 5-бағанда Ұлттық жоспарының түйінді ұлттық индикаторларының мәндерін, Ұлттық қауіпсіздік стратегиясының көрсеткіштерін, нысаналы индикаторларды, іс-шараларды / жобаларды өлшеу бірліктері көрсетіледі;</w:t>
      </w:r>
    </w:p>
    <w:bookmarkEnd w:id="460"/>
    <w:bookmarkStart w:name="z518" w:id="461"/>
    <w:p>
      <w:pPr>
        <w:spacing w:after="0"/>
        <w:ind w:left="0"/>
        <w:jc w:val="both"/>
      </w:pPr>
      <w:r>
        <w:rPr>
          <w:rFonts w:ascii="Times New Roman"/>
          <w:b w:val="false"/>
          <w:i w:val="false"/>
          <w:color w:val="000000"/>
          <w:sz w:val="28"/>
        </w:rPr>
        <w:t>
      "Іс-шара / жоба" жолдары бойынша іс-шараларды / жобаларды іске асырудан күтілетін нәтиже түрінде және қаржыландырудың қажетті көлемінің сомасы түрінде миллион теңгемен өлшем бірлігі көрсетіледі.</w:t>
      </w:r>
    </w:p>
    <w:bookmarkEnd w:id="461"/>
    <w:bookmarkStart w:name="z519" w:id="462"/>
    <w:p>
      <w:pPr>
        <w:spacing w:after="0"/>
        <w:ind w:left="0"/>
        <w:jc w:val="both"/>
      </w:pPr>
      <w:r>
        <w:rPr>
          <w:rFonts w:ascii="Times New Roman"/>
          <w:b w:val="false"/>
          <w:i w:val="false"/>
          <w:color w:val="000000"/>
          <w:sz w:val="28"/>
        </w:rPr>
        <w:t>
      9. "Аяқтау нысаны" деген 6-бағанда "Іс-шаралар / жобалар" жолдары бойынша жоспарланған іс-шараны / жобаны орындау нысаны (іс-шараның аяқталуы неде көрсетілетінін ашатын іс-шараның сапалық сипаттамасы) көрсетіледі.</w:t>
      </w:r>
    </w:p>
    <w:bookmarkEnd w:id="462"/>
    <w:bookmarkStart w:name="z520" w:id="463"/>
    <w:p>
      <w:pPr>
        <w:spacing w:after="0"/>
        <w:ind w:left="0"/>
        <w:jc w:val="both"/>
      </w:pPr>
      <w:r>
        <w:rPr>
          <w:rFonts w:ascii="Times New Roman"/>
          <w:b w:val="false"/>
          <w:i w:val="false"/>
          <w:color w:val="000000"/>
          <w:sz w:val="28"/>
        </w:rPr>
        <w:t>
      10. "Есепті жыл" деген 7 және "ағымдағы жылдың жоспары (факт)" деген 8-бағандарда тиісінше есепті деректер және іс-шаралардың / жобалардың нысаналы индикаторларының ағымдағы кезеңінің жоспарлы мәндері көрсетіледі;</w:t>
      </w:r>
    </w:p>
    <w:bookmarkEnd w:id="463"/>
    <w:bookmarkStart w:name="z521" w:id="464"/>
    <w:p>
      <w:pPr>
        <w:spacing w:after="0"/>
        <w:ind w:left="0"/>
        <w:jc w:val="both"/>
      </w:pPr>
      <w:r>
        <w:rPr>
          <w:rFonts w:ascii="Times New Roman"/>
          <w:b w:val="false"/>
          <w:i w:val="false"/>
          <w:color w:val="000000"/>
          <w:sz w:val="28"/>
        </w:rPr>
        <w:t>
       Іс-шаралар / жобалар бойынша есепті және жоспарлы мәндер қаржыландыру нәтижесі мен сомасының мәндері бөлінісінде көрсетіледі.</w:t>
      </w:r>
    </w:p>
    <w:bookmarkEnd w:id="464"/>
    <w:bookmarkStart w:name="z522" w:id="465"/>
    <w:p>
      <w:pPr>
        <w:spacing w:after="0"/>
        <w:ind w:left="0"/>
        <w:jc w:val="both"/>
      </w:pPr>
      <w:r>
        <w:rPr>
          <w:rFonts w:ascii="Times New Roman"/>
          <w:b w:val="false"/>
          <w:i w:val="false"/>
          <w:color w:val="000000"/>
          <w:sz w:val="28"/>
        </w:rPr>
        <w:t>
      Инвестициялық жоспарды әзірлеу кезінде 7-бағанда есепті деректер, 8-бағанда ағымдағы кезеңнің жоспарлы мәндері көрсетіледі, инвестициялық жоспарды түзету кезінде осы Әдістемеде белгіленген жағдайларда 8-бағанда ағымдағы кезеңнің нақты мәні көрсетіледі.</w:t>
      </w:r>
    </w:p>
    <w:bookmarkEnd w:id="465"/>
    <w:bookmarkStart w:name="z523" w:id="466"/>
    <w:p>
      <w:pPr>
        <w:spacing w:after="0"/>
        <w:ind w:left="0"/>
        <w:jc w:val="both"/>
      </w:pPr>
      <w:r>
        <w:rPr>
          <w:rFonts w:ascii="Times New Roman"/>
          <w:b w:val="false"/>
          <w:i w:val="false"/>
          <w:color w:val="000000"/>
          <w:sz w:val="28"/>
        </w:rPr>
        <w:t>
      11. "Жоспарлы кезең" деген негізгі бағандың 9-13-бағандарда нысаналы индикаторлардың, іс-шаралар/жобалар нәтижелерінің болжамды сандық мәндері көрсетіледі.</w:t>
      </w:r>
    </w:p>
    <w:bookmarkEnd w:id="466"/>
    <w:bookmarkStart w:name="z524" w:id="467"/>
    <w:p>
      <w:pPr>
        <w:spacing w:after="0"/>
        <w:ind w:left="0"/>
        <w:jc w:val="both"/>
      </w:pPr>
      <w:r>
        <w:rPr>
          <w:rFonts w:ascii="Times New Roman"/>
          <w:b w:val="false"/>
          <w:i w:val="false"/>
          <w:color w:val="000000"/>
          <w:sz w:val="28"/>
        </w:rPr>
        <w:t>
      Қаржыландыруды талап ететін іс-шаралар үшін астананың, облыстың, республикалық маңызы бар қаланың даму жоспарын іске асырудың әрбір жылы бөлінісінде болжамды сомалар миллион теңгемен, заттай мәнде өлшенетін іс-шаралар үшін олардың сандық мәндері көрсетіледі.</w:t>
      </w:r>
    </w:p>
    <w:bookmarkEnd w:id="467"/>
    <w:bookmarkStart w:name="z525" w:id="468"/>
    <w:p>
      <w:pPr>
        <w:spacing w:after="0"/>
        <w:ind w:left="0"/>
        <w:jc w:val="both"/>
      </w:pPr>
      <w:r>
        <w:rPr>
          <w:rFonts w:ascii="Times New Roman"/>
          <w:b w:val="false"/>
          <w:i w:val="false"/>
          <w:color w:val="000000"/>
          <w:sz w:val="28"/>
        </w:rPr>
        <w:t>
      12. "Іс-шара/жоба" деген жол бойынша "Қаржыландыру көзі" деген 14-бағанда болжанатын шығындарды қаржыландыру көздері (ұлттық қор, республикалық және жергілікті бюджеттердің қаражаты, мемлекеттік қарыздар, басқа көздер, оның ішінде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елдердің гранттары, екінші деңгейдегі банктердің кредиттері, Қазақстан Республикасының заңнамасында тыйым салынбаған ұйымдардың меншікті қаражаты) көрсетіледі.</w:t>
      </w:r>
    </w:p>
    <w:bookmarkEnd w:id="468"/>
    <w:bookmarkStart w:name="z526" w:id="469"/>
    <w:p>
      <w:pPr>
        <w:spacing w:after="0"/>
        <w:ind w:left="0"/>
        <w:jc w:val="both"/>
      </w:pPr>
      <w:r>
        <w:rPr>
          <w:rFonts w:ascii="Times New Roman"/>
          <w:b w:val="false"/>
          <w:i w:val="false"/>
          <w:color w:val="000000"/>
          <w:sz w:val="28"/>
        </w:rPr>
        <w:t>
      13. "ББ (КББ) коды" деген 15-бағанда әрбір іс-шараға / жобаға қарама-қарсы мемлекеттік органның нысаналы индикаторларына қол жеткізу қамтамасыз етілетін Бірыңғай бюджеттік сыныптамаға сәйкес бюджеттік бағдарламаның (кіші бағдарламаның) коды көрсетіледі.</w:t>
      </w:r>
    </w:p>
    <w:bookmarkEnd w:id="469"/>
    <w:bookmarkStart w:name="z527" w:id="470"/>
    <w:p>
      <w:pPr>
        <w:spacing w:after="0"/>
        <w:ind w:left="0"/>
        <w:jc w:val="both"/>
      </w:pPr>
      <w:r>
        <w:rPr>
          <w:rFonts w:ascii="Times New Roman"/>
          <w:b w:val="false"/>
          <w:i w:val="false"/>
          <w:color w:val="000000"/>
          <w:sz w:val="28"/>
        </w:rPr>
        <w:t>
      14. "Жобаны іске асырудан күтілетін нәтиже, оның ішінде құрылған жұмыс орындарының (тұрақты/уақытша) саны" деген 16-бағанда іс-шараларды/жобаларды, оның ішінде құрылған жұмыс орындарын (тұрақты/уақытша) іске асырудан күтілетін нәтиже сипатталады.</w:t>
      </w:r>
    </w:p>
    <w:bookmarkEnd w:id="470"/>
    <w:bookmarkStart w:name="z528" w:id="471"/>
    <w:p>
      <w:pPr>
        <w:spacing w:after="0"/>
        <w:ind w:left="0"/>
        <w:jc w:val="both"/>
      </w:pPr>
      <w:r>
        <w:rPr>
          <w:rFonts w:ascii="Times New Roman"/>
          <w:b w:val="false"/>
          <w:i w:val="false"/>
          <w:color w:val="000000"/>
          <w:sz w:val="28"/>
        </w:rPr>
        <w:t>
       15. "Қаржылық ресурстардың жиыны, оның ішінде:" және "ҰҚ-дан", "РБ-дан", "ЖБ-дан", "БК-дан" деген жолдарда даму жоспарында белгіленген мақсаттар бойынша бөліністе жылдар бойынша бюджеттік шығыстар жиынтығы түріндегі деректер көрсетіледі;</w:t>
      </w:r>
    </w:p>
    <w:bookmarkEnd w:id="471"/>
    <w:bookmarkStart w:name="z529" w:id="472"/>
    <w:p>
      <w:pPr>
        <w:spacing w:after="0"/>
        <w:ind w:left="0"/>
        <w:jc w:val="both"/>
      </w:pPr>
      <w:r>
        <w:rPr>
          <w:rFonts w:ascii="Times New Roman"/>
          <w:b w:val="false"/>
          <w:i w:val="false"/>
          <w:color w:val="000000"/>
          <w:sz w:val="28"/>
        </w:rPr>
        <w:t>
      16. "Қаржылық ресурстардың жиынтығы" деген жолда жергілікті атқарушы орган бюджетінің жиынтық көлемі көрсетіледі.</w:t>
      </w:r>
    </w:p>
    <w:bookmarkEnd w:id="472"/>
    <w:bookmarkStart w:name="z530" w:id="473"/>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қаржылық ресурстар" жолы бойынша 001 бюджеттік бағдарламаның жоспарлы кезеңге бөлінген, жоспарланған және болжанатын мемлекеттік орган қаражатының көлемі көрсетіледі.</w:t>
      </w:r>
    </w:p>
    <w:bookmarkEnd w:id="473"/>
    <w:bookmarkStart w:name="z531" w:id="474"/>
    <w:p>
      <w:pPr>
        <w:spacing w:after="0"/>
        <w:ind w:left="0"/>
        <w:jc w:val="both"/>
      </w:pPr>
      <w:r>
        <w:rPr>
          <w:rFonts w:ascii="Times New Roman"/>
          <w:b w:val="false"/>
          <w:i w:val="false"/>
          <w:color w:val="000000"/>
          <w:sz w:val="28"/>
        </w:rPr>
        <w:t>
      Елді мекендер үшін бекітілген ең төменгі стандарттар және (немесе) өңірлік стандарттар жүйесі болмаған жағдайда облыс аудандары (облыстық маңызы бар қалалар) және қаладағы аудандар бөлінісінде басым және проблемалық аймақтардың картасындағы қажеттілікті айқындауды астананың, облыстың, республикалық маңызы бар қаланың жергілікті атқарушы органы басымдықпен бөлу қағидаты бойынша жүзеге асырады.</w:t>
      </w:r>
    </w:p>
    <w:bookmarkEnd w:id="474"/>
    <w:bookmarkStart w:name="z532" w:id="475"/>
    <w:p>
      <w:pPr>
        <w:spacing w:after="0"/>
        <w:ind w:left="0"/>
        <w:jc w:val="both"/>
      </w:pPr>
      <w:r>
        <w:rPr>
          <w:rFonts w:ascii="Times New Roman"/>
          <w:b w:val="false"/>
          <w:i w:val="false"/>
          <w:color w:val="000000"/>
          <w:sz w:val="28"/>
        </w:rPr>
        <w:t>
      Қамтамасыз етілу деңгейі төмен облыс аудандары (облыстық маңызы бар қалалар) мен қаладағы аудандар үшін қажеттіліктің өсуінің ең жоғары көлемі айқындалады. Қажеттілікті асырып жіберген және (немесе) астана, облыс, республикалық маңызы бар қала бойынша орташа деңгейден жоғары көрсеткіштері бар облыс аудандары (облыстық маңызы бар қалалар) және қаладағы аудандар үшін қажеттіліктің өсуінің ең төменгі көлемі айқындалады.</w:t>
      </w:r>
    </w:p>
    <w:bookmarkEnd w:id="475"/>
    <w:bookmarkStart w:name="z533" w:id="476"/>
    <w:p>
      <w:pPr>
        <w:spacing w:after="0"/>
        <w:ind w:left="0"/>
        <w:jc w:val="both"/>
      </w:pPr>
      <w:r>
        <w:rPr>
          <w:rFonts w:ascii="Times New Roman"/>
          <w:b w:val="false"/>
          <w:i w:val="false"/>
          <w:color w:val="000000"/>
          <w:sz w:val="28"/>
        </w:rPr>
        <w:t>
      17. Басым және проблемалық аймақтардың картасы аудандар (облыстық маңызы бар қалалар) бөлінісінде іс-шараларды / жобаларды бөлуді көздейді және мынадай түрде толтырылады:</w:t>
      </w:r>
    </w:p>
    <w:bookmarkEnd w:id="476"/>
    <w:bookmarkStart w:name="z534" w:id="477"/>
    <w:p>
      <w:pPr>
        <w:spacing w:after="0"/>
        <w:ind w:left="0"/>
        <w:jc w:val="both"/>
      </w:pPr>
      <w:r>
        <w:rPr>
          <w:rFonts w:ascii="Times New Roman"/>
          <w:b w:val="false"/>
          <w:i w:val="false"/>
          <w:color w:val="000000"/>
          <w:sz w:val="28"/>
        </w:rPr>
        <w:t>
      1) "№" деген 1-бағанда өтпелі реттік нөмірі көрсетіледі;</w:t>
      </w:r>
    </w:p>
    <w:bookmarkEnd w:id="477"/>
    <w:bookmarkStart w:name="z535" w:id="478"/>
    <w:p>
      <w:pPr>
        <w:spacing w:after="0"/>
        <w:ind w:left="0"/>
        <w:jc w:val="both"/>
      </w:pPr>
      <w:r>
        <w:rPr>
          <w:rFonts w:ascii="Times New Roman"/>
          <w:b w:val="false"/>
          <w:i w:val="false"/>
          <w:color w:val="000000"/>
          <w:sz w:val="28"/>
        </w:rPr>
        <w:t>
      2) "Атауы" деген 2-бағанда ауданның (облыстық маңызы бар қаланың) толық атауы көрсетіледі;</w:t>
      </w:r>
    </w:p>
    <w:bookmarkEnd w:id="478"/>
    <w:bookmarkStart w:name="z536" w:id="479"/>
    <w:p>
      <w:pPr>
        <w:spacing w:after="0"/>
        <w:ind w:left="0"/>
        <w:jc w:val="both"/>
      </w:pPr>
      <w:r>
        <w:rPr>
          <w:rFonts w:ascii="Times New Roman"/>
          <w:b w:val="false"/>
          <w:i w:val="false"/>
          <w:color w:val="000000"/>
          <w:sz w:val="28"/>
        </w:rPr>
        <w:t>
      3) "Өлшем бірлігі" деген 3-бағанда нысаналы индикаторлар, нәтижелер көрсеткіштер мәндерінің өлшем бірліктері көрсетіледі;</w:t>
      </w:r>
    </w:p>
    <w:bookmarkEnd w:id="479"/>
    <w:bookmarkStart w:name="z537" w:id="480"/>
    <w:p>
      <w:pPr>
        <w:spacing w:after="0"/>
        <w:ind w:left="0"/>
        <w:jc w:val="both"/>
      </w:pPr>
      <w:r>
        <w:rPr>
          <w:rFonts w:ascii="Times New Roman"/>
          <w:b w:val="false"/>
          <w:i w:val="false"/>
          <w:color w:val="000000"/>
          <w:sz w:val="28"/>
        </w:rPr>
        <w:t>
      4) "Жиыны" деген 4-бағанда тиісті инфрақұрылымның, көрсетілетін қызметтің немесе ресурстың жиынтық көлемі;</w:t>
      </w:r>
    </w:p>
    <w:bookmarkEnd w:id="480"/>
    <w:bookmarkStart w:name="z538" w:id="481"/>
    <w:p>
      <w:pPr>
        <w:spacing w:after="0"/>
        <w:ind w:left="0"/>
        <w:jc w:val="both"/>
      </w:pPr>
      <w:r>
        <w:rPr>
          <w:rFonts w:ascii="Times New Roman"/>
          <w:b w:val="false"/>
          <w:i w:val="false"/>
          <w:color w:val="000000"/>
          <w:sz w:val="28"/>
        </w:rPr>
        <w:t>
      5) "Қажеттілік" деген 5-бағанда индикатордың жиынтық көлемі мен нақты мәні арасындағы сандық алшақтық көрсетіледі. Қажеттілік белгіленген деңгейге жету үшін қосымша қамтамасыз етілуі керек көлемін көрсетеді;</w:t>
      </w:r>
    </w:p>
    <w:bookmarkEnd w:id="481"/>
    <w:bookmarkStart w:name="z539" w:id="482"/>
    <w:p>
      <w:pPr>
        <w:spacing w:after="0"/>
        <w:ind w:left="0"/>
        <w:jc w:val="both"/>
      </w:pPr>
      <w:r>
        <w:rPr>
          <w:rFonts w:ascii="Times New Roman"/>
          <w:b w:val="false"/>
          <w:i w:val="false"/>
          <w:color w:val="000000"/>
          <w:sz w:val="28"/>
        </w:rPr>
        <w:t>
      6) "Қанағаттану, %" деген 6-бағанда аудан (облыстық маңызы бар қала), қаладағы аудандар бөлінісінде нақты қамтамасыз етілген жиынтық көлемнің үлесі. Қанағаттану көрсеткіші белгіленген деңгейге жету дәрежесін көрсетеді.</w:t>
      </w:r>
    </w:p>
    <w:bookmarkEnd w:id="482"/>
    <w:bookmarkStart w:name="z540" w:id="483"/>
    <w:p>
      <w:pPr>
        <w:spacing w:after="0"/>
        <w:ind w:left="0"/>
        <w:jc w:val="both"/>
      </w:pPr>
      <w:r>
        <w:rPr>
          <w:rFonts w:ascii="Times New Roman"/>
          <w:b w:val="false"/>
          <w:i w:val="false"/>
          <w:color w:val="000000"/>
          <w:sz w:val="28"/>
        </w:rPr>
        <w:t>
      7) "Жоспарлы кезең" деген негізгі бағанның 7-11-бағандарда нысаналы индикаторлардың болжамды сандық мәндері көрсетіледі.</w:t>
      </w:r>
    </w:p>
    <w:bookmarkEnd w:id="4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9-қосымша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12-қосымша</w:t>
            </w:r>
          </w:p>
        </w:tc>
      </w:tr>
    </w:tbl>
    <w:bookmarkStart w:name="z542" w:id="484"/>
    <w:p>
      <w:pPr>
        <w:spacing w:after="0"/>
        <w:ind w:left="0"/>
        <w:jc w:val="both"/>
      </w:pPr>
      <w:r>
        <w:rPr>
          <w:rFonts w:ascii="Times New Roman"/>
          <w:b w:val="false"/>
          <w:i w:val="false"/>
          <w:color w:val="000000"/>
          <w:sz w:val="28"/>
        </w:rPr>
        <w:t>
      Нысан</w:t>
      </w:r>
    </w:p>
    <w:bookmarkEnd w:id="484"/>
    <w:bookmarkStart w:name="z543" w:id="485"/>
    <w:p>
      <w:pPr>
        <w:spacing w:after="0"/>
        <w:ind w:left="0"/>
        <w:jc w:val="left"/>
      </w:pPr>
      <w:r>
        <w:rPr>
          <w:rFonts w:ascii="Times New Roman"/>
          <w:b/>
          <w:i w:val="false"/>
          <w:color w:val="000000"/>
        </w:rPr>
        <w:t xml:space="preserve"> _____________________ (астананың, облыстың, республикалық маңызы бар қаланың, ауданның, облыстық маңызы бар қаланың атауы) ______________ (жоспарлы кезең)</w:t>
      </w:r>
    </w:p>
    <w:bookmarkEnd w:id="485"/>
    <w:bookmarkStart w:name="z544" w:id="486"/>
    <w:p>
      <w:pPr>
        <w:spacing w:after="0"/>
        <w:ind w:left="0"/>
        <w:jc w:val="left"/>
      </w:pPr>
      <w:r>
        <w:rPr>
          <w:rFonts w:ascii="Times New Roman"/>
          <w:b/>
          <w:i w:val="false"/>
          <w:color w:val="000000"/>
        </w:rPr>
        <w:t xml:space="preserve"> жылдарға арналған даму жоспарының жобасын қарау негізінде өңірлік саясат жөніндегі орталық уәкілетті органның/облыстың мемлекеттік жоспарлау жөніндегі уәкілетті органның қорытындысы</w:t>
      </w:r>
    </w:p>
    <w:bookmarkEnd w:id="486"/>
    <w:bookmarkStart w:name="z545" w:id="487"/>
    <w:p>
      <w:pPr>
        <w:spacing w:after="0"/>
        <w:ind w:left="0"/>
        <w:jc w:val="left"/>
      </w:pPr>
      <w:r>
        <w:rPr>
          <w:rFonts w:ascii="Times New Roman"/>
          <w:b/>
          <w:i w:val="false"/>
          <w:color w:val="000000"/>
        </w:rPr>
        <w:t xml:space="preserve"> 1. Жалпы ережелер</w:t>
      </w:r>
    </w:p>
    <w:bookmarkEnd w:id="487"/>
    <w:bookmarkStart w:name="z546" w:id="488"/>
    <w:p>
      <w:pPr>
        <w:spacing w:after="0"/>
        <w:ind w:left="0"/>
        <w:jc w:val="both"/>
      </w:pPr>
      <w:r>
        <w:rPr>
          <w:rFonts w:ascii="Times New Roman"/>
          <w:b w:val="false"/>
          <w:i w:val="false"/>
          <w:color w:val="000000"/>
          <w:sz w:val="28"/>
        </w:rPr>
        <w:t>
      Әзірлеуші:</w:t>
      </w:r>
    </w:p>
    <w:bookmarkEnd w:id="488"/>
    <w:bookmarkStart w:name="z547" w:id="489"/>
    <w:p>
      <w:pPr>
        <w:spacing w:after="0"/>
        <w:ind w:left="0"/>
        <w:jc w:val="both"/>
      </w:pPr>
      <w:r>
        <w:rPr>
          <w:rFonts w:ascii="Times New Roman"/>
          <w:b w:val="false"/>
          <w:i w:val="false"/>
          <w:color w:val="000000"/>
          <w:sz w:val="28"/>
        </w:rPr>
        <w:t>
      Даму жоспарын қарау үшін негіз:</w:t>
      </w:r>
    </w:p>
    <w:bookmarkEnd w:id="489"/>
    <w:bookmarkStart w:name="z548" w:id="490"/>
    <w:p>
      <w:pPr>
        <w:spacing w:after="0"/>
        <w:ind w:left="0"/>
        <w:jc w:val="both"/>
      </w:pPr>
      <w:r>
        <w:rPr>
          <w:rFonts w:ascii="Times New Roman"/>
          <w:b w:val="false"/>
          <w:i w:val="false"/>
          <w:color w:val="000000"/>
          <w:sz w:val="28"/>
        </w:rPr>
        <w:t>
      Даму жоспарының жобасын қараған өңірлік саясат/мемлекеттік жоспарлау жөніндегі уәкілетті орган:</w:t>
      </w:r>
    </w:p>
    <w:bookmarkEnd w:id="490"/>
    <w:bookmarkStart w:name="z549" w:id="491"/>
    <w:p>
      <w:pPr>
        <w:spacing w:after="0"/>
        <w:ind w:left="0"/>
        <w:jc w:val="both"/>
      </w:pPr>
      <w:r>
        <w:rPr>
          <w:rFonts w:ascii="Times New Roman"/>
          <w:b w:val="false"/>
          <w:i w:val="false"/>
          <w:color w:val="000000"/>
          <w:sz w:val="28"/>
        </w:rPr>
        <w:t>
      Даму жоспарының жобасы өңірлік саясат/мемлекеттік жоспарлау жөніндегі уәкілетті органға түскен күні:</w:t>
      </w:r>
    </w:p>
    <w:bookmarkEnd w:id="491"/>
    <w:bookmarkStart w:name="z550" w:id="492"/>
    <w:p>
      <w:pPr>
        <w:spacing w:after="0"/>
        <w:ind w:left="0"/>
        <w:jc w:val="both"/>
      </w:pPr>
      <w:r>
        <w:rPr>
          <w:rFonts w:ascii="Times New Roman"/>
          <w:b w:val="false"/>
          <w:i w:val="false"/>
          <w:color w:val="000000"/>
          <w:sz w:val="28"/>
        </w:rPr>
        <w:t>
      Даму жоспарының жобасын қарау аяқталған күні:</w:t>
      </w:r>
    </w:p>
    <w:bookmarkEnd w:id="492"/>
    <w:bookmarkStart w:name="z551" w:id="493"/>
    <w:p>
      <w:pPr>
        <w:spacing w:after="0"/>
        <w:ind w:left="0"/>
        <w:jc w:val="both"/>
      </w:pPr>
      <w:r>
        <w:rPr>
          <w:rFonts w:ascii="Times New Roman"/>
          <w:b w:val="false"/>
          <w:i w:val="false"/>
          <w:color w:val="000000"/>
          <w:sz w:val="28"/>
        </w:rPr>
        <w:t>
      2. Даму жоспары жобасының жалпы сипаттамасы</w:t>
      </w:r>
    </w:p>
    <w:bookmarkEnd w:id="493"/>
    <w:bookmarkStart w:name="z552" w:id="494"/>
    <w:p>
      <w:pPr>
        <w:spacing w:after="0"/>
        <w:ind w:left="0"/>
        <w:jc w:val="both"/>
      </w:pPr>
      <w:r>
        <w:rPr>
          <w:rFonts w:ascii="Times New Roman"/>
          <w:b w:val="false"/>
          <w:i w:val="false"/>
          <w:color w:val="000000"/>
          <w:sz w:val="28"/>
        </w:rPr>
        <w:t>
      1) Даму жоспарының жобасының осы Әдістемесімен белгіленген талаптарына сәйкестігі;</w:t>
      </w:r>
    </w:p>
    <w:bookmarkEnd w:id="494"/>
    <w:bookmarkStart w:name="z553" w:id="495"/>
    <w:p>
      <w:pPr>
        <w:spacing w:after="0"/>
        <w:ind w:left="0"/>
        <w:jc w:val="both"/>
      </w:pPr>
      <w:r>
        <w:rPr>
          <w:rFonts w:ascii="Times New Roman"/>
          <w:b w:val="false"/>
          <w:i w:val="false"/>
          <w:color w:val="000000"/>
          <w:sz w:val="28"/>
        </w:rPr>
        <w:t>
      2) мәселелерді шешуге және өңірдің одан әрі дамуына бағытталуын ескере отырып, бағыттарды, мақсаттарды және нысаналы индикаторларды таңдаудың негізділігі;</w:t>
      </w:r>
    </w:p>
    <w:bookmarkEnd w:id="495"/>
    <w:bookmarkStart w:name="z554" w:id="496"/>
    <w:p>
      <w:pPr>
        <w:spacing w:after="0"/>
        <w:ind w:left="0"/>
        <w:jc w:val="both"/>
      </w:pPr>
      <w:r>
        <w:rPr>
          <w:rFonts w:ascii="Times New Roman"/>
          <w:b w:val="false"/>
          <w:i w:val="false"/>
          <w:color w:val="000000"/>
          <w:sz w:val="28"/>
        </w:rPr>
        <w:t>
      3) Инвестициялық жоспардың басым және проблемалық аймақтар картасына сәйкес басымдық бойынша рейтингтеу қағидаттарына сәйкестігі.</w:t>
      </w:r>
    </w:p>
    <w:bookmarkEnd w:id="496"/>
    <w:bookmarkStart w:name="z555" w:id="497"/>
    <w:p>
      <w:pPr>
        <w:spacing w:after="0"/>
        <w:ind w:left="0"/>
        <w:jc w:val="both"/>
      </w:pPr>
      <w:r>
        <w:rPr>
          <w:rFonts w:ascii="Times New Roman"/>
          <w:b w:val="false"/>
          <w:i w:val="false"/>
          <w:color w:val="000000"/>
          <w:sz w:val="28"/>
        </w:rPr>
        <w:t>
      3. Өңірлік саясат/мемлекеттік жоспарлау жөніндегі уәкілетті органның қорытындылары мен ұсыныстары.</w:t>
      </w:r>
    </w:p>
    <w:bookmarkEnd w:id="4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 қаланың, ауданның (облыстық маңызы бар қаланың) даму жоспарының жобасын қарау нәтижелері туралы қорытындыға қосымша</w:t>
            </w:r>
          </w:p>
        </w:tc>
      </w:tr>
    </w:tbl>
    <w:bookmarkStart w:name="z557" w:id="498"/>
    <w:p>
      <w:pPr>
        <w:spacing w:after="0"/>
        <w:ind w:left="0"/>
        <w:jc w:val="left"/>
      </w:pPr>
      <w:r>
        <w:rPr>
          <w:rFonts w:ascii="Times New Roman"/>
          <w:b/>
          <w:i w:val="false"/>
          <w:color w:val="000000"/>
        </w:rPr>
        <w:t xml:space="preserve"> Өңірлік саясат жөніндегі орталық уәкілетті органның/облыстың мемлекеттік жоспарлау жөніндегі уәкілетті органының даму жоспарының жобасын қарау нәтижелері туралы қорытындысын толтыру бойынша түсіндірме</w:t>
      </w:r>
    </w:p>
    <w:bookmarkEnd w:id="498"/>
    <w:bookmarkStart w:name="z558" w:id="499"/>
    <w:p>
      <w:pPr>
        <w:spacing w:after="0"/>
        <w:ind w:left="0"/>
        <w:jc w:val="both"/>
      </w:pPr>
      <w:r>
        <w:rPr>
          <w:rFonts w:ascii="Times New Roman"/>
          <w:b w:val="false"/>
          <w:i w:val="false"/>
          <w:color w:val="000000"/>
          <w:sz w:val="28"/>
        </w:rPr>
        <w:t>
      1. Қорытындың тақырыбындағы "(астананың, облыстың, республикалық маңызы бар қаланың, ауданның (облыстық маңызы бар қаланың) атауы)" деген жолда астананың, облыстың, республикалық маңызы бар қаланың, ауданның (облыстық маңызы бар қаланың) толық атауы көрсетіледі.</w:t>
      </w:r>
    </w:p>
    <w:bookmarkEnd w:id="499"/>
    <w:bookmarkStart w:name="z559" w:id="500"/>
    <w:p>
      <w:pPr>
        <w:spacing w:after="0"/>
        <w:ind w:left="0"/>
        <w:jc w:val="both"/>
      </w:pPr>
      <w:r>
        <w:rPr>
          <w:rFonts w:ascii="Times New Roman"/>
          <w:b w:val="false"/>
          <w:i w:val="false"/>
          <w:color w:val="000000"/>
          <w:sz w:val="28"/>
        </w:rPr>
        <w:t>
      2. Қорытындың тақырыбындағы "(жоспарлы кезең)" деген жолда астананың, облыстың, республикалық маңызы бар қаланың, ауданның (облыстық маңызы бар қаланың) даму жоспарын іске асырудың келесі бесжылдық жоспарлы кезеңі көрсетіледі.</w:t>
      </w:r>
    </w:p>
    <w:bookmarkEnd w:id="500"/>
    <w:bookmarkStart w:name="z560" w:id="501"/>
    <w:p>
      <w:pPr>
        <w:spacing w:after="0"/>
        <w:ind w:left="0"/>
        <w:jc w:val="both"/>
      </w:pPr>
      <w:r>
        <w:rPr>
          <w:rFonts w:ascii="Times New Roman"/>
          <w:b w:val="false"/>
          <w:i w:val="false"/>
          <w:color w:val="000000"/>
          <w:sz w:val="28"/>
        </w:rPr>
        <w:t>
      3. 1-тармақта даму жоспарының әзірлеушісі, даму жоспарының жобасын қараған өңірлік саясат/облыстың мемлекеттік жоспарлау жөніндегі уәкілетті орган, өңірлік саясат/ облыстың мемлекеттік жоспарлау жөніндегі уәкілетті орган даму жоспарының жобасын алған күні және даму жоспарының жобасын қарау аяқталған күні туралы ақпарат көрсетіледі.</w:t>
      </w:r>
    </w:p>
    <w:bookmarkEnd w:id="501"/>
    <w:bookmarkStart w:name="z561" w:id="502"/>
    <w:p>
      <w:pPr>
        <w:spacing w:after="0"/>
        <w:ind w:left="0"/>
        <w:jc w:val="both"/>
      </w:pPr>
      <w:r>
        <w:rPr>
          <w:rFonts w:ascii="Times New Roman"/>
          <w:b w:val="false"/>
          <w:i w:val="false"/>
          <w:color w:val="000000"/>
          <w:sz w:val="28"/>
        </w:rPr>
        <w:t>
      4. 2-тармақта даму жоспары жобасының осы Әдістеменің талаптарына сәйкестігі, мәселелерді шешуге және өңірдің одан әрі дамуына бағытталуын ескере отырып, бағыттарды, мақсаттарды және нысаналы индикаторларды таңдаудың негізділігі, Инвестициялық жоспардың басым және проблемалық аймақтар картасына сәйкес басымдық дәрежесі бойынша саралау қағидаттарына сәйкестігі туралы ақпарат көрсетіледі.</w:t>
      </w:r>
    </w:p>
    <w:bookmarkEnd w:id="502"/>
    <w:bookmarkStart w:name="z562" w:id="503"/>
    <w:p>
      <w:pPr>
        <w:spacing w:after="0"/>
        <w:ind w:left="0"/>
        <w:jc w:val="both"/>
      </w:pPr>
      <w:r>
        <w:rPr>
          <w:rFonts w:ascii="Times New Roman"/>
          <w:b w:val="false"/>
          <w:i w:val="false"/>
          <w:color w:val="000000"/>
          <w:sz w:val="28"/>
        </w:rPr>
        <w:t>
      5. Нысанның 3-тармағында өңірлік саясат/ облыстың мемлекеттік жоспарлау жөніндегі уәкілетті органның астананың, облыстың, республикалық маңызы бар қаланың немесе ауданның (облыстық маңызы бар қаланың) даму жоспарының жобасына қорытындылары мен ұсыныстары көрсетіледі.</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10-қосымша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13-қосымша</w:t>
            </w:r>
          </w:p>
        </w:tc>
      </w:tr>
    </w:tbl>
    <w:bookmarkStart w:name="z564" w:id="504"/>
    <w:p>
      <w:pPr>
        <w:spacing w:after="0"/>
        <w:ind w:left="0"/>
        <w:jc w:val="both"/>
      </w:pPr>
      <w:r>
        <w:rPr>
          <w:rFonts w:ascii="Times New Roman"/>
          <w:b w:val="false"/>
          <w:i w:val="false"/>
          <w:color w:val="000000"/>
          <w:sz w:val="28"/>
        </w:rPr>
        <w:t>
      Нысан</w:t>
      </w:r>
    </w:p>
    <w:bookmarkEnd w:id="504"/>
    <w:bookmarkStart w:name="z565" w:id="505"/>
    <w:p>
      <w:pPr>
        <w:spacing w:after="0"/>
        <w:ind w:left="0"/>
        <w:jc w:val="left"/>
      </w:pPr>
      <w:r>
        <w:rPr>
          <w:rFonts w:ascii="Times New Roman"/>
          <w:b/>
          <w:i w:val="false"/>
          <w:color w:val="000000"/>
        </w:rPr>
        <w:t xml:space="preserve"> _________________________ бекітілген ____________________________________ (астананың, облыстың, республикалық маңызы бар қаланың, өңірлердің атауы) _____________________ жылдарға арналған (жоспарлы кезең) даму жоспарын іске асыру жөніндегі есебі Есеп кезеңі: _____________________</w:t>
      </w:r>
    </w:p>
    <w:bookmarkEnd w:id="505"/>
    <w:bookmarkStart w:name="z566" w:id="506"/>
    <w:p>
      <w:pPr>
        <w:spacing w:after="0"/>
        <w:ind w:left="0"/>
        <w:jc w:val="both"/>
      </w:pPr>
      <w:r>
        <w:rPr>
          <w:rFonts w:ascii="Times New Roman"/>
          <w:b w:val="false"/>
          <w:i w:val="false"/>
          <w:color w:val="000000"/>
          <w:sz w:val="28"/>
        </w:rPr>
        <w:t>
      1. Нысаналы индикаторларға, нәтижелер көрсеткіштеріне (болған жағдайда) қол жеткізу және іс-шараларды/жобаларды орындау</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Атқарылуы/орындалуы/игерілуі туралы ақпарат (орындалмау/атқарылмау/игерілмеу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 үлесі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Ұлттық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1-жоба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1-жоба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ҰДЖ-ны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стратегиясының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ҰҚС-ты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көздердің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n-жоба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және нәтижелер көсреткіштерімен қамтылмаған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7" w:id="507"/>
    <w:p>
      <w:pPr>
        <w:spacing w:after="0"/>
        <w:ind w:left="0"/>
        <w:jc w:val="both"/>
      </w:pPr>
      <w:r>
        <w:rPr>
          <w:rFonts w:ascii="Times New Roman"/>
          <w:b w:val="false"/>
          <w:i w:val="false"/>
          <w:color w:val="000000"/>
          <w:sz w:val="28"/>
        </w:rPr>
        <w:t>
      2. Талдамалық жазба</w:t>
      </w:r>
    </w:p>
    <w:bookmarkEnd w:id="507"/>
    <w:bookmarkStart w:name="z568" w:id="508"/>
    <w:p>
      <w:pPr>
        <w:spacing w:after="0"/>
        <w:ind w:left="0"/>
        <w:jc w:val="both"/>
      </w:pPr>
      <w:r>
        <w:rPr>
          <w:rFonts w:ascii="Times New Roman"/>
          <w:b w:val="false"/>
          <w:i w:val="false"/>
          <w:color w:val="000000"/>
          <w:sz w:val="28"/>
        </w:rPr>
        <w:t>
      _____________________________ әкімі ___________________________</w:t>
      </w:r>
    </w:p>
    <w:bookmarkEnd w:id="508"/>
    <w:bookmarkStart w:name="z569" w:id="509"/>
    <w:p>
      <w:pPr>
        <w:spacing w:after="0"/>
        <w:ind w:left="0"/>
        <w:jc w:val="both"/>
      </w:pPr>
      <w:r>
        <w:rPr>
          <w:rFonts w:ascii="Times New Roman"/>
          <w:b w:val="false"/>
          <w:i w:val="false"/>
          <w:color w:val="000000"/>
          <w:sz w:val="28"/>
        </w:rPr>
        <w:t>
      (өңірдің атауы) (қолы, тегі, аты-жөні)</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облыстың,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даму жоспарын</w:t>
            </w:r>
            <w:r>
              <w:br/>
            </w:r>
            <w:r>
              <w:rPr>
                <w:rFonts w:ascii="Times New Roman"/>
                <w:b w:val="false"/>
                <w:i w:val="false"/>
                <w:color w:val="000000"/>
                <w:sz w:val="20"/>
              </w:rPr>
              <w:t>іске асыру туралы</w:t>
            </w:r>
            <w:r>
              <w:br/>
            </w:r>
            <w:r>
              <w:rPr>
                <w:rFonts w:ascii="Times New Roman"/>
                <w:b w:val="false"/>
                <w:i w:val="false"/>
                <w:color w:val="000000"/>
                <w:sz w:val="20"/>
              </w:rPr>
              <w:t>есепке қосымша</w:t>
            </w:r>
          </w:p>
        </w:tc>
      </w:tr>
    </w:tbl>
    <w:bookmarkStart w:name="z571" w:id="510"/>
    <w:p>
      <w:pPr>
        <w:spacing w:after="0"/>
        <w:ind w:left="0"/>
        <w:jc w:val="left"/>
      </w:pPr>
      <w:r>
        <w:rPr>
          <w:rFonts w:ascii="Times New Roman"/>
          <w:b/>
          <w:i w:val="false"/>
          <w:color w:val="000000"/>
        </w:rPr>
        <w:t xml:space="preserve"> Астананың, облыстың, республикалық маңызы бар қаланың даму жоспарын іске асыру туралы есепті толтыру бойынша түсіндірме</w:t>
      </w:r>
    </w:p>
    <w:bookmarkEnd w:id="510"/>
    <w:bookmarkStart w:name="z572" w:id="511"/>
    <w:p>
      <w:pPr>
        <w:spacing w:after="0"/>
        <w:ind w:left="0"/>
        <w:jc w:val="both"/>
      </w:pPr>
      <w:r>
        <w:rPr>
          <w:rFonts w:ascii="Times New Roman"/>
          <w:b w:val="false"/>
          <w:i w:val="false"/>
          <w:color w:val="000000"/>
          <w:sz w:val="28"/>
        </w:rPr>
        <w:t>
      Астананың, облыстың, республикалық маңызы бар қаланың даму жоспарын іске асыру туралы есеп мынадай тәртіппен толтырылады:</w:t>
      </w:r>
    </w:p>
    <w:bookmarkEnd w:id="511"/>
    <w:bookmarkStart w:name="z573" w:id="512"/>
    <w:p>
      <w:pPr>
        <w:spacing w:after="0"/>
        <w:ind w:left="0"/>
        <w:jc w:val="both"/>
      </w:pPr>
      <w:r>
        <w:rPr>
          <w:rFonts w:ascii="Times New Roman"/>
          <w:b w:val="false"/>
          <w:i w:val="false"/>
          <w:color w:val="000000"/>
          <w:sz w:val="28"/>
        </w:rPr>
        <w:t>
      1. "(астананың, облыстың, республикалық маңызы бар қаланың атауы)" деген жолда өңірдің толық атауы көрсетіледі.</w:t>
      </w:r>
    </w:p>
    <w:bookmarkEnd w:id="512"/>
    <w:bookmarkStart w:name="z574" w:id="513"/>
    <w:p>
      <w:pPr>
        <w:spacing w:after="0"/>
        <w:ind w:left="0"/>
        <w:jc w:val="both"/>
      </w:pPr>
      <w:r>
        <w:rPr>
          <w:rFonts w:ascii="Times New Roman"/>
          <w:b w:val="false"/>
          <w:i w:val="false"/>
          <w:color w:val="000000"/>
          <w:sz w:val="28"/>
        </w:rPr>
        <w:t>
      2. "(жоспарлы кезең)" деген жолда даму жоспары әзірленген бес жылдық жоспарлы кезең көрсетіледі.</w:t>
      </w:r>
    </w:p>
    <w:bookmarkEnd w:id="513"/>
    <w:bookmarkStart w:name="z575" w:id="514"/>
    <w:p>
      <w:pPr>
        <w:spacing w:after="0"/>
        <w:ind w:left="0"/>
        <w:jc w:val="both"/>
      </w:pPr>
      <w:r>
        <w:rPr>
          <w:rFonts w:ascii="Times New Roman"/>
          <w:b w:val="false"/>
          <w:i w:val="false"/>
          <w:color w:val="000000"/>
          <w:sz w:val="28"/>
        </w:rPr>
        <w:t>
      3. "бекітілген" деген жолда астананың, облыстың, республикалық маңызы бар қаланың даму жоспары бекітілген құжаттың деректемелері көрсетіледі: актінің атауы, нөмірі және бекітілген күні.</w:t>
      </w:r>
    </w:p>
    <w:bookmarkEnd w:id="514"/>
    <w:bookmarkStart w:name="z576" w:id="515"/>
    <w:p>
      <w:pPr>
        <w:spacing w:after="0"/>
        <w:ind w:left="0"/>
        <w:jc w:val="both"/>
      </w:pPr>
      <w:r>
        <w:rPr>
          <w:rFonts w:ascii="Times New Roman"/>
          <w:b w:val="false"/>
          <w:i w:val="false"/>
          <w:color w:val="000000"/>
          <w:sz w:val="28"/>
        </w:rPr>
        <w:t>
      4. "Есеп кезеңі" деген жолда даму жоспары әзірленген жоспарлы бес жылдық кезеңнің есепті жылы көрсетіледі.</w:t>
      </w:r>
    </w:p>
    <w:bookmarkEnd w:id="515"/>
    <w:bookmarkStart w:name="z577" w:id="516"/>
    <w:p>
      <w:pPr>
        <w:spacing w:after="0"/>
        <w:ind w:left="0"/>
        <w:jc w:val="both"/>
      </w:pPr>
      <w:r>
        <w:rPr>
          <w:rFonts w:ascii="Times New Roman"/>
          <w:b w:val="false"/>
          <w:i w:val="false"/>
          <w:color w:val="000000"/>
          <w:sz w:val="28"/>
        </w:rPr>
        <w:t>
      5. "Нысаналы индикаторларға қол жеткізу, нәтижелер көрсеткіштері (болған жағдайда) және іс-шараларды/жобаларды орындау" деген бөлімі Ұлттық жоспарын, Ұлттық қауіпсіздік стратегиясын және өзге жоспарлау құжаттарын, мемлекеттік функцияларды, өкілеттіктерді және (немесе) мемлекеттік қызметтер көрсетуді іске асыруға бағытталған блоктарға бөлінген.</w:t>
      </w:r>
    </w:p>
    <w:bookmarkEnd w:id="516"/>
    <w:bookmarkStart w:name="z578" w:id="517"/>
    <w:p>
      <w:pPr>
        <w:spacing w:after="0"/>
        <w:ind w:left="0"/>
        <w:jc w:val="both"/>
      </w:pPr>
      <w:r>
        <w:rPr>
          <w:rFonts w:ascii="Times New Roman"/>
          <w:b w:val="false"/>
          <w:i w:val="false"/>
          <w:color w:val="000000"/>
          <w:sz w:val="28"/>
        </w:rPr>
        <w:t>
      "Ұлттық даму жоспарының іске асырылуы" деген блогында толтыру түйінді ұлттық индикаторлардың декомпозиясына, стратегиялық мақсаттардың, ұлттық даму жоспарының міндеттеріне ескеріле отырып жүзеге асырылады.</w:t>
      </w:r>
    </w:p>
    <w:bookmarkEnd w:id="517"/>
    <w:bookmarkStart w:name="z579" w:id="518"/>
    <w:p>
      <w:pPr>
        <w:spacing w:after="0"/>
        <w:ind w:left="0"/>
        <w:jc w:val="both"/>
      </w:pPr>
      <w:r>
        <w:rPr>
          <w:rFonts w:ascii="Times New Roman"/>
          <w:b w:val="false"/>
          <w:i w:val="false"/>
          <w:color w:val="000000"/>
          <w:sz w:val="28"/>
        </w:rPr>
        <w:t>
      "Ұлттық қауіпсіздік стратегиясының іске асырылуы" деген блоғы қағаз жеткізгіште ҚБП форматында немесе құпиялылық мәртебесіне байланысты құпия түрде толтырылады.</w:t>
      </w:r>
    </w:p>
    <w:bookmarkEnd w:id="518"/>
    <w:bookmarkStart w:name="z580" w:id="519"/>
    <w:p>
      <w:pPr>
        <w:spacing w:after="0"/>
        <w:ind w:left="0"/>
        <w:jc w:val="both"/>
      </w:pPr>
      <w:r>
        <w:rPr>
          <w:rFonts w:ascii="Times New Roman"/>
          <w:b w:val="false"/>
          <w:i w:val="false"/>
          <w:color w:val="000000"/>
          <w:sz w:val="28"/>
        </w:rPr>
        <w:t>
      "Өзге жоспарлау құжаттарын, мемлекеттік функцияларды, өкілеттіктерді іске асыру және (немесе) мемлекеттік қызметтер көрсетуді іске асырылуы" деген блогы мақсаттар мен көрсеткіштерге қол жеткізуге бағытталған нысаналы индикаторларды, өзге де жоспарлау құжаттарының (тұжырымдамалардың, стратегиялардың (доктриналардың), ұлттық жобалардың, кешенді жоспарлардың, жол карталарының) күтілетін нәтижелерін, сондай-ақ заңнамалық тұрғыдан бекітілген функциялар мен өкілеттіктерді орындауға және мемлекеттік қызметтер көрсетуге негізделген нысаналы индикаторларды толтыруды көздейді.</w:t>
      </w:r>
    </w:p>
    <w:bookmarkEnd w:id="519"/>
    <w:bookmarkStart w:name="z581" w:id="520"/>
    <w:p>
      <w:pPr>
        <w:spacing w:after="0"/>
        <w:ind w:left="0"/>
        <w:jc w:val="both"/>
      </w:pPr>
      <w:r>
        <w:rPr>
          <w:rFonts w:ascii="Times New Roman"/>
          <w:b w:val="false"/>
          <w:i w:val="false"/>
          <w:color w:val="000000"/>
          <w:sz w:val="28"/>
        </w:rPr>
        <w:t>
      6. Бөлімдер мынадай жолмен толтырылады:</w:t>
      </w:r>
    </w:p>
    <w:bookmarkEnd w:id="520"/>
    <w:bookmarkStart w:name="z582" w:id="521"/>
    <w:p>
      <w:pPr>
        <w:spacing w:after="0"/>
        <w:ind w:left="0"/>
        <w:jc w:val="both"/>
      </w:pPr>
      <w:r>
        <w:rPr>
          <w:rFonts w:ascii="Times New Roman"/>
          <w:b w:val="false"/>
          <w:i w:val="false"/>
          <w:color w:val="000000"/>
          <w:sz w:val="28"/>
        </w:rPr>
        <w:t>
      1) даму жоспары бойынша "Бағыт" деген жолында өңірдің әлеуметтік-экономикалық дамуының негізгі бағыттары көрсетіледі;</w:t>
      </w:r>
    </w:p>
    <w:bookmarkEnd w:id="521"/>
    <w:bookmarkStart w:name="z583" w:id="522"/>
    <w:p>
      <w:pPr>
        <w:spacing w:after="0"/>
        <w:ind w:left="0"/>
        <w:jc w:val="both"/>
      </w:pPr>
      <w:r>
        <w:rPr>
          <w:rFonts w:ascii="Times New Roman"/>
          <w:b w:val="false"/>
          <w:i w:val="false"/>
          <w:color w:val="000000"/>
          <w:sz w:val="28"/>
        </w:rPr>
        <w:t>
      2) "№" деген 1-бағанда өтпелі реттік нөмірі көрсетіледі;</w:t>
      </w:r>
    </w:p>
    <w:bookmarkEnd w:id="522"/>
    <w:bookmarkStart w:name="z584" w:id="523"/>
    <w:p>
      <w:pPr>
        <w:spacing w:after="0"/>
        <w:ind w:left="0"/>
        <w:jc w:val="both"/>
      </w:pPr>
      <w:r>
        <w:rPr>
          <w:rFonts w:ascii="Times New Roman"/>
          <w:b w:val="false"/>
          <w:i w:val="false"/>
          <w:color w:val="000000"/>
          <w:sz w:val="28"/>
        </w:rPr>
        <w:t>
      3) "Атауы" деген 2-бағанда жолдарына қарай Ұлттық жоспардың түйінді ұлттық индикаторларының, Ұлттық қауіпсіздік стратегиясының нысаналы индикаторлары / көрсеткіштері, мақсаттары, нысаналы индикаторлары, міндеттері, нәтижелер көрсеткіштері (болған жағдайда) іс-шаралары / жобалары атауы көрсетіледі. "Түйінді ұлттық индикатор" деген жолдарда даму жоспарына сәйкес келетін түйінді ұлттық индикаторлардың атаулары көрсетіледі.</w:t>
      </w:r>
    </w:p>
    <w:bookmarkEnd w:id="523"/>
    <w:bookmarkStart w:name="z585" w:id="524"/>
    <w:p>
      <w:pPr>
        <w:spacing w:after="0"/>
        <w:ind w:left="0"/>
        <w:jc w:val="both"/>
      </w:pPr>
      <w:r>
        <w:rPr>
          <w:rFonts w:ascii="Times New Roman"/>
          <w:b w:val="false"/>
          <w:i w:val="false"/>
          <w:color w:val="000000"/>
          <w:sz w:val="28"/>
        </w:rPr>
        <w:t>
      "Нысаналы индикатор" деген жолдарда даму жоспарының тиісті мақсаттарының нысаналы индикаторларының атаулары көрсетіледі.</w:t>
      </w:r>
    </w:p>
    <w:bookmarkEnd w:id="524"/>
    <w:bookmarkStart w:name="z586" w:id="525"/>
    <w:p>
      <w:pPr>
        <w:spacing w:after="0"/>
        <w:ind w:left="0"/>
        <w:jc w:val="both"/>
      </w:pPr>
      <w:r>
        <w:rPr>
          <w:rFonts w:ascii="Times New Roman"/>
          <w:b w:val="false"/>
          <w:i w:val="false"/>
          <w:color w:val="000000"/>
          <w:sz w:val="28"/>
        </w:rPr>
        <w:t>
      "Нәтиже көрсеткіші (болған жағдайда)" деген жолдарда даму жоспарының тиісті мақсаттарының нәтиже көрсеткіштерінің атаулары көрсетіледі.</w:t>
      </w:r>
    </w:p>
    <w:bookmarkEnd w:id="525"/>
    <w:bookmarkStart w:name="z587" w:id="526"/>
    <w:p>
      <w:pPr>
        <w:spacing w:after="0"/>
        <w:ind w:left="0"/>
        <w:jc w:val="both"/>
      </w:pPr>
      <w:r>
        <w:rPr>
          <w:rFonts w:ascii="Times New Roman"/>
          <w:b w:val="false"/>
          <w:i w:val="false"/>
          <w:color w:val="000000"/>
          <w:sz w:val="28"/>
        </w:rPr>
        <w:t>
      "Іс-шара/жоба" деген жолдарда Инвестициялық жоспарға сәйкес келетін іс-шаралар/жобалар көрсетіледі.</w:t>
      </w:r>
    </w:p>
    <w:bookmarkEnd w:id="526"/>
    <w:bookmarkStart w:name="z588" w:id="527"/>
    <w:p>
      <w:pPr>
        <w:spacing w:after="0"/>
        <w:ind w:left="0"/>
        <w:jc w:val="both"/>
      </w:pPr>
      <w:r>
        <w:rPr>
          <w:rFonts w:ascii="Times New Roman"/>
          <w:b w:val="false"/>
          <w:i w:val="false"/>
          <w:color w:val="000000"/>
          <w:sz w:val="28"/>
        </w:rPr>
        <w:t>
      "Құрылған жұмыс орындарының саны (тұрақты/уақытша)" деген жолдарда Инвестициялық жоспарға сәйкес келетін жұмыс орындары көрсетіледі.</w:t>
      </w:r>
    </w:p>
    <w:bookmarkEnd w:id="527"/>
    <w:bookmarkStart w:name="z589" w:id="528"/>
    <w:p>
      <w:pPr>
        <w:spacing w:after="0"/>
        <w:ind w:left="0"/>
        <w:jc w:val="both"/>
      </w:pPr>
      <w:r>
        <w:rPr>
          <w:rFonts w:ascii="Times New Roman"/>
          <w:b w:val="false"/>
          <w:i w:val="false"/>
          <w:color w:val="000000"/>
          <w:sz w:val="28"/>
        </w:rPr>
        <w:t>
      4) "Жауапты орындаушы" деген 3-бағанда жауапты лауазымды адамның тегі мен аты-жөні көрсетіледі: нысаналы индикаторлар бойынша – әкімдердің орынбасарлары деңгейінде, іс-шаралар / жобалар бойынша – жергілікті атқарушы органның құрылымдық бөлімшесі, ведомстволық бағынысты ұйым, квазимемлекеттік сектор субъектісі басшысының деңгейінде;</w:t>
      </w:r>
    </w:p>
    <w:bookmarkEnd w:id="528"/>
    <w:bookmarkStart w:name="z590" w:id="529"/>
    <w:p>
      <w:pPr>
        <w:spacing w:after="0"/>
        <w:ind w:left="0"/>
        <w:jc w:val="both"/>
      </w:pPr>
      <w:r>
        <w:rPr>
          <w:rFonts w:ascii="Times New Roman"/>
          <w:b w:val="false"/>
          <w:i w:val="false"/>
          <w:color w:val="000000"/>
          <w:sz w:val="28"/>
        </w:rPr>
        <w:t>
      5) "Ақпарат көзі" деген 4-бағанда есепті кезеңдегі нысаналы индикатордың, нәтиже көрсеткіштерінің (болған жағдайда), іс-шараның/жобаның мәндерін куәландыруға мүмкіндік беретін ақпарат көздері көрсетіледі;</w:t>
      </w:r>
    </w:p>
    <w:bookmarkEnd w:id="529"/>
    <w:bookmarkStart w:name="z591" w:id="530"/>
    <w:p>
      <w:pPr>
        <w:spacing w:after="0"/>
        <w:ind w:left="0"/>
        <w:jc w:val="both"/>
      </w:pPr>
      <w:r>
        <w:rPr>
          <w:rFonts w:ascii="Times New Roman"/>
          <w:b w:val="false"/>
          <w:i w:val="false"/>
          <w:color w:val="000000"/>
          <w:sz w:val="28"/>
        </w:rPr>
        <w:t>
      6) "Өлшем бірлігі" деген 5-бағанда нысаналы индикатордың, нәтиже көрсеткіштерінің (болған жағдайда) және (немесе) іс-шаралардың / жобалардың өлшем бірліктері көрсетіледі;</w:t>
      </w:r>
    </w:p>
    <w:bookmarkEnd w:id="530"/>
    <w:bookmarkStart w:name="z592" w:id="531"/>
    <w:p>
      <w:pPr>
        <w:spacing w:after="0"/>
        <w:ind w:left="0"/>
        <w:jc w:val="both"/>
      </w:pPr>
      <w:r>
        <w:rPr>
          <w:rFonts w:ascii="Times New Roman"/>
          <w:b w:val="false"/>
          <w:i w:val="false"/>
          <w:color w:val="000000"/>
          <w:sz w:val="28"/>
        </w:rPr>
        <w:t>
      7) "Орындау мерзімі" деген 6- және "Аяқтау нысаны" деген 7-бағандары "Іс-шаралар / жобалар" жолдары бойынша жоспарланатын іс-шараны / жобаны орындаудың нақты мерзімдері мен нысандарын енгізу жолымен толтырылады;</w:t>
      </w:r>
    </w:p>
    <w:bookmarkEnd w:id="531"/>
    <w:bookmarkStart w:name="z593" w:id="532"/>
    <w:p>
      <w:pPr>
        <w:spacing w:after="0"/>
        <w:ind w:left="0"/>
        <w:jc w:val="both"/>
      </w:pPr>
      <w:r>
        <w:rPr>
          <w:rFonts w:ascii="Times New Roman"/>
          <w:b w:val="false"/>
          <w:i w:val="false"/>
          <w:color w:val="000000"/>
          <w:sz w:val="28"/>
        </w:rPr>
        <w:t>
      8) "Жоспар" деген 8-, "Факт" деген 9- , "Қол жеткізу / орындау / игеру үлесі" деген 10-бағандарда Ұлттық жоспарының түйінді ұлттық индикаторларының, Ұлттық қауіпсіздік стратегиясы нысаналы индикаторлардың / көрсеткіштерінің, нысаналы индикаторлардың жоспарлы және нақты мәндері, жоспарланған іс-шаралар / жобалар бөлінісінде қаржыландыру нәтижелері мен көлемдері миллион теңгемен, сондай-ақ оларға нақты қол жеткізу / орындау үлесі пайызда көрсетіледі;</w:t>
      </w:r>
    </w:p>
    <w:bookmarkEnd w:id="532"/>
    <w:bookmarkStart w:name="z594" w:id="533"/>
    <w:p>
      <w:pPr>
        <w:spacing w:after="0"/>
        <w:ind w:left="0"/>
        <w:jc w:val="both"/>
      </w:pPr>
      <w:r>
        <w:rPr>
          <w:rFonts w:ascii="Times New Roman"/>
          <w:b w:val="false"/>
          <w:i w:val="false"/>
          <w:color w:val="000000"/>
          <w:sz w:val="28"/>
        </w:rPr>
        <w:t>
      9) "Қаржыландыру көзі" деген 11-бағанда іс-шараны/жобаны қаржыландыру көзі көрсетіледі;</w:t>
      </w:r>
    </w:p>
    <w:bookmarkEnd w:id="533"/>
    <w:bookmarkStart w:name="z595" w:id="534"/>
    <w:p>
      <w:pPr>
        <w:spacing w:after="0"/>
        <w:ind w:left="0"/>
        <w:jc w:val="both"/>
      </w:pPr>
      <w:r>
        <w:rPr>
          <w:rFonts w:ascii="Times New Roman"/>
          <w:b w:val="false"/>
          <w:i w:val="false"/>
          <w:color w:val="000000"/>
          <w:sz w:val="28"/>
        </w:rPr>
        <w:t>
      10) "Қол жеткізу/орындау/игеру туралы ақпарат (қол жеткізбеу/орындамау/игермеу себептерімен)" деген 12-бағанда нысаналы индикаторларға қол жеткізу, нәтиже көрсеткіштері (болған жағдайда), іс-шараларды / жобаларды іске асыру барысы туралы егжей-тегжейлі ақпарат көрсетіледі.</w:t>
      </w:r>
    </w:p>
    <w:bookmarkEnd w:id="534"/>
    <w:bookmarkStart w:name="z596" w:id="535"/>
    <w:p>
      <w:pPr>
        <w:spacing w:after="0"/>
        <w:ind w:left="0"/>
        <w:jc w:val="both"/>
      </w:pPr>
      <w:r>
        <w:rPr>
          <w:rFonts w:ascii="Times New Roman"/>
          <w:b w:val="false"/>
          <w:i w:val="false"/>
          <w:color w:val="000000"/>
          <w:sz w:val="28"/>
        </w:rPr>
        <w:t>
      Орындалмаған, ішінара орындалған жағдайда орындалмау тәуекелдерін болдырмау және (немесе) азайту жөніндегі мемлекеттік орган қабылдаған шараларды көрсете отырып, жоспарланған іс-шараларды орындамау / қаржы қаражатын игермеу себептері көрсетіледі.</w:t>
      </w:r>
    </w:p>
    <w:bookmarkEnd w:id="535"/>
    <w:bookmarkStart w:name="z597" w:id="536"/>
    <w:p>
      <w:pPr>
        <w:spacing w:after="0"/>
        <w:ind w:left="0"/>
        <w:jc w:val="both"/>
      </w:pPr>
      <w:r>
        <w:rPr>
          <w:rFonts w:ascii="Times New Roman"/>
          <w:b w:val="false"/>
          <w:i w:val="false"/>
          <w:color w:val="000000"/>
          <w:sz w:val="28"/>
        </w:rPr>
        <w:t>
      Толық аяқталған іс-шаралар орындалған іс-шаралар болып саналады.</w:t>
      </w:r>
    </w:p>
    <w:bookmarkEnd w:id="536"/>
    <w:bookmarkStart w:name="z598" w:id="537"/>
    <w:p>
      <w:pPr>
        <w:spacing w:after="0"/>
        <w:ind w:left="0"/>
        <w:jc w:val="both"/>
      </w:pPr>
      <w:r>
        <w:rPr>
          <w:rFonts w:ascii="Times New Roman"/>
          <w:b w:val="false"/>
          <w:i w:val="false"/>
          <w:color w:val="000000"/>
          <w:sz w:val="28"/>
        </w:rPr>
        <w:t>
      Ішінара орындалған іс-шаралар – бұл бір қаржы жылында бөлінген қаражат шеңберінде орындалған ұзақ мерзімді сипаттағы іс-шаралар.</w:t>
      </w:r>
    </w:p>
    <w:bookmarkEnd w:id="537"/>
    <w:bookmarkStart w:name="z599" w:id="538"/>
    <w:p>
      <w:pPr>
        <w:spacing w:after="0"/>
        <w:ind w:left="0"/>
        <w:jc w:val="both"/>
      </w:pPr>
      <w:r>
        <w:rPr>
          <w:rFonts w:ascii="Times New Roman"/>
          <w:b w:val="false"/>
          <w:i w:val="false"/>
          <w:color w:val="000000"/>
          <w:sz w:val="28"/>
        </w:rPr>
        <w:t>
      11) "Қаржылық ресурстар" деген жолда өңірді дамыту жоспарының мақсаттары бойынша бөліністе мемлекеттік органның шығыстары бойынша жиынтық деректер келтіріледі.</w:t>
      </w:r>
    </w:p>
    <w:bookmarkEnd w:id="538"/>
    <w:bookmarkStart w:name="z600" w:id="539"/>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жоспарлы кезеңге 001 бюджеттік бағдарламасы шеңберінде бөлінген, жоспарланған және болжанатын мемлекеттік орган қаражатының көлемі көрсетіледі.</w:t>
      </w:r>
    </w:p>
    <w:bookmarkEnd w:id="539"/>
    <w:bookmarkStart w:name="z601" w:id="540"/>
    <w:p>
      <w:pPr>
        <w:spacing w:after="0"/>
        <w:ind w:left="0"/>
        <w:jc w:val="both"/>
      </w:pPr>
      <w:r>
        <w:rPr>
          <w:rFonts w:ascii="Times New Roman"/>
          <w:b w:val="false"/>
          <w:i w:val="false"/>
          <w:color w:val="000000"/>
          <w:sz w:val="28"/>
        </w:rPr>
        <w:t>
      7. "Талдамалық жазба" бөлімі мынадай ақпараттан тұрады:</w:t>
      </w:r>
    </w:p>
    <w:bookmarkEnd w:id="540"/>
    <w:bookmarkStart w:name="z602" w:id="541"/>
    <w:p>
      <w:pPr>
        <w:spacing w:after="0"/>
        <w:ind w:left="0"/>
        <w:jc w:val="both"/>
      </w:pPr>
      <w:r>
        <w:rPr>
          <w:rFonts w:ascii="Times New Roman"/>
          <w:b w:val="false"/>
          <w:i w:val="false"/>
          <w:color w:val="000000"/>
          <w:sz w:val="28"/>
        </w:rPr>
        <w:t>
      орындалмаудың немесе ішінара орындалудың негізгі себептерін көрсете отырып, белгіленген нысаналы индикаторларға қол жеткізудің, нәтижелер көрсеткіштерінің (болған жағдайда), жоспарланған іс-шаралардың / жобалардың нақты орындалуының жалпы серпіні туралы;</w:t>
      </w:r>
    </w:p>
    <w:bookmarkEnd w:id="541"/>
    <w:bookmarkStart w:name="z603" w:id="542"/>
    <w:p>
      <w:pPr>
        <w:spacing w:after="0"/>
        <w:ind w:left="0"/>
        <w:jc w:val="both"/>
      </w:pPr>
      <w:r>
        <w:rPr>
          <w:rFonts w:ascii="Times New Roman"/>
          <w:b w:val="false"/>
          <w:i w:val="false"/>
          <w:color w:val="000000"/>
          <w:sz w:val="28"/>
        </w:rPr>
        <w:t>
      проблемаларды шешу дәрежесі және мақсаттарға, міндеттерге қол жеткізу, даму жоспарының іске асырылуы өңірдің әлеуметтік-экономикалық дамуына әсері туралы;</w:t>
      </w:r>
    </w:p>
    <w:bookmarkEnd w:id="542"/>
    <w:bookmarkStart w:name="z604" w:id="543"/>
    <w:p>
      <w:pPr>
        <w:spacing w:after="0"/>
        <w:ind w:left="0"/>
        <w:jc w:val="both"/>
      </w:pPr>
      <w:r>
        <w:rPr>
          <w:rFonts w:ascii="Times New Roman"/>
          <w:b w:val="false"/>
          <w:i w:val="false"/>
          <w:color w:val="000000"/>
          <w:sz w:val="28"/>
        </w:rPr>
        <w:t>
      белгіленген нысаналы индикаторларға, нәтижелер көрсеткіштеріне (болған жағдайда) қол жеткізбеудің өңірдегі әлеуметтік-экономикалық, қоғамдық-саяси жағдайға әсері туралы;</w:t>
      </w:r>
    </w:p>
    <w:bookmarkEnd w:id="543"/>
    <w:bookmarkStart w:name="z605" w:id="544"/>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ұсынылған мемлекеттік көрсетілетін қызметтердің нақты көлемінің деңгейі туралы;</w:t>
      </w:r>
    </w:p>
    <w:bookmarkEnd w:id="544"/>
    <w:bookmarkStart w:name="z606" w:id="545"/>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қоғамдық мониторинг туралы мәліметтер.</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14-қосымша</w:t>
            </w:r>
          </w:p>
        </w:tc>
      </w:tr>
    </w:tbl>
    <w:bookmarkStart w:name="z608" w:id="546"/>
    <w:p>
      <w:pPr>
        <w:spacing w:after="0"/>
        <w:ind w:left="0"/>
        <w:jc w:val="both"/>
      </w:pPr>
      <w:r>
        <w:rPr>
          <w:rFonts w:ascii="Times New Roman"/>
          <w:b w:val="false"/>
          <w:i w:val="false"/>
          <w:color w:val="000000"/>
          <w:sz w:val="28"/>
        </w:rPr>
        <w:t>
      Нысан</w:t>
      </w:r>
    </w:p>
    <w:bookmarkEnd w:id="546"/>
    <w:bookmarkStart w:name="z609" w:id="547"/>
    <w:p>
      <w:pPr>
        <w:spacing w:after="0"/>
        <w:ind w:left="0"/>
        <w:jc w:val="left"/>
      </w:pPr>
      <w:r>
        <w:rPr>
          <w:rFonts w:ascii="Times New Roman"/>
          <w:b/>
          <w:i w:val="false"/>
          <w:color w:val="000000"/>
        </w:rPr>
        <w:t xml:space="preserve"> _____________________________________________________________</w:t>
      </w:r>
    </w:p>
    <w:bookmarkEnd w:id="547"/>
    <w:bookmarkStart w:name="z610" w:id="548"/>
    <w:p>
      <w:pPr>
        <w:spacing w:after="0"/>
        <w:ind w:left="0"/>
        <w:jc w:val="left"/>
      </w:pPr>
      <w:r>
        <w:rPr>
          <w:rFonts w:ascii="Times New Roman"/>
          <w:b/>
          <w:i w:val="false"/>
          <w:color w:val="000000"/>
        </w:rPr>
        <w:t xml:space="preserve"> (ауданның (облыстық маңызы бар қаланың) атауы) ______________________ (жоспарлы кезең) жылдарға арналған даму жоспары</w:t>
      </w:r>
    </w:p>
    <w:bookmarkEnd w:id="548"/>
    <w:bookmarkStart w:name="z611" w:id="549"/>
    <w:p>
      <w:pPr>
        <w:spacing w:after="0"/>
        <w:ind w:left="0"/>
        <w:jc w:val="both"/>
      </w:pPr>
      <w:r>
        <w:rPr>
          <w:rFonts w:ascii="Times New Roman"/>
          <w:b w:val="false"/>
          <w:i w:val="false"/>
          <w:color w:val="000000"/>
          <w:sz w:val="28"/>
        </w:rPr>
        <w:t>
      1-бөлім. Паспорт</w:t>
      </w:r>
    </w:p>
    <w:bookmarkEnd w:id="549"/>
    <w:bookmarkStart w:name="z612" w:id="550"/>
    <w:p>
      <w:pPr>
        <w:spacing w:after="0"/>
        <w:ind w:left="0"/>
        <w:jc w:val="both"/>
      </w:pPr>
      <w:r>
        <w:rPr>
          <w:rFonts w:ascii="Times New Roman"/>
          <w:b w:val="false"/>
          <w:i w:val="false"/>
          <w:color w:val="000000"/>
          <w:sz w:val="28"/>
        </w:rPr>
        <w:t>
      2-бөлім. Аумақты дамыту пайымы</w:t>
      </w:r>
    </w:p>
    <w:bookmarkEnd w:id="550"/>
    <w:bookmarkStart w:name="z613" w:id="551"/>
    <w:p>
      <w:pPr>
        <w:spacing w:after="0"/>
        <w:ind w:left="0"/>
        <w:jc w:val="both"/>
      </w:pPr>
      <w:r>
        <w:rPr>
          <w:rFonts w:ascii="Times New Roman"/>
          <w:b w:val="false"/>
          <w:i w:val="false"/>
          <w:color w:val="000000"/>
          <w:sz w:val="28"/>
        </w:rPr>
        <w:t>
      3-бөлім. Ағымдағы жағдайды талдау</w:t>
      </w:r>
    </w:p>
    <w:bookmarkEnd w:id="551"/>
    <w:bookmarkStart w:name="z614" w:id="552"/>
    <w:p>
      <w:pPr>
        <w:spacing w:after="0"/>
        <w:ind w:left="0"/>
        <w:jc w:val="both"/>
      </w:pPr>
      <w:r>
        <w:rPr>
          <w:rFonts w:ascii="Times New Roman"/>
          <w:b w:val="false"/>
          <w:i w:val="false"/>
          <w:color w:val="000000"/>
          <w:sz w:val="28"/>
        </w:rPr>
        <w:t>
      4-бөлім. Негізгі бағыттар, мақсаттар, нысаналы индикаторлар, міндеттер, нәтижелер көрсеткіштері (болған жағдайда) және ресурс</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Облыстың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 1-ҰҚС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 / n-ҰҚС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түйінді ұлттық индикаторы/ 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 ІСКЕ АСЫРУ БОЙЫНША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және нәтижелер көрсеткіштерімен қамтылмаған бюджет қаражаты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553"/>
    <w:p>
      <w:pPr>
        <w:spacing w:after="0"/>
        <w:ind w:left="0"/>
        <w:jc w:val="both"/>
      </w:pPr>
      <w:r>
        <w:rPr>
          <w:rFonts w:ascii="Times New Roman"/>
          <w:b w:val="false"/>
          <w:i w:val="false"/>
          <w:color w:val="000000"/>
          <w:sz w:val="28"/>
        </w:rPr>
        <w:t>
      ______________________________ әкімі ___________________________________</w:t>
      </w:r>
    </w:p>
    <w:bookmarkEnd w:id="553"/>
    <w:bookmarkStart w:name="z616" w:id="554"/>
    <w:p>
      <w:pPr>
        <w:spacing w:after="0"/>
        <w:ind w:left="0"/>
        <w:jc w:val="both"/>
      </w:pPr>
      <w:r>
        <w:rPr>
          <w:rFonts w:ascii="Times New Roman"/>
          <w:b w:val="false"/>
          <w:i w:val="false"/>
          <w:color w:val="000000"/>
          <w:sz w:val="28"/>
        </w:rPr>
        <w:t>
      (ауданның (облыстық маңызы бар қаланың) атауы)</w:t>
      </w:r>
    </w:p>
    <w:bookmarkEnd w:id="554"/>
    <w:bookmarkStart w:name="z617" w:id="555"/>
    <w:p>
      <w:pPr>
        <w:spacing w:after="0"/>
        <w:ind w:left="0"/>
        <w:jc w:val="both"/>
      </w:pPr>
      <w:r>
        <w:rPr>
          <w:rFonts w:ascii="Times New Roman"/>
          <w:b w:val="false"/>
          <w:i w:val="false"/>
          <w:color w:val="000000"/>
          <w:sz w:val="28"/>
        </w:rPr>
        <w:t>
      (қолы, тегі, аты-жөнінің бірінші әріптері)</w:t>
      </w:r>
    </w:p>
    <w:bookmarkEnd w:id="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даму жоспарына</w:t>
            </w:r>
            <w:r>
              <w:br/>
            </w:r>
            <w:r>
              <w:rPr>
                <w:rFonts w:ascii="Times New Roman"/>
                <w:b w:val="false"/>
                <w:i w:val="false"/>
                <w:color w:val="000000"/>
                <w:sz w:val="20"/>
              </w:rPr>
              <w:t>қосымша</w:t>
            </w:r>
          </w:p>
        </w:tc>
      </w:tr>
    </w:tbl>
    <w:bookmarkStart w:name="z619" w:id="556"/>
    <w:p>
      <w:pPr>
        <w:spacing w:after="0"/>
        <w:ind w:left="0"/>
        <w:jc w:val="left"/>
      </w:pPr>
      <w:r>
        <w:rPr>
          <w:rFonts w:ascii="Times New Roman"/>
          <w:b/>
          <w:i w:val="false"/>
          <w:color w:val="000000"/>
        </w:rPr>
        <w:t xml:space="preserve"> Ауданның (облыстық маңызы бар қаланың) даму жоспарын толтыру бойынша түсіндірме</w:t>
      </w:r>
    </w:p>
    <w:bookmarkEnd w:id="556"/>
    <w:bookmarkStart w:name="z620" w:id="557"/>
    <w:p>
      <w:pPr>
        <w:spacing w:after="0"/>
        <w:ind w:left="0"/>
        <w:jc w:val="both"/>
      </w:pPr>
      <w:r>
        <w:rPr>
          <w:rFonts w:ascii="Times New Roman"/>
          <w:b w:val="false"/>
          <w:i w:val="false"/>
          <w:color w:val="000000"/>
          <w:sz w:val="28"/>
        </w:rPr>
        <w:t>
      1. "(ауданның (облыстық маңызы бар қаланың) атауы)" деген жолда ауданның (облыстық маңызы бар қаланың) толық атауы көрсетіледі.</w:t>
      </w:r>
    </w:p>
    <w:bookmarkEnd w:id="557"/>
    <w:bookmarkStart w:name="z621" w:id="558"/>
    <w:p>
      <w:pPr>
        <w:spacing w:after="0"/>
        <w:ind w:left="0"/>
        <w:jc w:val="both"/>
      </w:pPr>
      <w:r>
        <w:rPr>
          <w:rFonts w:ascii="Times New Roman"/>
          <w:b w:val="false"/>
          <w:i w:val="false"/>
          <w:color w:val="000000"/>
          <w:sz w:val="28"/>
        </w:rPr>
        <w:t>
      2. "(жоспарлы кезең)" деген жолда ауданның (облыстық маңызы бар қаланың) даму жоспары әзірленетін бес жылдық кезеңі көрсетіледі.</w:t>
      </w:r>
    </w:p>
    <w:bookmarkEnd w:id="558"/>
    <w:bookmarkStart w:name="z622" w:id="559"/>
    <w:p>
      <w:pPr>
        <w:spacing w:after="0"/>
        <w:ind w:left="0"/>
        <w:jc w:val="both"/>
      </w:pPr>
      <w:r>
        <w:rPr>
          <w:rFonts w:ascii="Times New Roman"/>
          <w:b w:val="false"/>
          <w:i w:val="false"/>
          <w:color w:val="000000"/>
          <w:sz w:val="28"/>
        </w:rPr>
        <w:t>
      3. "Паспорт" деген 1-бөлімде мыналарды қамтитын ауданның (облыстық маңызы бар қаланың) даму жоспарларының негізгі параметрлері баяндалады:</w:t>
      </w:r>
    </w:p>
    <w:bookmarkEnd w:id="559"/>
    <w:bookmarkStart w:name="z623" w:id="560"/>
    <w:p>
      <w:pPr>
        <w:spacing w:after="0"/>
        <w:ind w:left="0"/>
        <w:jc w:val="both"/>
      </w:pPr>
      <w:r>
        <w:rPr>
          <w:rFonts w:ascii="Times New Roman"/>
          <w:b w:val="false"/>
          <w:i w:val="false"/>
          <w:color w:val="000000"/>
          <w:sz w:val="28"/>
        </w:rPr>
        <w:t>
      1) атауы;</w:t>
      </w:r>
    </w:p>
    <w:bookmarkEnd w:id="560"/>
    <w:bookmarkStart w:name="z624" w:id="561"/>
    <w:p>
      <w:pPr>
        <w:spacing w:after="0"/>
        <w:ind w:left="0"/>
        <w:jc w:val="both"/>
      </w:pPr>
      <w:r>
        <w:rPr>
          <w:rFonts w:ascii="Times New Roman"/>
          <w:b w:val="false"/>
          <w:i w:val="false"/>
          <w:color w:val="000000"/>
          <w:sz w:val="28"/>
        </w:rPr>
        <w:t>
      2) осы ауданның (облыстық маңызы бар қаланың) негізгі сипаттамалары;</w:t>
      </w:r>
    </w:p>
    <w:bookmarkEnd w:id="561"/>
    <w:bookmarkStart w:name="z625" w:id="562"/>
    <w:p>
      <w:pPr>
        <w:spacing w:after="0"/>
        <w:ind w:left="0"/>
        <w:jc w:val="both"/>
      </w:pPr>
      <w:r>
        <w:rPr>
          <w:rFonts w:ascii="Times New Roman"/>
          <w:b w:val="false"/>
          <w:i w:val="false"/>
          <w:color w:val="000000"/>
          <w:sz w:val="28"/>
        </w:rPr>
        <w:t>
      3) бағыттар, мақсаттар, нысаналы индикаторлар, міндеттер, нәтижелер көрсеткіштері (болған жағдайда);</w:t>
      </w:r>
    </w:p>
    <w:bookmarkEnd w:id="562"/>
    <w:bookmarkStart w:name="z626" w:id="563"/>
    <w:p>
      <w:pPr>
        <w:spacing w:after="0"/>
        <w:ind w:left="0"/>
        <w:jc w:val="both"/>
      </w:pPr>
      <w:r>
        <w:rPr>
          <w:rFonts w:ascii="Times New Roman"/>
          <w:b w:val="false"/>
          <w:i w:val="false"/>
          <w:color w:val="000000"/>
          <w:sz w:val="28"/>
        </w:rPr>
        <w:t>
      4) қажетті ресурстар.</w:t>
      </w:r>
    </w:p>
    <w:bookmarkEnd w:id="563"/>
    <w:bookmarkStart w:name="z627" w:id="564"/>
    <w:p>
      <w:pPr>
        <w:spacing w:after="0"/>
        <w:ind w:left="0"/>
        <w:jc w:val="both"/>
      </w:pPr>
      <w:r>
        <w:rPr>
          <w:rFonts w:ascii="Times New Roman"/>
          <w:b w:val="false"/>
          <w:i w:val="false"/>
          <w:color w:val="000000"/>
          <w:sz w:val="28"/>
        </w:rPr>
        <w:t>
      4. "Аумақты дамыту пайымы" деген 2-бөлімде ауданның (облыстық маңызы бар қаланың) даму жоспарын іске асыру нәтижесінде ауданның перспективалық жай-күйі сипатталады.</w:t>
      </w:r>
    </w:p>
    <w:bookmarkEnd w:id="564"/>
    <w:bookmarkStart w:name="z628" w:id="565"/>
    <w:p>
      <w:pPr>
        <w:spacing w:after="0"/>
        <w:ind w:left="0"/>
        <w:jc w:val="both"/>
      </w:pPr>
      <w:r>
        <w:rPr>
          <w:rFonts w:ascii="Times New Roman"/>
          <w:b w:val="false"/>
          <w:i w:val="false"/>
          <w:color w:val="000000"/>
          <w:sz w:val="28"/>
        </w:rPr>
        <w:t>
      5. "Ағымдағы жағдайды талдау" деген бөлімде ауданның (облыстық маңызы бар қаланың) әлеуметтік-экономикалық жағдайдың ағымдағы дамуы, негізгі проблемалардың кешенді сипаттамасы, сондай-ақ ауданның (облыстық маңызы бар қаланың) бәсекелестік артықшылықтары мен мүмкіндіктері сипатталады.</w:t>
      </w:r>
    </w:p>
    <w:bookmarkEnd w:id="565"/>
    <w:bookmarkStart w:name="z629" w:id="566"/>
    <w:p>
      <w:pPr>
        <w:spacing w:after="0"/>
        <w:ind w:left="0"/>
        <w:jc w:val="both"/>
      </w:pPr>
      <w:r>
        <w:rPr>
          <w:rFonts w:ascii="Times New Roman"/>
          <w:b w:val="false"/>
          <w:i w:val="false"/>
          <w:color w:val="000000"/>
          <w:sz w:val="28"/>
        </w:rPr>
        <w:t>
      Осы бөлімнің көлемі құжаттың жалпы көлемінің 30%-нан аспайды.</w:t>
      </w:r>
    </w:p>
    <w:bookmarkEnd w:id="566"/>
    <w:bookmarkStart w:name="z630" w:id="567"/>
    <w:p>
      <w:pPr>
        <w:spacing w:after="0"/>
        <w:ind w:left="0"/>
        <w:jc w:val="both"/>
      </w:pPr>
      <w:r>
        <w:rPr>
          <w:rFonts w:ascii="Times New Roman"/>
          <w:b w:val="false"/>
          <w:i w:val="false"/>
          <w:color w:val="000000"/>
          <w:sz w:val="28"/>
        </w:rPr>
        <w:t>
      6. "Негізгі бағыттар, мақсаттар, нысаналы индикаторлар, міндеттер, нәтижелер көрсеткіштері (болған жағдайда) және ресурстар" деген 3-бөлімі облыстың даму жоспарының нысаналы индикаторларға қол жеткізуге, сондай-ақ өзге жоспарлау құжаттарын, мемлекеттік функцияларды, өкілеттіктерді және (немесе) мемлекеттік қызметтер көрсетуді іске асыруға бағытталған және мынадай тәртіппен толтырылады:</w:t>
      </w:r>
    </w:p>
    <w:bookmarkEnd w:id="567"/>
    <w:bookmarkStart w:name="z631" w:id="568"/>
    <w:p>
      <w:pPr>
        <w:spacing w:after="0"/>
        <w:ind w:left="0"/>
        <w:jc w:val="both"/>
      </w:pPr>
      <w:r>
        <w:rPr>
          <w:rFonts w:ascii="Times New Roman"/>
          <w:b w:val="false"/>
          <w:i w:val="false"/>
          <w:color w:val="000000"/>
          <w:sz w:val="28"/>
        </w:rPr>
        <w:t>
      1) "Бағыт", "Мақсат", "Міндет (болған жағдайда)" деген жолдарда мәтіндік форматта ауданның (облыстық маңызы бар қаланың) әлеуметтік-экономикалық дамуының негізгі бағыттарының, мақсаттары мен міндеттерінің атауы көрсетіледі.</w:t>
      </w:r>
    </w:p>
    <w:bookmarkEnd w:id="568"/>
    <w:bookmarkStart w:name="z632" w:id="569"/>
    <w:p>
      <w:pPr>
        <w:spacing w:after="0"/>
        <w:ind w:left="0"/>
        <w:jc w:val="both"/>
      </w:pPr>
      <w:r>
        <w:rPr>
          <w:rFonts w:ascii="Times New Roman"/>
          <w:b w:val="false"/>
          <w:i w:val="false"/>
          <w:color w:val="000000"/>
          <w:sz w:val="28"/>
        </w:rPr>
        <w:t>
      2) "№" деген 1-бағанда өтпелі реттік нөмірі көрсетіледі.</w:t>
      </w:r>
    </w:p>
    <w:bookmarkEnd w:id="569"/>
    <w:bookmarkStart w:name="z633" w:id="570"/>
    <w:p>
      <w:pPr>
        <w:spacing w:after="0"/>
        <w:ind w:left="0"/>
        <w:jc w:val="both"/>
      </w:pPr>
      <w:r>
        <w:rPr>
          <w:rFonts w:ascii="Times New Roman"/>
          <w:b w:val="false"/>
          <w:i w:val="false"/>
          <w:color w:val="000000"/>
          <w:sz w:val="28"/>
        </w:rPr>
        <w:t>
       3) "Атауы" деген 2-бағандағы "Түйінді ұлттық индикатор/ҰҚС көрсеткіші", "Нысаналы индикатор", "Нәтиже көрсеткіші (болған жағдайда)" жолдары бойынша Ұлттық жоспарының түйінді ұлттық индикаторлардың, Ұлттық қаупсіздік стратегиясының көрсеткіштері (болған жағдайда) және оларға қол жеткізуге декомпозицияланған нысаналы индикаторлар мен нәтижелер көрсеткіштерінің (болған жағдайда) атаулары, сондай-ақ ауданның (облыстық маңызы бар қаланың) мақсаттарына және өңірдің өзге де әлеуметтік-экономикалық мақсаттарына қол жеткізу үшін қажетті нысаналы индикаторлар мен нәтижелер көрсеткіштерінің (болған жағдайда) атаулары көрсетіледі.</w:t>
      </w:r>
    </w:p>
    <w:bookmarkEnd w:id="570"/>
    <w:bookmarkStart w:name="z634" w:id="571"/>
    <w:p>
      <w:pPr>
        <w:spacing w:after="0"/>
        <w:ind w:left="0"/>
        <w:jc w:val="both"/>
      </w:pPr>
      <w:r>
        <w:rPr>
          <w:rFonts w:ascii="Times New Roman"/>
          <w:b w:val="false"/>
          <w:i w:val="false"/>
          <w:color w:val="000000"/>
          <w:sz w:val="28"/>
        </w:rPr>
        <w:t>
      Түйінді ұлттық индикаторлар/ҰҚС көрсеткіші облыстың даму жоспарынан көшіріледі.</w:t>
      </w:r>
    </w:p>
    <w:bookmarkEnd w:id="571"/>
    <w:bookmarkStart w:name="z635" w:id="572"/>
    <w:p>
      <w:pPr>
        <w:spacing w:after="0"/>
        <w:ind w:left="0"/>
        <w:jc w:val="both"/>
      </w:pPr>
      <w:r>
        <w:rPr>
          <w:rFonts w:ascii="Times New Roman"/>
          <w:b w:val="false"/>
          <w:i w:val="false"/>
          <w:color w:val="000000"/>
          <w:sz w:val="28"/>
        </w:rPr>
        <w:t>
      1- және 2-блоктарда өңірлер бөлінісінде тиісті декомпозиция бойынша мақсаттар, нысаналы индикаторлар, міндеттер және нәтижелер көрсеткіштері болмаған жағдайда, олар толтырылмайды.</w:t>
      </w:r>
    </w:p>
    <w:bookmarkEnd w:id="572"/>
    <w:bookmarkStart w:name="z636" w:id="573"/>
    <w:p>
      <w:pPr>
        <w:spacing w:after="0"/>
        <w:ind w:left="0"/>
        <w:jc w:val="both"/>
      </w:pPr>
      <w:r>
        <w:rPr>
          <w:rFonts w:ascii="Times New Roman"/>
          <w:b w:val="false"/>
          <w:i w:val="false"/>
          <w:color w:val="000000"/>
          <w:sz w:val="28"/>
        </w:rPr>
        <w:t>
      4) "Жауапты орындаушы" деген 3-бағанда нысаналы индикаторға, нәтижелер көрсеткіштеріне (болған жағдайда) қол жеткізу деңгейінде ауданның (облыстық маңызы бар қаланың) әкімі орынбасарының тегі, аты-жөні, сондай ақ іс-шараларды/жобаларды іске асыру деңгейінде жергілікті атқарушы органдардың басшысы көрсетіледі.</w:t>
      </w:r>
    </w:p>
    <w:bookmarkEnd w:id="573"/>
    <w:bookmarkStart w:name="z637" w:id="574"/>
    <w:p>
      <w:pPr>
        <w:spacing w:after="0"/>
        <w:ind w:left="0"/>
        <w:jc w:val="both"/>
      </w:pPr>
      <w:r>
        <w:rPr>
          <w:rFonts w:ascii="Times New Roman"/>
          <w:b w:val="false"/>
          <w:i w:val="false"/>
          <w:color w:val="000000"/>
          <w:sz w:val="28"/>
        </w:rPr>
        <w:t>
      5) "Ақпарат көзі" деген 4-бағанда есепті кезеңде нысаналы индикаторлардың, нәтижелер көрсеткіштерінің (болған жағдайда) мәндерін куәландыруға мүмкіндік беретін ақпарат көздері көрсетіледі.</w:t>
      </w:r>
    </w:p>
    <w:bookmarkEnd w:id="574"/>
    <w:bookmarkStart w:name="z638" w:id="575"/>
    <w:p>
      <w:pPr>
        <w:spacing w:after="0"/>
        <w:ind w:left="0"/>
        <w:jc w:val="both"/>
      </w:pPr>
      <w:r>
        <w:rPr>
          <w:rFonts w:ascii="Times New Roman"/>
          <w:b w:val="false"/>
          <w:i w:val="false"/>
          <w:color w:val="000000"/>
          <w:sz w:val="28"/>
        </w:rPr>
        <w:t>
      6) "Өлшем бірлігі" деген 5-бағанда нысаналы индикаторлардың және нәтижелер көрсеткіштерінің өлшем бірліктері көрсетіледі.</w:t>
      </w:r>
    </w:p>
    <w:bookmarkEnd w:id="575"/>
    <w:bookmarkStart w:name="z639" w:id="576"/>
    <w:p>
      <w:pPr>
        <w:spacing w:after="0"/>
        <w:ind w:left="0"/>
        <w:jc w:val="both"/>
      </w:pPr>
      <w:r>
        <w:rPr>
          <w:rFonts w:ascii="Times New Roman"/>
          <w:b w:val="false"/>
          <w:i w:val="false"/>
          <w:color w:val="000000"/>
          <w:sz w:val="28"/>
        </w:rPr>
        <w:t>
       "Қаржылық ресурстар", "Облыстың даму жоспарын іске асыруға арналған қаржылық ресурстардың жиыны", "Өзге жоспарлау құжаттар мен функцияларды іске асыруға арналған қаржылық ресурстардың жиыны" және "Қаржылық ресурстардың жалпы көлемі" жолдарында жиынтық қаржыландыру көлемдері миллион теңгемен (млн теңге) көрсетіледі.</w:t>
      </w:r>
    </w:p>
    <w:bookmarkEnd w:id="576"/>
    <w:bookmarkStart w:name="z640" w:id="577"/>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жоспарлы кезеңге 001 бюджеттік бағдарламасы шеңберінде бөлінген, жоспарланған және болжанатын мемлекеттік органның қаражатының көлемі көрсетіледі.</w:t>
      </w:r>
    </w:p>
    <w:bookmarkEnd w:id="577"/>
    <w:bookmarkStart w:name="z641" w:id="578"/>
    <w:p>
      <w:pPr>
        <w:spacing w:after="0"/>
        <w:ind w:left="0"/>
        <w:jc w:val="both"/>
      </w:pPr>
      <w:r>
        <w:rPr>
          <w:rFonts w:ascii="Times New Roman"/>
          <w:b w:val="false"/>
          <w:i w:val="false"/>
          <w:color w:val="000000"/>
          <w:sz w:val="28"/>
        </w:rPr>
        <w:t>
       7) "Есепті жыл" деген 6 және "Ағымдағы жылдың жоспары (факт)" деген 7-бағандарда нысаналы индикатордың және нәтиже көрсеткіштерінің (болған жағдайда) мәндері көрсетіледі.</w:t>
      </w:r>
    </w:p>
    <w:bookmarkEnd w:id="578"/>
    <w:bookmarkStart w:name="z642" w:id="579"/>
    <w:p>
      <w:pPr>
        <w:spacing w:after="0"/>
        <w:ind w:left="0"/>
        <w:jc w:val="both"/>
      </w:pPr>
      <w:r>
        <w:rPr>
          <w:rFonts w:ascii="Times New Roman"/>
          <w:b w:val="false"/>
          <w:i w:val="false"/>
          <w:color w:val="000000"/>
          <w:sz w:val="28"/>
        </w:rPr>
        <w:t>
      Даму жоспарын әзірлеу кезінде 6-бағанда есепті кезеңде қол жеткізілген нысаналы индикаторлар мен нәтижелер көрсеткіштерінің (болған жағдайда) есепті мәндері, 7-бағанда қол жеткізуі ағымдағы жылға жоспарланатын нысаналы индикаторлар мен нәтижелер көрсеткіштері (болған жағдайда) көрсетіледі.</w:t>
      </w:r>
    </w:p>
    <w:bookmarkEnd w:id="579"/>
    <w:bookmarkStart w:name="z643" w:id="580"/>
    <w:p>
      <w:pPr>
        <w:spacing w:after="0"/>
        <w:ind w:left="0"/>
        <w:jc w:val="both"/>
      </w:pPr>
      <w:r>
        <w:rPr>
          <w:rFonts w:ascii="Times New Roman"/>
          <w:b w:val="false"/>
          <w:i w:val="false"/>
          <w:color w:val="000000"/>
          <w:sz w:val="28"/>
        </w:rPr>
        <w:t>
      Ауданның (облыстық маңызы бар қаланың) даму жоспарын түзету кезінде оны іске асырудың бірінші жылында 7-бағандағы нысаналы индикатордың және нәтижелер көрсеткіштерінің (болған жағдайда) жоспарлы мәні нысаналы индикатордың және нәтижелер көрсеткіштерінің (болған жағдайда) нақты мәніне өзгертіледі.</w:t>
      </w:r>
    </w:p>
    <w:bookmarkEnd w:id="580"/>
    <w:bookmarkStart w:name="z644" w:id="581"/>
    <w:p>
      <w:pPr>
        <w:spacing w:after="0"/>
        <w:ind w:left="0"/>
        <w:jc w:val="both"/>
      </w:pPr>
      <w:r>
        <w:rPr>
          <w:rFonts w:ascii="Times New Roman"/>
          <w:b w:val="false"/>
          <w:i w:val="false"/>
          <w:color w:val="000000"/>
          <w:sz w:val="28"/>
        </w:rPr>
        <w:t>
      8) "Жоспарлы кезең" негізгі бағанның 8-12-бағандарда қол жеткізуге жоспарланатын нысаналы индикатордың және нәтижелер көрсеткіштерінің (болған жағдайда) болжамды мәндері жылдар бойынша көрсетіледі.</w:t>
      </w:r>
    </w:p>
    <w:bookmarkEnd w:id="581"/>
    <w:bookmarkStart w:name="z645" w:id="582"/>
    <w:p>
      <w:pPr>
        <w:spacing w:after="0"/>
        <w:ind w:left="0"/>
        <w:jc w:val="both"/>
      </w:pPr>
      <w:r>
        <w:rPr>
          <w:rFonts w:ascii="Times New Roman"/>
          <w:b w:val="false"/>
          <w:i w:val="false"/>
          <w:color w:val="000000"/>
          <w:sz w:val="28"/>
        </w:rPr>
        <w:t>
      9) "Қаржылық ресурстар" деген жолда жоспарланған мақсаттар, міндеттер (болған жағдайда) бөлінісінде жылдар бойынша бөлінген жергілікті атқарушы органның бюджет шығыстарының жиынтығы түріндегі деректер келтіріледі.</w:t>
      </w:r>
    </w:p>
    <w:bookmarkEnd w:id="582"/>
    <w:bookmarkStart w:name="z646" w:id="583"/>
    <w:p>
      <w:pPr>
        <w:spacing w:after="0"/>
        <w:ind w:left="0"/>
        <w:jc w:val="both"/>
      </w:pPr>
      <w:r>
        <w:rPr>
          <w:rFonts w:ascii="Times New Roman"/>
          <w:b w:val="false"/>
          <w:i w:val="false"/>
          <w:color w:val="000000"/>
          <w:sz w:val="28"/>
        </w:rPr>
        <w:t>
      Ауданның (облыстық маңызы бар қаланың) кезекті жоспарлы кезеңге арналған даму жоспарын әзірлеу кезінде 6-бағанда қаржылық ресурстардың нақты көлемі көрсетіледі, 7-бағанда қаржылық ресурстардың нақтыланған жоспарлы көлемі көрсетіледі.</w:t>
      </w:r>
    </w:p>
    <w:bookmarkEnd w:id="583"/>
    <w:bookmarkStart w:name="z647" w:id="584"/>
    <w:p>
      <w:pPr>
        <w:spacing w:after="0"/>
        <w:ind w:left="0"/>
        <w:jc w:val="both"/>
      </w:pPr>
      <w:r>
        <w:rPr>
          <w:rFonts w:ascii="Times New Roman"/>
          <w:b w:val="false"/>
          <w:i w:val="false"/>
          <w:color w:val="000000"/>
          <w:sz w:val="28"/>
        </w:rPr>
        <w:t>
      10) "Қаржылық ресурстардың жиыны" деген жолдарда жергілікті атқарушы орган бюджетінің жиынтық көлемі көрсетіледі.</w:t>
      </w:r>
    </w:p>
    <w:bookmarkEnd w:id="584"/>
    <w:bookmarkStart w:name="z648" w:id="585"/>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жоспарлы кезеңге 001 бюджеттік бағдарламасы шеңберінде бөлінген, жоспарланған және болжанатын мемлекеттік органның қаражатының көлемі көрсетіледі.</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15-қосымша</w:t>
            </w:r>
          </w:p>
        </w:tc>
      </w:tr>
    </w:tbl>
    <w:bookmarkStart w:name="z650" w:id="586"/>
    <w:p>
      <w:pPr>
        <w:spacing w:after="0"/>
        <w:ind w:left="0"/>
        <w:jc w:val="both"/>
      </w:pPr>
      <w:r>
        <w:rPr>
          <w:rFonts w:ascii="Times New Roman"/>
          <w:b w:val="false"/>
          <w:i w:val="false"/>
          <w:color w:val="000000"/>
          <w:sz w:val="28"/>
        </w:rPr>
        <w:t>
      Нысан</w:t>
      </w:r>
    </w:p>
    <w:bookmarkEnd w:id="586"/>
    <w:bookmarkStart w:name="z651" w:id="587"/>
    <w:p>
      <w:pPr>
        <w:spacing w:after="0"/>
        <w:ind w:left="0"/>
        <w:jc w:val="left"/>
      </w:pPr>
      <w:r>
        <w:rPr>
          <w:rFonts w:ascii="Times New Roman"/>
          <w:b/>
          <w:i w:val="false"/>
          <w:color w:val="000000"/>
        </w:rPr>
        <w:t xml:space="preserve"> ____________________________ жылдарға арналған  (жоспарлы кезең) _________________________________ инвестициялық жоспары  (ауданның (облыстық маңызы бар қаланың)</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жоспары (факт)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КББ коды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күтілетін нәтиже, оның ішінде құрылған жұмыс орындарының саны (тұрақты/уақытша)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 ы 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 ы 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Облыстың даму жоспарының іске асырылуы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 1-ҰҚС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 көрсектіші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 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 / n-ҰҚС көрсеткіші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көрсектіші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 ІСКЕ АСЫРУҒА АРНАЛҒАН ҚАРЖЫЛЫҚ РЕСУРСТАР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көрсектіші (болған жағдайда)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n-іс-шара/жоба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ресурстардың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АРНАЛҒАН ҚАРЖЫЛЫҚҰ РЕСУРСТАР ЖИЫНЫ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ҚАРЖЫЛАНДЫРУДЫҢ ЖАЛПЫ КӨЛЕМІ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индикаторлармен және нәтижелер көрсеткіштерімен қамтылмаған қаржылық ресурстар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2" w:id="588"/>
    <w:p>
      <w:pPr>
        <w:spacing w:after="0"/>
        <w:ind w:left="0"/>
        <w:jc w:val="both"/>
      </w:pPr>
      <w:r>
        <w:rPr>
          <w:rFonts w:ascii="Times New Roman"/>
          <w:b w:val="false"/>
          <w:i w:val="false"/>
          <w:color w:val="000000"/>
          <w:sz w:val="28"/>
        </w:rPr>
        <w:t>
      Инвестициялық жоспарға қосымша: Басым және проблемалық аймақтар картасы.</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Облыстың даму жоспарының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1-түйінді ұлттық индикатор / ҰҚС көрсеткіші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индикатор/нәтижелер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Өзге жоспарлау құжаттарын, мемлекеттік функцияларды, өкілеттіктерді және (немесе) мемлекеттік қызметтер көрсетуді іске асырылуы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индикатор/нәтижелер көрсеткіші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589"/>
    <w:p>
      <w:pPr>
        <w:spacing w:after="0"/>
        <w:ind w:left="0"/>
        <w:jc w:val="both"/>
      </w:pPr>
      <w:r>
        <w:rPr>
          <w:rFonts w:ascii="Times New Roman"/>
          <w:b w:val="false"/>
          <w:i w:val="false"/>
          <w:color w:val="000000"/>
          <w:sz w:val="28"/>
        </w:rPr>
        <w:t>
      _______________________________ әкімі ___________________________________</w:t>
      </w:r>
    </w:p>
    <w:bookmarkEnd w:id="589"/>
    <w:bookmarkStart w:name="z654" w:id="590"/>
    <w:p>
      <w:pPr>
        <w:spacing w:after="0"/>
        <w:ind w:left="0"/>
        <w:jc w:val="both"/>
      </w:pPr>
      <w:r>
        <w:rPr>
          <w:rFonts w:ascii="Times New Roman"/>
          <w:b w:val="false"/>
          <w:i w:val="false"/>
          <w:color w:val="000000"/>
          <w:sz w:val="28"/>
        </w:rPr>
        <w:t>
      (ауданның (облыстық маңызы бар қаланың) атауы)</w:t>
      </w:r>
    </w:p>
    <w:bookmarkEnd w:id="590"/>
    <w:bookmarkStart w:name="z655" w:id="591"/>
    <w:p>
      <w:pPr>
        <w:spacing w:after="0"/>
        <w:ind w:left="0"/>
        <w:jc w:val="both"/>
      </w:pPr>
      <w:r>
        <w:rPr>
          <w:rFonts w:ascii="Times New Roman"/>
          <w:b w:val="false"/>
          <w:i w:val="false"/>
          <w:color w:val="000000"/>
          <w:sz w:val="28"/>
        </w:rPr>
        <w:t>
      (қолы, тегі, аты-жөнінің бірінші әріптері)</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инвестициялық</w:t>
            </w:r>
            <w:r>
              <w:br/>
            </w:r>
            <w:r>
              <w:rPr>
                <w:rFonts w:ascii="Times New Roman"/>
                <w:b w:val="false"/>
                <w:i w:val="false"/>
                <w:color w:val="000000"/>
                <w:sz w:val="20"/>
              </w:rPr>
              <w:t>жоспарына қосымша</w:t>
            </w:r>
          </w:p>
        </w:tc>
      </w:tr>
    </w:tbl>
    <w:bookmarkStart w:name="z657" w:id="592"/>
    <w:p>
      <w:pPr>
        <w:spacing w:after="0"/>
        <w:ind w:left="0"/>
        <w:jc w:val="left"/>
      </w:pPr>
      <w:r>
        <w:rPr>
          <w:rFonts w:ascii="Times New Roman"/>
          <w:b/>
          <w:i w:val="false"/>
          <w:color w:val="000000"/>
        </w:rPr>
        <w:t xml:space="preserve"> Ауданның (облыстық маңызы бар қаланың) инвестициялық жоспарын толтыру бойынша түсіндірме</w:t>
      </w:r>
    </w:p>
    <w:bookmarkEnd w:id="592"/>
    <w:bookmarkStart w:name="z658" w:id="593"/>
    <w:p>
      <w:pPr>
        <w:spacing w:after="0"/>
        <w:ind w:left="0"/>
        <w:jc w:val="both"/>
      </w:pPr>
      <w:r>
        <w:rPr>
          <w:rFonts w:ascii="Times New Roman"/>
          <w:b w:val="false"/>
          <w:i w:val="false"/>
          <w:color w:val="000000"/>
          <w:sz w:val="28"/>
        </w:rPr>
        <w:t>
      1. "(ауданның (облыстық маңызы бар қаланың) атауы)" деген жолда ауданның (облыстық маңызы бар қаланың) толық атауы көрсетіледі.</w:t>
      </w:r>
    </w:p>
    <w:bookmarkEnd w:id="593"/>
    <w:bookmarkStart w:name="z659" w:id="594"/>
    <w:p>
      <w:pPr>
        <w:spacing w:after="0"/>
        <w:ind w:left="0"/>
        <w:jc w:val="both"/>
      </w:pPr>
      <w:r>
        <w:rPr>
          <w:rFonts w:ascii="Times New Roman"/>
          <w:b w:val="false"/>
          <w:i w:val="false"/>
          <w:color w:val="000000"/>
          <w:sz w:val="28"/>
        </w:rPr>
        <w:t>
      2. "(жоспарлы кезең)" деген жолда инвестициялық даму жоспары әзірленетін бес жылдық кезең көрсетіледі.</w:t>
      </w:r>
    </w:p>
    <w:bookmarkEnd w:id="594"/>
    <w:bookmarkStart w:name="z660" w:id="595"/>
    <w:p>
      <w:pPr>
        <w:spacing w:after="0"/>
        <w:ind w:left="0"/>
        <w:jc w:val="both"/>
      </w:pPr>
      <w:r>
        <w:rPr>
          <w:rFonts w:ascii="Times New Roman"/>
          <w:b w:val="false"/>
          <w:i w:val="false"/>
          <w:color w:val="000000"/>
          <w:sz w:val="28"/>
        </w:rPr>
        <w:t>
      3. "№" деген 1-бағанда өтпелі реттік нөмірі көрсетіледі.</w:t>
      </w:r>
    </w:p>
    <w:bookmarkEnd w:id="595"/>
    <w:bookmarkStart w:name="z661" w:id="596"/>
    <w:p>
      <w:pPr>
        <w:spacing w:after="0"/>
        <w:ind w:left="0"/>
        <w:jc w:val="both"/>
      </w:pPr>
      <w:r>
        <w:rPr>
          <w:rFonts w:ascii="Times New Roman"/>
          <w:b w:val="false"/>
          <w:i w:val="false"/>
          <w:color w:val="000000"/>
          <w:sz w:val="28"/>
        </w:rPr>
        <w:t>
      4. "Атауы" деген 2-бағанда жолдарға байланысты түйінді ұлттық индикаторлардың / ҰҚС, мақсаттардың, нысаналы индикаторлардың атаулары, міндеттер, іс-шаралардың/жобалардың нәтижелер көрсеткіштері (болған жағдайда) келтіріледі.</w:t>
      </w:r>
    </w:p>
    <w:bookmarkEnd w:id="596"/>
    <w:bookmarkStart w:name="z662" w:id="597"/>
    <w:p>
      <w:pPr>
        <w:spacing w:after="0"/>
        <w:ind w:left="0"/>
        <w:jc w:val="both"/>
      </w:pPr>
      <w:r>
        <w:rPr>
          <w:rFonts w:ascii="Times New Roman"/>
          <w:b w:val="false"/>
          <w:i w:val="false"/>
          <w:color w:val="000000"/>
          <w:sz w:val="28"/>
        </w:rPr>
        <w:t>
      Даму жоспарында деректер болмаған жағдайда, 2 және 3-бөлімдерде мақсаттар нысаналы индикаторлар, міндеттер және нәтижелер көрсеткіштері толтырылмайды.</w:t>
      </w:r>
    </w:p>
    <w:bookmarkEnd w:id="597"/>
    <w:bookmarkStart w:name="z663" w:id="598"/>
    <w:p>
      <w:pPr>
        <w:spacing w:after="0"/>
        <w:ind w:left="0"/>
        <w:jc w:val="both"/>
      </w:pPr>
      <w:r>
        <w:rPr>
          <w:rFonts w:ascii="Times New Roman"/>
          <w:b w:val="false"/>
          <w:i w:val="false"/>
          <w:color w:val="000000"/>
          <w:sz w:val="28"/>
        </w:rPr>
        <w:t>
      5. "Жауапты орындаушы" деген 3-бағанда жауапты лауазымды тұлғаның тегі мен аты-жөні көрсетіледі: нысаналы индикаторлар мен нәтижелер көрсеткіштері (болған жағдайда) бойынша – әкімдердің орынбасарлары деңгейінде, іс-шаралар / жобалар бойынша – жергілікті атқарушы органның құрылымдық бөлімшесінің басшысы деңгейінде.</w:t>
      </w:r>
    </w:p>
    <w:bookmarkEnd w:id="598"/>
    <w:bookmarkStart w:name="z664" w:id="599"/>
    <w:p>
      <w:pPr>
        <w:spacing w:after="0"/>
        <w:ind w:left="0"/>
        <w:jc w:val="both"/>
      </w:pPr>
      <w:r>
        <w:rPr>
          <w:rFonts w:ascii="Times New Roman"/>
          <w:b w:val="false"/>
          <w:i w:val="false"/>
          <w:color w:val="000000"/>
          <w:sz w:val="28"/>
        </w:rPr>
        <w:t>
      6. "Ақпарат көзі" деген 4-бағанда есепті кезеңдегі нысаналы индикатордың, нәтиже көрсеткішінің (болған жағдайда) мәндерін куәландыруға мүмкіндік беретін ақпарат көздері көрсетіледі.</w:t>
      </w:r>
    </w:p>
    <w:bookmarkEnd w:id="599"/>
    <w:bookmarkStart w:name="z665" w:id="600"/>
    <w:p>
      <w:pPr>
        <w:spacing w:after="0"/>
        <w:ind w:left="0"/>
        <w:jc w:val="both"/>
      </w:pPr>
      <w:r>
        <w:rPr>
          <w:rFonts w:ascii="Times New Roman"/>
          <w:b w:val="false"/>
          <w:i w:val="false"/>
          <w:color w:val="000000"/>
          <w:sz w:val="28"/>
        </w:rPr>
        <w:t>
      7. "Өлшем бірлігі" деген 5-бағанда түйінді ұлттық индикаторлар, нысаналы индикаторлар мәндерінің, нәтижелер көрсеткіштерінің (болған жағдайда) және іс-шаралар / жобалардың өлшем бірліктері көрсетіледі.</w:t>
      </w:r>
    </w:p>
    <w:bookmarkEnd w:id="600"/>
    <w:bookmarkStart w:name="z666" w:id="601"/>
    <w:p>
      <w:pPr>
        <w:spacing w:after="0"/>
        <w:ind w:left="0"/>
        <w:jc w:val="both"/>
      </w:pPr>
      <w:r>
        <w:rPr>
          <w:rFonts w:ascii="Times New Roman"/>
          <w:b w:val="false"/>
          <w:i w:val="false"/>
          <w:color w:val="000000"/>
          <w:sz w:val="28"/>
        </w:rPr>
        <w:t>
      "Іс-шара / жоба" деген жолдар бойынша іс-шаралардың/жобалардың нәтиже және қаржыландырудың қажетті көлемінің миллион теңгемен сомасы түрінде өлшем бірлігі көрсетіледі.</w:t>
      </w:r>
    </w:p>
    <w:bookmarkEnd w:id="601"/>
    <w:bookmarkStart w:name="z667" w:id="602"/>
    <w:p>
      <w:pPr>
        <w:spacing w:after="0"/>
        <w:ind w:left="0"/>
        <w:jc w:val="both"/>
      </w:pPr>
      <w:r>
        <w:rPr>
          <w:rFonts w:ascii="Times New Roman"/>
          <w:b w:val="false"/>
          <w:i w:val="false"/>
          <w:color w:val="000000"/>
          <w:sz w:val="28"/>
        </w:rPr>
        <w:t>
      8. "Аяқтау нысаны" деген 6-бағандағы "Іс-шаралар / жобалар" жолдары бойынша жоспарланған іс-шараны / жобаны орындау нысаны көрсетіледі (іс-шараның аяқталуын көрсететін іс-шараның сапалы сипаттамасы).</w:t>
      </w:r>
    </w:p>
    <w:bookmarkEnd w:id="602"/>
    <w:bookmarkStart w:name="z668" w:id="603"/>
    <w:p>
      <w:pPr>
        <w:spacing w:after="0"/>
        <w:ind w:left="0"/>
        <w:jc w:val="both"/>
      </w:pPr>
      <w:r>
        <w:rPr>
          <w:rFonts w:ascii="Times New Roman"/>
          <w:b w:val="false"/>
          <w:i w:val="false"/>
          <w:color w:val="000000"/>
          <w:sz w:val="28"/>
        </w:rPr>
        <w:t>
      9. "Есепті жыл" деген 7-және "Ағымдағы жылдың жоспары (факт)" деген 8-бағандарда тиісінше есепті деректер және нысаналы индикаторлардың ағымдағы кезеңінің жоспарлы мәндері, нәтиже көрсеткіштері (болған жағдайда) және іс-шаралар / жобалар көрсетіледі.</w:t>
      </w:r>
    </w:p>
    <w:bookmarkEnd w:id="603"/>
    <w:bookmarkStart w:name="z669" w:id="604"/>
    <w:p>
      <w:pPr>
        <w:spacing w:after="0"/>
        <w:ind w:left="0"/>
        <w:jc w:val="both"/>
      </w:pPr>
      <w:r>
        <w:rPr>
          <w:rFonts w:ascii="Times New Roman"/>
          <w:b w:val="false"/>
          <w:i w:val="false"/>
          <w:color w:val="000000"/>
          <w:sz w:val="28"/>
        </w:rPr>
        <w:t>
      Іс-шаралар / жобалар бойынша есепті және жоспарлы мәндер қаржыландыру көрсеткіші мен сомасының мәндері бөлінісінде көрсетіледі.</w:t>
      </w:r>
    </w:p>
    <w:bookmarkEnd w:id="604"/>
    <w:bookmarkStart w:name="z670" w:id="605"/>
    <w:p>
      <w:pPr>
        <w:spacing w:after="0"/>
        <w:ind w:left="0"/>
        <w:jc w:val="both"/>
      </w:pPr>
      <w:r>
        <w:rPr>
          <w:rFonts w:ascii="Times New Roman"/>
          <w:b w:val="false"/>
          <w:i w:val="false"/>
          <w:color w:val="000000"/>
          <w:sz w:val="28"/>
        </w:rPr>
        <w:t>
      10. 9-13-бағандарда нысаналы индикаторлар мен нәтижелер көрсеткіштері (болған жағдайда), іс-шаралар / жобалар көрсеткіштерінің болжамды сандық мәндері көрсетіледі.</w:t>
      </w:r>
    </w:p>
    <w:bookmarkEnd w:id="605"/>
    <w:bookmarkStart w:name="z671" w:id="606"/>
    <w:p>
      <w:pPr>
        <w:spacing w:after="0"/>
        <w:ind w:left="0"/>
        <w:jc w:val="both"/>
      </w:pPr>
      <w:r>
        <w:rPr>
          <w:rFonts w:ascii="Times New Roman"/>
          <w:b w:val="false"/>
          <w:i w:val="false"/>
          <w:color w:val="000000"/>
          <w:sz w:val="28"/>
        </w:rPr>
        <w:t>
      Қаржыландыруды талап ететін іс-шаралар үшін ауданның (облыстық маңызы бар қаланың) даму жоспарын іске асырудың әрбір жылы бөлінісінде болжамды сомалар миллион теңгемен, заттай мәнде өлшенетін іс-шаралар үшін олардың сандық мәндері көрсетіледі.</w:t>
      </w:r>
    </w:p>
    <w:bookmarkEnd w:id="606"/>
    <w:bookmarkStart w:name="z672" w:id="607"/>
    <w:p>
      <w:pPr>
        <w:spacing w:after="0"/>
        <w:ind w:left="0"/>
        <w:jc w:val="both"/>
      </w:pPr>
      <w:r>
        <w:rPr>
          <w:rFonts w:ascii="Times New Roman"/>
          <w:b w:val="false"/>
          <w:i w:val="false"/>
          <w:color w:val="000000"/>
          <w:sz w:val="28"/>
        </w:rPr>
        <w:t>
      11. "Қаржыландыру көзі" деген 14-бағанда "Іс-шара / жоба" жолы бойынша қаржыландырылатын іс-шаралар бойынша болжанатын шығындарды қаржыландыру көздері (ұлттық қордың,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елдердің гранттары кіретін басқа да көздер, екінші деңгейдегі банктердің кредиттері, Қазақстан Республикасының заңнамасында тыйым салынбаған ұйымдардың меншікті қаражаттары) көрсетіледі.</w:t>
      </w:r>
    </w:p>
    <w:bookmarkEnd w:id="607"/>
    <w:bookmarkStart w:name="z673" w:id="608"/>
    <w:p>
      <w:pPr>
        <w:spacing w:after="0"/>
        <w:ind w:left="0"/>
        <w:jc w:val="both"/>
      </w:pPr>
      <w:r>
        <w:rPr>
          <w:rFonts w:ascii="Times New Roman"/>
          <w:b w:val="false"/>
          <w:i w:val="false"/>
          <w:color w:val="000000"/>
          <w:sz w:val="28"/>
        </w:rPr>
        <w:t>
      12. "ББ.КББ коды" деген 15-бағанда әрбір іс-шараның / жобаның қарама-қарсы жағында Бірыңғай бюджеттік сыныптамаға сәйкес мемлекеттік органның нысаналы индикаторларына қол жеткізу қамтамасыз етілетін бюджеттік бағдарламаның (кіші бағдарламаның) коды көрсетіледі.</w:t>
      </w:r>
    </w:p>
    <w:bookmarkEnd w:id="608"/>
    <w:bookmarkStart w:name="z674" w:id="609"/>
    <w:p>
      <w:pPr>
        <w:spacing w:after="0"/>
        <w:ind w:left="0"/>
        <w:jc w:val="both"/>
      </w:pPr>
      <w:r>
        <w:rPr>
          <w:rFonts w:ascii="Times New Roman"/>
          <w:b w:val="false"/>
          <w:i w:val="false"/>
          <w:color w:val="000000"/>
          <w:sz w:val="28"/>
        </w:rPr>
        <w:t>
      13. "Жобаны іске асырудан күтілетін нәтиже, оның ішінде құрылған жұмыс орындарының саны (тұрақты/уақытша)" деген 15-бағанда іс-шараларды / жобаларды, оның ішінде құрылған жұмыс орындарын (тұрақты/уақытша) іске асырудан күтілетін нәтиже сипатталады.</w:t>
      </w:r>
    </w:p>
    <w:bookmarkEnd w:id="609"/>
    <w:bookmarkStart w:name="z675" w:id="610"/>
    <w:p>
      <w:pPr>
        <w:spacing w:after="0"/>
        <w:ind w:left="0"/>
        <w:jc w:val="both"/>
      </w:pPr>
      <w:r>
        <w:rPr>
          <w:rFonts w:ascii="Times New Roman"/>
          <w:b w:val="false"/>
          <w:i w:val="false"/>
          <w:color w:val="000000"/>
          <w:sz w:val="28"/>
        </w:rPr>
        <w:t>
      14. "Қаржы ресурстардың жиыны, оның ішінде:" және "ҰҚ-дан", "РБ-дан", "ОБ-дан", "АБ-дан", "БК-дан" деген жолдарда даму жоспарында белгіленген мақсаттар бөлінісінде жылдар бойынша бюджеттік шығыстар жиынтығы түріндегі деректер көрсетіледі.</w:t>
      </w:r>
    </w:p>
    <w:bookmarkEnd w:id="610"/>
    <w:bookmarkStart w:name="z676" w:id="611"/>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деген жолы бойынша 001 бюджеттік бағдарламасы шеңберінде жоспарлы кезеңге бөлінген, жоспарланған және болжанатын мемлекеттік органның қаражатының көлемі көрсетіледі.</w:t>
      </w:r>
    </w:p>
    <w:bookmarkEnd w:id="611"/>
    <w:bookmarkStart w:name="z677" w:id="612"/>
    <w:p>
      <w:pPr>
        <w:spacing w:after="0"/>
        <w:ind w:left="0"/>
        <w:jc w:val="both"/>
      </w:pPr>
      <w:r>
        <w:rPr>
          <w:rFonts w:ascii="Times New Roman"/>
          <w:b w:val="false"/>
          <w:i w:val="false"/>
          <w:color w:val="000000"/>
          <w:sz w:val="28"/>
        </w:rPr>
        <w:t>
      15. "Қаржылық ресурстардың жиыны" деген жолда жергілікті атқарушы орган бюджетінің жиынтық көлемі көрсетіледі.</w:t>
      </w:r>
    </w:p>
    <w:bookmarkEnd w:id="612"/>
    <w:bookmarkStart w:name="z678" w:id="613"/>
    <w:p>
      <w:pPr>
        <w:spacing w:after="0"/>
        <w:ind w:left="0"/>
        <w:jc w:val="both"/>
      </w:pPr>
      <w:r>
        <w:rPr>
          <w:rFonts w:ascii="Times New Roman"/>
          <w:b w:val="false"/>
          <w:i w:val="false"/>
          <w:color w:val="000000"/>
          <w:sz w:val="28"/>
        </w:rPr>
        <w:t>
      16. Басым және проблемалық аймақтар картасы аудандар бөлінісінде нысаналы индикаторларын/нәтиже көрсеткіштерін бөлу көзделеді және мынадай тәртіппен толтырылады:</w:t>
      </w:r>
    </w:p>
    <w:bookmarkEnd w:id="613"/>
    <w:bookmarkStart w:name="z679" w:id="614"/>
    <w:p>
      <w:pPr>
        <w:spacing w:after="0"/>
        <w:ind w:left="0"/>
        <w:jc w:val="both"/>
      </w:pPr>
      <w:r>
        <w:rPr>
          <w:rFonts w:ascii="Times New Roman"/>
          <w:b w:val="false"/>
          <w:i w:val="false"/>
          <w:color w:val="000000"/>
          <w:sz w:val="28"/>
        </w:rPr>
        <w:t>
      1) "№" деген 1-бағанда өтпелі реттік нөмірі көрсетіледі;</w:t>
      </w:r>
    </w:p>
    <w:bookmarkEnd w:id="614"/>
    <w:bookmarkStart w:name="z680" w:id="615"/>
    <w:p>
      <w:pPr>
        <w:spacing w:after="0"/>
        <w:ind w:left="0"/>
        <w:jc w:val="both"/>
      </w:pPr>
      <w:r>
        <w:rPr>
          <w:rFonts w:ascii="Times New Roman"/>
          <w:b w:val="false"/>
          <w:i w:val="false"/>
          <w:color w:val="000000"/>
          <w:sz w:val="28"/>
        </w:rPr>
        <w:t>
      2) "Атауы" деген 2-бағанда аудандық маңызы бар қала, ауыл, кент, ауылдық округтің толық атауы көрсетіледі;</w:t>
      </w:r>
    </w:p>
    <w:bookmarkEnd w:id="615"/>
    <w:bookmarkStart w:name="z681" w:id="616"/>
    <w:p>
      <w:pPr>
        <w:spacing w:after="0"/>
        <w:ind w:left="0"/>
        <w:jc w:val="both"/>
      </w:pPr>
      <w:r>
        <w:rPr>
          <w:rFonts w:ascii="Times New Roman"/>
          <w:b w:val="false"/>
          <w:i w:val="false"/>
          <w:color w:val="000000"/>
          <w:sz w:val="28"/>
        </w:rPr>
        <w:t>
      3) "Өлшем бірлігі" деген 3-бағанда нысаналы индикаторлар мәндерінің өлшем бірліктері көрсетіледі;</w:t>
      </w:r>
    </w:p>
    <w:bookmarkEnd w:id="616"/>
    <w:bookmarkStart w:name="z682" w:id="617"/>
    <w:p>
      <w:pPr>
        <w:spacing w:after="0"/>
        <w:ind w:left="0"/>
        <w:jc w:val="both"/>
      </w:pPr>
      <w:r>
        <w:rPr>
          <w:rFonts w:ascii="Times New Roman"/>
          <w:b w:val="false"/>
          <w:i w:val="false"/>
          <w:color w:val="000000"/>
          <w:sz w:val="28"/>
        </w:rPr>
        <w:t>
      4) "Жиыны" деген 4-бағанда тиісті инфрақұрылымның, көрсетілетін қызметтің немесе ресурстың жиынтық көлемі көрсетіледі;</w:t>
      </w:r>
    </w:p>
    <w:bookmarkEnd w:id="617"/>
    <w:bookmarkStart w:name="z683" w:id="618"/>
    <w:p>
      <w:pPr>
        <w:spacing w:after="0"/>
        <w:ind w:left="0"/>
        <w:jc w:val="both"/>
      </w:pPr>
      <w:r>
        <w:rPr>
          <w:rFonts w:ascii="Times New Roman"/>
          <w:b w:val="false"/>
          <w:i w:val="false"/>
          <w:color w:val="000000"/>
          <w:sz w:val="28"/>
        </w:rPr>
        <w:t>
      5) "Қажеттілік" деген 5-бағанда индикатордың жиынтық көлемі мен нақты мәні арасындағы сандық алшақтық көрсетіледі. Қажеттілік белгіленген деңгейге жету үшін қосымша қамтамасыз етілуі керек көлем көрсетіледі;</w:t>
      </w:r>
    </w:p>
    <w:bookmarkEnd w:id="618"/>
    <w:bookmarkStart w:name="z684" w:id="619"/>
    <w:p>
      <w:pPr>
        <w:spacing w:after="0"/>
        <w:ind w:left="0"/>
        <w:jc w:val="both"/>
      </w:pPr>
      <w:r>
        <w:rPr>
          <w:rFonts w:ascii="Times New Roman"/>
          <w:b w:val="false"/>
          <w:i w:val="false"/>
          <w:color w:val="000000"/>
          <w:sz w:val="28"/>
        </w:rPr>
        <w:t>
      6) "Қамтамасыз ету, %" деген 6-бағанда аудандық маңызы бар қала, ауыл, кент, ауылдық округтің бөлінісінде нақты қамтамасыз етілген жиынтық көлемнің үлесі. Қамтамасыз ету көрсеткіші белгіленген деңгейге жету дәрежесін көрсетеді;</w:t>
      </w:r>
    </w:p>
    <w:bookmarkEnd w:id="619"/>
    <w:bookmarkStart w:name="z685" w:id="620"/>
    <w:p>
      <w:pPr>
        <w:spacing w:after="0"/>
        <w:ind w:left="0"/>
        <w:jc w:val="both"/>
      </w:pPr>
      <w:r>
        <w:rPr>
          <w:rFonts w:ascii="Times New Roman"/>
          <w:b w:val="false"/>
          <w:i w:val="false"/>
          <w:color w:val="000000"/>
          <w:sz w:val="28"/>
        </w:rPr>
        <w:t>
      7) 7-11-бағандарда нысаналы индикаторлардың / нәтижелер көрсеткіштерінің болжамды сандық мәндері көрсетіледі.</w:t>
      </w:r>
    </w:p>
    <w:bookmarkEnd w:id="6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даму жоспарын,</w:t>
            </w:r>
            <w:r>
              <w:br/>
            </w:r>
            <w:r>
              <w:rPr>
                <w:rFonts w:ascii="Times New Roman"/>
                <w:b w:val="false"/>
                <w:i w:val="false"/>
                <w:color w:val="000000"/>
                <w:sz w:val="20"/>
              </w:rPr>
              <w:t>мемлекеттік органдардың,</w:t>
            </w:r>
            <w:r>
              <w:br/>
            </w:r>
            <w:r>
              <w:rPr>
                <w:rFonts w:ascii="Times New Roman"/>
                <w:b w:val="false"/>
                <w:i w:val="false"/>
                <w:color w:val="000000"/>
                <w:sz w:val="20"/>
              </w:rPr>
              <w:t>астананың,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аудандардың</w:t>
            </w:r>
            <w:r>
              <w:br/>
            </w:r>
            <w:r>
              <w:rPr>
                <w:rFonts w:ascii="Times New Roman"/>
                <w:b w:val="false"/>
                <w:i w:val="false"/>
                <w:color w:val="000000"/>
                <w:sz w:val="20"/>
              </w:rPr>
              <w:t>(облыстық маңызы бар</w:t>
            </w:r>
            <w:r>
              <w:br/>
            </w:r>
            <w:r>
              <w:rPr>
                <w:rFonts w:ascii="Times New Roman"/>
                <w:b w:val="false"/>
                <w:i w:val="false"/>
                <w:color w:val="000000"/>
                <w:sz w:val="20"/>
              </w:rPr>
              <w:t>қалалардың) даму жоспарларын</w:t>
            </w:r>
            <w:r>
              <w:br/>
            </w:r>
            <w:r>
              <w:rPr>
                <w:rFonts w:ascii="Times New Roman"/>
                <w:b w:val="false"/>
                <w:i w:val="false"/>
                <w:color w:val="000000"/>
                <w:sz w:val="20"/>
              </w:rPr>
              <w:t>әзірлеу, іске асыру, оларға</w:t>
            </w:r>
            <w:r>
              <w:br/>
            </w:r>
            <w:r>
              <w:rPr>
                <w:rFonts w:ascii="Times New Roman"/>
                <w:b w:val="false"/>
                <w:i w:val="false"/>
                <w:color w:val="000000"/>
                <w:sz w:val="20"/>
              </w:rPr>
              <w:t>мониторинг және түзету жүргізу</w:t>
            </w:r>
            <w:r>
              <w:br/>
            </w:r>
            <w:r>
              <w:rPr>
                <w:rFonts w:ascii="Times New Roman"/>
                <w:b w:val="false"/>
                <w:i w:val="false"/>
                <w:color w:val="000000"/>
                <w:sz w:val="20"/>
              </w:rPr>
              <w:t>әдістемесіне 16-қосымша</w:t>
            </w:r>
          </w:p>
        </w:tc>
      </w:tr>
    </w:tbl>
    <w:bookmarkStart w:name="z687" w:id="621"/>
    <w:p>
      <w:pPr>
        <w:spacing w:after="0"/>
        <w:ind w:left="0"/>
        <w:jc w:val="both"/>
      </w:pPr>
      <w:r>
        <w:rPr>
          <w:rFonts w:ascii="Times New Roman"/>
          <w:b w:val="false"/>
          <w:i w:val="false"/>
          <w:color w:val="000000"/>
          <w:sz w:val="28"/>
        </w:rPr>
        <w:t>
      Нысан</w:t>
      </w:r>
    </w:p>
    <w:bookmarkEnd w:id="621"/>
    <w:bookmarkStart w:name="z688" w:id="622"/>
    <w:p>
      <w:pPr>
        <w:spacing w:after="0"/>
        <w:ind w:left="0"/>
        <w:jc w:val="left"/>
      </w:pPr>
      <w:r>
        <w:rPr>
          <w:rFonts w:ascii="Times New Roman"/>
          <w:b/>
          <w:i w:val="false"/>
          <w:color w:val="000000"/>
        </w:rPr>
        <w:t xml:space="preserve"> __________________________ бекітілген ______________________________________</w:t>
      </w:r>
    </w:p>
    <w:bookmarkEnd w:id="622"/>
    <w:bookmarkStart w:name="z689" w:id="623"/>
    <w:p>
      <w:pPr>
        <w:spacing w:after="0"/>
        <w:ind w:left="0"/>
        <w:jc w:val="left"/>
      </w:pPr>
      <w:r>
        <w:rPr>
          <w:rFonts w:ascii="Times New Roman"/>
          <w:b/>
          <w:i w:val="false"/>
          <w:color w:val="000000"/>
        </w:rPr>
        <w:t xml:space="preserve"> (ауданның (облыстық маңызы бар қаланың) атауы) _____________ (жоспарлы кезең) жылдарға арналған даму жоспарының  іске асырылуы туралы есеп</w:t>
      </w:r>
    </w:p>
    <w:bookmarkEnd w:id="623"/>
    <w:bookmarkStart w:name="z690" w:id="624"/>
    <w:p>
      <w:pPr>
        <w:spacing w:after="0"/>
        <w:ind w:left="0"/>
        <w:jc w:val="left"/>
      </w:pPr>
      <w:r>
        <w:rPr>
          <w:rFonts w:ascii="Times New Roman"/>
          <w:b/>
          <w:i w:val="false"/>
          <w:color w:val="000000"/>
        </w:rPr>
        <w:t xml:space="preserve"> Есеп кезеңі: ______________________</w:t>
      </w:r>
    </w:p>
    <w:bookmarkEnd w:id="624"/>
    <w:bookmarkStart w:name="z691" w:id="625"/>
    <w:p>
      <w:pPr>
        <w:spacing w:after="0"/>
        <w:ind w:left="0"/>
        <w:jc w:val="both"/>
      </w:pPr>
      <w:r>
        <w:rPr>
          <w:rFonts w:ascii="Times New Roman"/>
          <w:b w:val="false"/>
          <w:i w:val="false"/>
          <w:color w:val="000000"/>
          <w:sz w:val="28"/>
        </w:rPr>
        <w:t>
      1. Нысаналы индикаторларға, нәтижелер көрсеткіштеріне (болған жағдайда) қол жеткізу және іс-шараларды/жобаларды орындау</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 қаржыландыру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26"/>
          <w:p>
            <w:pPr>
              <w:spacing w:after="20"/>
              <w:ind w:left="20"/>
              <w:jc w:val="both"/>
            </w:pPr>
            <w:r>
              <w:rPr>
                <w:rFonts w:ascii="Times New Roman"/>
                <w:b w:val="false"/>
                <w:i w:val="false"/>
                <w:color w:val="000000"/>
                <w:sz w:val="20"/>
              </w:rPr>
              <w:t>
Қар</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жы</w:t>
            </w:r>
          </w:p>
          <w:p>
            <w:pPr>
              <w:spacing w:after="20"/>
              <w:ind w:left="20"/>
              <w:jc w:val="both"/>
            </w:pPr>
            <w:r>
              <w:rPr>
                <w:rFonts w:ascii="Times New Roman"/>
                <w:b w:val="false"/>
                <w:i w:val="false"/>
                <w:color w:val="000000"/>
                <w:sz w:val="20"/>
              </w:rPr>
              <w:t>
</w:t>
            </w:r>
            <w:r>
              <w:rPr>
                <w:rFonts w:ascii="Times New Roman"/>
                <w:b w:val="false"/>
                <w:i w:val="false"/>
                <w:color w:val="000000"/>
                <w:sz w:val="20"/>
              </w:rPr>
              <w:t>ланд</w:t>
            </w:r>
          </w:p>
          <w:p>
            <w:pPr>
              <w:spacing w:after="20"/>
              <w:ind w:left="20"/>
              <w:jc w:val="both"/>
            </w:pPr>
            <w:r>
              <w:rPr>
                <w:rFonts w:ascii="Times New Roman"/>
                <w:b w:val="false"/>
                <w:i w:val="false"/>
                <w:color w:val="000000"/>
                <w:sz w:val="20"/>
              </w:rPr>
              <w:t>
ыру көзі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жеткізу/орындау / игеру туралы ақпарат (қол жеткізбеу / орындамау/игермеу себептерімен)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 орындау / игеру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жоспарының іске асырылуы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индикатор/ҰҚС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 / 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 / 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ресурстардың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n-бағыты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n-түйінді ұлттық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ДАМУ ЖОСПАРЫН ІСКЕ АСЫРУҒА АРНАЛҒАН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Жоспарлаудың өзге де құжаттарын, мемлекеттік функцияларды, өкілеттіктерді және (немесе) мемлекеттік қызметтер көрсетуді іске асыру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 көрсеткіші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 есебінен жобалар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n-іс-шара / 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жұмыс орындарының саны (тұрақты/уақытша)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ҚҰЖАТТАРДЫ ЖӘНЕ ФУНКЦИЯЛАРДЫ ІСКЕ АСЫРУҒА АРНАЛҒАН ҚАРЖЫЛЫҚ РЕСУРСТАР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нысаналы индикикаторлармен және нәтиже көрсеткіштермен қамтылмаған қаржылық ресурстар (001БП)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5" w:id="627"/>
    <w:p>
      <w:pPr>
        <w:spacing w:after="0"/>
        <w:ind w:left="0"/>
        <w:jc w:val="both"/>
      </w:pPr>
      <w:r>
        <w:rPr>
          <w:rFonts w:ascii="Times New Roman"/>
          <w:b w:val="false"/>
          <w:i w:val="false"/>
          <w:color w:val="000000"/>
          <w:sz w:val="28"/>
        </w:rPr>
        <w:t>
      2. Талдамалық жазба</w:t>
      </w:r>
    </w:p>
    <w:bookmarkEnd w:id="627"/>
    <w:bookmarkStart w:name="z696" w:id="628"/>
    <w:p>
      <w:pPr>
        <w:spacing w:after="0"/>
        <w:ind w:left="0"/>
        <w:jc w:val="both"/>
      </w:pPr>
      <w:r>
        <w:rPr>
          <w:rFonts w:ascii="Times New Roman"/>
          <w:b w:val="false"/>
          <w:i w:val="false"/>
          <w:color w:val="000000"/>
          <w:sz w:val="28"/>
        </w:rPr>
        <w:t>
      __________________________________ әкімі_________________________________</w:t>
      </w:r>
    </w:p>
    <w:bookmarkEnd w:id="628"/>
    <w:bookmarkStart w:name="z697" w:id="629"/>
    <w:p>
      <w:pPr>
        <w:spacing w:after="0"/>
        <w:ind w:left="0"/>
        <w:jc w:val="both"/>
      </w:pPr>
      <w:r>
        <w:rPr>
          <w:rFonts w:ascii="Times New Roman"/>
          <w:b w:val="false"/>
          <w:i w:val="false"/>
          <w:color w:val="000000"/>
          <w:sz w:val="28"/>
        </w:rPr>
        <w:t>
      (ауданның (облыстың маңызы бар қаланың) атауы)</w:t>
      </w:r>
    </w:p>
    <w:bookmarkEnd w:id="629"/>
    <w:bookmarkStart w:name="z698" w:id="630"/>
    <w:p>
      <w:pPr>
        <w:spacing w:after="0"/>
        <w:ind w:left="0"/>
        <w:jc w:val="both"/>
      </w:pPr>
      <w:r>
        <w:rPr>
          <w:rFonts w:ascii="Times New Roman"/>
          <w:b w:val="false"/>
          <w:i w:val="false"/>
          <w:color w:val="000000"/>
          <w:sz w:val="28"/>
        </w:rPr>
        <w:t>
      (қолы, тегі, аты-жөнінің бірінші әріптері)</w:t>
      </w:r>
    </w:p>
    <w:bookmarkEnd w:id="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даму жоспарын</w:t>
            </w:r>
            <w:r>
              <w:br/>
            </w:r>
            <w:r>
              <w:rPr>
                <w:rFonts w:ascii="Times New Roman"/>
                <w:b w:val="false"/>
                <w:i w:val="false"/>
                <w:color w:val="000000"/>
                <w:sz w:val="20"/>
              </w:rPr>
              <w:t>іске асыру туралы есепке</w:t>
            </w:r>
            <w:r>
              <w:br/>
            </w:r>
            <w:r>
              <w:rPr>
                <w:rFonts w:ascii="Times New Roman"/>
                <w:b w:val="false"/>
                <w:i w:val="false"/>
                <w:color w:val="000000"/>
                <w:sz w:val="20"/>
              </w:rPr>
              <w:t>қосымша</w:t>
            </w:r>
          </w:p>
        </w:tc>
      </w:tr>
    </w:tbl>
    <w:bookmarkStart w:name="z700" w:id="631"/>
    <w:p>
      <w:pPr>
        <w:spacing w:after="0"/>
        <w:ind w:left="0"/>
        <w:jc w:val="left"/>
      </w:pPr>
      <w:r>
        <w:rPr>
          <w:rFonts w:ascii="Times New Roman"/>
          <w:b/>
          <w:i w:val="false"/>
          <w:color w:val="000000"/>
        </w:rPr>
        <w:t xml:space="preserve"> Ауданның (облыстық маңызы бар қаланың) даму жоспарының іске асырылуы туралы есепті толтыру бойынша түсіндірме</w:t>
      </w:r>
    </w:p>
    <w:bookmarkEnd w:id="631"/>
    <w:bookmarkStart w:name="z701" w:id="632"/>
    <w:p>
      <w:pPr>
        <w:spacing w:after="0"/>
        <w:ind w:left="0"/>
        <w:jc w:val="both"/>
      </w:pPr>
      <w:r>
        <w:rPr>
          <w:rFonts w:ascii="Times New Roman"/>
          <w:b w:val="false"/>
          <w:i w:val="false"/>
          <w:color w:val="000000"/>
          <w:sz w:val="28"/>
        </w:rPr>
        <w:t>
      Даму жоспарын іске асыру туралы есеп мынадай тәртіппен толтырылады:</w:t>
      </w:r>
    </w:p>
    <w:bookmarkEnd w:id="632"/>
    <w:bookmarkStart w:name="z702" w:id="633"/>
    <w:p>
      <w:pPr>
        <w:spacing w:after="0"/>
        <w:ind w:left="0"/>
        <w:jc w:val="both"/>
      </w:pPr>
      <w:r>
        <w:rPr>
          <w:rFonts w:ascii="Times New Roman"/>
          <w:b w:val="false"/>
          <w:i w:val="false"/>
          <w:color w:val="000000"/>
          <w:sz w:val="28"/>
        </w:rPr>
        <w:t>
      1. "(ауданның (облыстық маңызы бар қаланың) атауы)" деген жолында ауданның (облыстық маңызы бар қаланың) толық атауы көрсетіледі.</w:t>
      </w:r>
    </w:p>
    <w:bookmarkEnd w:id="633"/>
    <w:bookmarkStart w:name="z703" w:id="634"/>
    <w:p>
      <w:pPr>
        <w:spacing w:after="0"/>
        <w:ind w:left="0"/>
        <w:jc w:val="both"/>
      </w:pPr>
      <w:r>
        <w:rPr>
          <w:rFonts w:ascii="Times New Roman"/>
          <w:b w:val="false"/>
          <w:i w:val="false"/>
          <w:color w:val="000000"/>
          <w:sz w:val="28"/>
        </w:rPr>
        <w:t>
      2. "(жоспарлы кезең)" жолында даму жоспары әзірленген жоспарлы бес жылдық кезең көрсетіледі.</w:t>
      </w:r>
    </w:p>
    <w:bookmarkEnd w:id="634"/>
    <w:bookmarkStart w:name="z704" w:id="635"/>
    <w:p>
      <w:pPr>
        <w:spacing w:after="0"/>
        <w:ind w:left="0"/>
        <w:jc w:val="both"/>
      </w:pPr>
      <w:r>
        <w:rPr>
          <w:rFonts w:ascii="Times New Roman"/>
          <w:b w:val="false"/>
          <w:i w:val="false"/>
          <w:color w:val="000000"/>
          <w:sz w:val="28"/>
        </w:rPr>
        <w:t>
      3. "бекітілген" деген жолдарда ауданның (облыстық маңызы бар қаланың) даму жоспары бекітілген құжаттың деректемелері көрсетіледі: актінің атауы, нөмірі және бекітілген күні.</w:t>
      </w:r>
    </w:p>
    <w:bookmarkEnd w:id="635"/>
    <w:bookmarkStart w:name="z705" w:id="636"/>
    <w:p>
      <w:pPr>
        <w:spacing w:after="0"/>
        <w:ind w:left="0"/>
        <w:jc w:val="both"/>
      </w:pPr>
      <w:r>
        <w:rPr>
          <w:rFonts w:ascii="Times New Roman"/>
          <w:b w:val="false"/>
          <w:i w:val="false"/>
          <w:color w:val="000000"/>
          <w:sz w:val="28"/>
        </w:rPr>
        <w:t>
      4. "Есепті кезең" деген жолда даму жоспары әзірленген жоспарлы бес жылдық кезеңнің есепті жылы көрсетіледі.</w:t>
      </w:r>
    </w:p>
    <w:bookmarkEnd w:id="636"/>
    <w:bookmarkStart w:name="z706" w:id="637"/>
    <w:p>
      <w:pPr>
        <w:spacing w:after="0"/>
        <w:ind w:left="0"/>
        <w:jc w:val="both"/>
      </w:pPr>
      <w:r>
        <w:rPr>
          <w:rFonts w:ascii="Times New Roman"/>
          <w:b w:val="false"/>
          <w:i w:val="false"/>
          <w:color w:val="000000"/>
          <w:sz w:val="28"/>
        </w:rPr>
        <w:t>
      5. "Нысаналы индикаторларға, нәтижелер көрсеткіштеріне (болған жағдайда) қол жеткізу және іс-шараларды / жобаларды іске асыру" бөлімі мынадай жолмен толтырылады:</w:t>
      </w:r>
    </w:p>
    <w:bookmarkEnd w:id="637"/>
    <w:bookmarkStart w:name="z707" w:id="638"/>
    <w:p>
      <w:pPr>
        <w:spacing w:after="0"/>
        <w:ind w:left="0"/>
        <w:jc w:val="both"/>
      </w:pPr>
      <w:r>
        <w:rPr>
          <w:rFonts w:ascii="Times New Roman"/>
          <w:b w:val="false"/>
          <w:i w:val="false"/>
          <w:color w:val="000000"/>
          <w:sz w:val="28"/>
        </w:rPr>
        <w:t>
      1) "Бағыты" деген жолда даму жоспары бойынша ауданның (облыстық маңызы бар қаланың) әлеуметтік-экономикалық дамуының негізгі бағыттары көрсетіледі;</w:t>
      </w:r>
    </w:p>
    <w:bookmarkEnd w:id="638"/>
    <w:bookmarkStart w:name="z708" w:id="639"/>
    <w:p>
      <w:pPr>
        <w:spacing w:after="0"/>
        <w:ind w:left="0"/>
        <w:jc w:val="both"/>
      </w:pPr>
      <w:r>
        <w:rPr>
          <w:rFonts w:ascii="Times New Roman"/>
          <w:b w:val="false"/>
          <w:i w:val="false"/>
          <w:color w:val="000000"/>
          <w:sz w:val="28"/>
        </w:rPr>
        <w:t>
      2) "№" деген 1-бағанда өтпелі реттік нөмірі көрсетіледі;</w:t>
      </w:r>
    </w:p>
    <w:bookmarkEnd w:id="639"/>
    <w:bookmarkStart w:name="z709" w:id="640"/>
    <w:p>
      <w:pPr>
        <w:spacing w:after="0"/>
        <w:ind w:left="0"/>
        <w:jc w:val="both"/>
      </w:pPr>
      <w:r>
        <w:rPr>
          <w:rFonts w:ascii="Times New Roman"/>
          <w:b w:val="false"/>
          <w:i w:val="false"/>
          <w:color w:val="000000"/>
          <w:sz w:val="28"/>
        </w:rPr>
        <w:t>
      3) "Атауы" деген 2-бағанда облыстың негізгі ұлттық индикаторлары, мақсаттары, нысаналы индикаторлары, міндеттері, нәтижелер көрсеткіштері (болған жағдайда), іс-шаралар / жобалар атауының жолдарына байланысты көрсетіледі:</w:t>
      </w:r>
    </w:p>
    <w:bookmarkEnd w:id="640"/>
    <w:bookmarkStart w:name="z710" w:id="641"/>
    <w:p>
      <w:pPr>
        <w:spacing w:after="0"/>
        <w:ind w:left="0"/>
        <w:jc w:val="both"/>
      </w:pPr>
      <w:r>
        <w:rPr>
          <w:rFonts w:ascii="Times New Roman"/>
          <w:b w:val="false"/>
          <w:i w:val="false"/>
          <w:color w:val="000000"/>
          <w:sz w:val="28"/>
        </w:rPr>
        <w:t>
      "Түйінді ұлттық индикатор" деген жолда даму жоспарына сәйкес келетін ауданның (облыстық маңызы бар қаланың) түйінді ұлттық индикаторлардың атаулары көрсетіледі;</w:t>
      </w:r>
    </w:p>
    <w:bookmarkEnd w:id="641"/>
    <w:bookmarkStart w:name="z711" w:id="642"/>
    <w:p>
      <w:pPr>
        <w:spacing w:after="0"/>
        <w:ind w:left="0"/>
        <w:jc w:val="both"/>
      </w:pPr>
      <w:r>
        <w:rPr>
          <w:rFonts w:ascii="Times New Roman"/>
          <w:b w:val="false"/>
          <w:i w:val="false"/>
          <w:color w:val="000000"/>
          <w:sz w:val="28"/>
        </w:rPr>
        <w:t>
      "Нысаналы индикатор" деген жолда даму жоспарының тиісті мақсаттарына сәйкес келетін нысаналы индикаторлардың атаулары көрсетіледі;</w:t>
      </w:r>
    </w:p>
    <w:bookmarkEnd w:id="642"/>
    <w:bookmarkStart w:name="z712" w:id="643"/>
    <w:p>
      <w:pPr>
        <w:spacing w:after="0"/>
        <w:ind w:left="0"/>
        <w:jc w:val="both"/>
      </w:pPr>
      <w:r>
        <w:rPr>
          <w:rFonts w:ascii="Times New Roman"/>
          <w:b w:val="false"/>
          <w:i w:val="false"/>
          <w:color w:val="000000"/>
          <w:sz w:val="28"/>
        </w:rPr>
        <w:t>
      "Нәтижелер көрсеткіштері (болған жағдайда)" жолдарында даму жоспарының тиісті мақсаттарына сәйкес нәтиже көрсеткіштерінің атаулары көрсетіледі;</w:t>
      </w:r>
    </w:p>
    <w:bookmarkEnd w:id="643"/>
    <w:bookmarkStart w:name="z713" w:id="644"/>
    <w:p>
      <w:pPr>
        <w:spacing w:after="0"/>
        <w:ind w:left="0"/>
        <w:jc w:val="both"/>
      </w:pPr>
      <w:r>
        <w:rPr>
          <w:rFonts w:ascii="Times New Roman"/>
          <w:b w:val="false"/>
          <w:i w:val="false"/>
          <w:color w:val="000000"/>
          <w:sz w:val="28"/>
        </w:rPr>
        <w:t>
      "Іс-шара / жоба" жолдарында даму жоспарын іске асыру жөніндегі инвестициялық жоспарға сәйкес келетін іс-шаралар / жобалар көрсетіледі;</w:t>
      </w:r>
    </w:p>
    <w:bookmarkEnd w:id="644"/>
    <w:bookmarkStart w:name="z714" w:id="645"/>
    <w:p>
      <w:pPr>
        <w:spacing w:after="0"/>
        <w:ind w:left="0"/>
        <w:jc w:val="both"/>
      </w:pPr>
      <w:r>
        <w:rPr>
          <w:rFonts w:ascii="Times New Roman"/>
          <w:b w:val="false"/>
          <w:i w:val="false"/>
          <w:color w:val="000000"/>
          <w:sz w:val="28"/>
        </w:rPr>
        <w:t>
      "Құрылған жұмыс орындарының саны (тұрақты/уақытша)" деген жолдарда Инвестициялық жоспарға сәйкес келетін жұмыс орындары көрсетіледі;</w:t>
      </w:r>
    </w:p>
    <w:bookmarkEnd w:id="645"/>
    <w:bookmarkStart w:name="z715" w:id="646"/>
    <w:p>
      <w:pPr>
        <w:spacing w:after="0"/>
        <w:ind w:left="0"/>
        <w:jc w:val="both"/>
      </w:pPr>
      <w:r>
        <w:rPr>
          <w:rFonts w:ascii="Times New Roman"/>
          <w:b w:val="false"/>
          <w:i w:val="false"/>
          <w:color w:val="000000"/>
          <w:sz w:val="28"/>
        </w:rPr>
        <w:t>
      4) "Жауапты орындаушы" деген 3-бағанда жауапты лауазымды тұлғаның тегі мен аты-жөні көрсетіледі: нысаналы индикаторлар мен нәтижелер көрсеткіштері бойынша – әкімдердің орынбасарлары деңгейінде, іс-шаралар / жобалар бойынша – жергілікті атқарушы органның құрылымдық бөлімшесінің басшысы деңгейінде;</w:t>
      </w:r>
    </w:p>
    <w:bookmarkEnd w:id="646"/>
    <w:bookmarkStart w:name="z716" w:id="647"/>
    <w:p>
      <w:pPr>
        <w:spacing w:after="0"/>
        <w:ind w:left="0"/>
        <w:jc w:val="both"/>
      </w:pPr>
      <w:r>
        <w:rPr>
          <w:rFonts w:ascii="Times New Roman"/>
          <w:b w:val="false"/>
          <w:i w:val="false"/>
          <w:color w:val="000000"/>
          <w:sz w:val="28"/>
        </w:rPr>
        <w:t>
      5) "Ақпарат көзі" деген 4-бағанда есепті кезеңдегі нысаналы индикатордың, нәтиже көрсеткішінің (болған жағдайда) мәндерін куәландыруға мүмкіндік беретін ақпарат көздері көрсетіледі;</w:t>
      </w:r>
    </w:p>
    <w:bookmarkEnd w:id="647"/>
    <w:bookmarkStart w:name="z717" w:id="648"/>
    <w:p>
      <w:pPr>
        <w:spacing w:after="0"/>
        <w:ind w:left="0"/>
        <w:jc w:val="both"/>
      </w:pPr>
      <w:r>
        <w:rPr>
          <w:rFonts w:ascii="Times New Roman"/>
          <w:b w:val="false"/>
          <w:i w:val="false"/>
          <w:color w:val="000000"/>
          <w:sz w:val="28"/>
        </w:rPr>
        <w:t>
      6) "Өлшем бірлігі" деген 5-бағанда нысаналы индикаторлардың, нәтиже көрсеткіштерінің (болған жағдайда) және (немесе) іс-шаралар / жобалардың өлшем бірлігі көрсетіледі;</w:t>
      </w:r>
    </w:p>
    <w:bookmarkEnd w:id="648"/>
    <w:bookmarkStart w:name="z718" w:id="649"/>
    <w:p>
      <w:pPr>
        <w:spacing w:after="0"/>
        <w:ind w:left="0"/>
        <w:jc w:val="both"/>
      </w:pPr>
      <w:r>
        <w:rPr>
          <w:rFonts w:ascii="Times New Roman"/>
          <w:b w:val="false"/>
          <w:i w:val="false"/>
          <w:color w:val="000000"/>
          <w:sz w:val="28"/>
        </w:rPr>
        <w:t>
      7) "Орындау мерзімі" деген 6 және "Аяқтау нысаны" деген 7-бағандарда жоспарланған іс-шараны / жобаны орындаудың нақты мерзімдері мен нысандарын енгізу жолымен "Іс-шаралар / жобалар" жолдары бойынша толтырылады;</w:t>
      </w:r>
    </w:p>
    <w:bookmarkEnd w:id="649"/>
    <w:bookmarkStart w:name="z719" w:id="650"/>
    <w:p>
      <w:pPr>
        <w:spacing w:after="0"/>
        <w:ind w:left="0"/>
        <w:jc w:val="both"/>
      </w:pPr>
      <w:r>
        <w:rPr>
          <w:rFonts w:ascii="Times New Roman"/>
          <w:b w:val="false"/>
          <w:i w:val="false"/>
          <w:color w:val="000000"/>
          <w:sz w:val="28"/>
        </w:rPr>
        <w:t>
      8) "Жоспар" деген 8, "Факт" деген 9, "Қол жеткізу / орындау / игеру үлесі (%)" деген 10-бағандарда түйінді ұлттық индикаторлардың, нысаналы индикаторлардың, нәтижелер көрсеткіштерінің (болған жағдайда), тікелей көрсеткіштердің жоспарлы және нақты мәндері, жоспарланған іс-шаралар / жобалар бөлінісінде миллион теңгемен қаржыландыру көлемі, сондай-ақ оларға нақты қол жеткізу / орындау үлесі пайызбен көрсетіледі;</w:t>
      </w:r>
    </w:p>
    <w:bookmarkEnd w:id="650"/>
    <w:bookmarkStart w:name="z720" w:id="651"/>
    <w:p>
      <w:pPr>
        <w:spacing w:after="0"/>
        <w:ind w:left="0"/>
        <w:jc w:val="both"/>
      </w:pPr>
      <w:r>
        <w:rPr>
          <w:rFonts w:ascii="Times New Roman"/>
          <w:b w:val="false"/>
          <w:i w:val="false"/>
          <w:color w:val="000000"/>
          <w:sz w:val="28"/>
        </w:rPr>
        <w:t>
      9) "Қаржыландыру көзі" деген 11-бағанда қаржыландырылатын іс-шаралар бойынша болжанатын шығындарды қаржыландыру көздері (ұлттық қордың, республикалық және жергілікті бюджеттердің қаражаты, мемлекеттік қарыздар, мемлекеттік кепілдікпен тартылатын мемлекеттік емес қарыздар, тікелей шетелдік және отандық инвестициялар, халықаралық қаржы-экономикалық ұйымдардың немесе елдердің гранттары кіретін басқа да көздер, екінші деңгейдегі банктердің кредиттері, Қазақстан Республикасының заңнамасында тыйым салынбаған ұйымдардың меншікті қаражаттары) көрсетіледі;</w:t>
      </w:r>
    </w:p>
    <w:bookmarkEnd w:id="651"/>
    <w:bookmarkStart w:name="z721" w:id="652"/>
    <w:p>
      <w:pPr>
        <w:spacing w:after="0"/>
        <w:ind w:left="0"/>
        <w:jc w:val="both"/>
      </w:pPr>
      <w:r>
        <w:rPr>
          <w:rFonts w:ascii="Times New Roman"/>
          <w:b w:val="false"/>
          <w:i w:val="false"/>
          <w:color w:val="000000"/>
          <w:sz w:val="28"/>
        </w:rPr>
        <w:t>
      10) "Қол жеткізу / орындау / игеру туралы ақпарат (қол жеткізбеу / орындамау/игермеу себептерімен)" деген 12-бағанда түйінді ұлттық индикаторларға, нысаналы индикаторларға және нәтижелер көрсеткіштеріне қол жеткізу, іс-шараларды / жобаларды іске асыру барысы туралы толық ақпарат көрсетіледі.</w:t>
      </w:r>
    </w:p>
    <w:bookmarkEnd w:id="652"/>
    <w:bookmarkStart w:name="z722" w:id="653"/>
    <w:p>
      <w:pPr>
        <w:spacing w:after="0"/>
        <w:ind w:left="0"/>
        <w:jc w:val="both"/>
      </w:pPr>
      <w:r>
        <w:rPr>
          <w:rFonts w:ascii="Times New Roman"/>
          <w:b w:val="false"/>
          <w:i w:val="false"/>
          <w:color w:val="000000"/>
          <w:sz w:val="28"/>
        </w:rPr>
        <w:t>
      Орындалмаған, ішінара орындалған кезде орындалудың бұзылу тәуекелдерін болдырмау және (немесе) азайту жөнінде мемлекеттік орган қабылдаған шараларды көрсете отырып, жоспарланған іс-шаралардың / қаржыны игермеудің себептерін көрсетіледі.</w:t>
      </w:r>
    </w:p>
    <w:bookmarkEnd w:id="653"/>
    <w:bookmarkStart w:name="z723" w:id="654"/>
    <w:p>
      <w:pPr>
        <w:spacing w:after="0"/>
        <w:ind w:left="0"/>
        <w:jc w:val="both"/>
      </w:pPr>
      <w:r>
        <w:rPr>
          <w:rFonts w:ascii="Times New Roman"/>
          <w:b w:val="false"/>
          <w:i w:val="false"/>
          <w:color w:val="000000"/>
          <w:sz w:val="28"/>
        </w:rPr>
        <w:t>
      Орындалған іс-шаралар толық аяқталған іс-шаралар болып саналады.</w:t>
      </w:r>
    </w:p>
    <w:bookmarkEnd w:id="654"/>
    <w:bookmarkStart w:name="z724" w:id="655"/>
    <w:p>
      <w:pPr>
        <w:spacing w:after="0"/>
        <w:ind w:left="0"/>
        <w:jc w:val="both"/>
      </w:pPr>
      <w:r>
        <w:rPr>
          <w:rFonts w:ascii="Times New Roman"/>
          <w:b w:val="false"/>
          <w:i w:val="false"/>
          <w:color w:val="000000"/>
          <w:sz w:val="28"/>
        </w:rPr>
        <w:t>
      Ішінара орындалған іс-шаралар – бұл бір қаржы жылында бөлінген қаражат шеңберінде орындалған ұзақ мерзімді сипаттағы іс-шаралар.</w:t>
      </w:r>
    </w:p>
    <w:bookmarkEnd w:id="655"/>
    <w:bookmarkStart w:name="z725" w:id="656"/>
    <w:p>
      <w:pPr>
        <w:spacing w:after="0"/>
        <w:ind w:left="0"/>
        <w:jc w:val="both"/>
      </w:pPr>
      <w:r>
        <w:rPr>
          <w:rFonts w:ascii="Times New Roman"/>
          <w:b w:val="false"/>
          <w:i w:val="false"/>
          <w:color w:val="000000"/>
          <w:sz w:val="28"/>
        </w:rPr>
        <w:t>
      11) "Қаржылық ресурстар" деген жолда ауданның (облыстық маңызы бар қаланың) даму жоспарының мақсаттары бойынша бөліністе мемлекеттік органның шығыстары бойынша жиынтық деректер келтіріледі.</w:t>
      </w:r>
    </w:p>
    <w:bookmarkEnd w:id="656"/>
    <w:bookmarkStart w:name="z726" w:id="657"/>
    <w:p>
      <w:pPr>
        <w:spacing w:after="0"/>
        <w:ind w:left="0"/>
        <w:jc w:val="both"/>
      </w:pPr>
      <w:r>
        <w:rPr>
          <w:rFonts w:ascii="Times New Roman"/>
          <w:b w:val="false"/>
          <w:i w:val="false"/>
          <w:color w:val="000000"/>
          <w:sz w:val="28"/>
        </w:rPr>
        <w:t>
      "оның ішінде нысаналы индикаторлармен және нәтижелер көрсеткіштерімен қамтылмаған қаржы ресурстары" жолы бойынша 001 бюджеттік бағдарлама шеңберінде жоспарлы кезеңге бөлінген, жоспарланған және болжанатын мемлекеттік органның қаражатының көлемі көрсетіледі.</w:t>
      </w:r>
    </w:p>
    <w:bookmarkEnd w:id="657"/>
    <w:bookmarkStart w:name="z727" w:id="658"/>
    <w:p>
      <w:pPr>
        <w:spacing w:after="0"/>
        <w:ind w:left="0"/>
        <w:jc w:val="both"/>
      </w:pPr>
      <w:r>
        <w:rPr>
          <w:rFonts w:ascii="Times New Roman"/>
          <w:b w:val="false"/>
          <w:i w:val="false"/>
          <w:color w:val="000000"/>
          <w:sz w:val="28"/>
        </w:rPr>
        <w:t>
      6. "Талдамалық жазба" бөлімі мынадай ақпаратты қамтиды:</w:t>
      </w:r>
    </w:p>
    <w:bookmarkEnd w:id="658"/>
    <w:bookmarkStart w:name="z728" w:id="659"/>
    <w:p>
      <w:pPr>
        <w:spacing w:after="0"/>
        <w:ind w:left="0"/>
        <w:jc w:val="both"/>
      </w:pPr>
      <w:r>
        <w:rPr>
          <w:rFonts w:ascii="Times New Roman"/>
          <w:b w:val="false"/>
          <w:i w:val="false"/>
          <w:color w:val="000000"/>
          <w:sz w:val="28"/>
        </w:rPr>
        <w:t>
       орындамаудың немесе ішінара орындаудың негізгі себептерін көрсете отырып, белгіленген нысаналы индикаторлар мен нәтижелер көрсеткіштеріне (болған жағдайда), жоспарланған іс-шаралардың / жобалардың нақты орындалуына қол жеткізудің жалпы серпіні туралы;</w:t>
      </w:r>
    </w:p>
    <w:bookmarkEnd w:id="659"/>
    <w:bookmarkStart w:name="z729" w:id="660"/>
    <w:p>
      <w:pPr>
        <w:spacing w:after="0"/>
        <w:ind w:left="0"/>
        <w:jc w:val="both"/>
      </w:pPr>
      <w:r>
        <w:rPr>
          <w:rFonts w:ascii="Times New Roman"/>
          <w:b w:val="false"/>
          <w:i w:val="false"/>
          <w:color w:val="000000"/>
          <w:sz w:val="28"/>
        </w:rPr>
        <w:t>
       проблемаларды шешу және мақсаттарға қол жеткізу, даму жоспарын іске асырудың елдің, жетекшілік ететін саланың / қызмет саласының әлеуметтік-экономикалық дамуына әсері туралы;</w:t>
      </w:r>
    </w:p>
    <w:bookmarkEnd w:id="660"/>
    <w:bookmarkStart w:name="z730" w:id="661"/>
    <w:p>
      <w:pPr>
        <w:spacing w:after="0"/>
        <w:ind w:left="0"/>
        <w:jc w:val="both"/>
      </w:pPr>
      <w:r>
        <w:rPr>
          <w:rFonts w:ascii="Times New Roman"/>
          <w:b w:val="false"/>
          <w:i w:val="false"/>
          <w:color w:val="000000"/>
          <w:sz w:val="28"/>
        </w:rPr>
        <w:t>
      белгіленген нысаналы индикаторларға және нәтижелер көрсеткіштеріне (болған жағдайда) қол жеткізбеудің облыстың, ауданның (облыстық маңызы бар қаланың) әлеуметтік-экономикалық, қоғамдық-саяси жағдайға әсері туралы;</w:t>
      </w:r>
    </w:p>
    <w:bookmarkEnd w:id="661"/>
    <w:bookmarkStart w:name="z731" w:id="662"/>
    <w:p>
      <w:pPr>
        <w:spacing w:after="0"/>
        <w:ind w:left="0"/>
        <w:jc w:val="both"/>
      </w:pPr>
      <w:r>
        <w:rPr>
          <w:rFonts w:ascii="Times New Roman"/>
          <w:b w:val="false"/>
          <w:i w:val="false"/>
          <w:color w:val="000000"/>
          <w:sz w:val="28"/>
        </w:rPr>
        <w:t>
      игілік алушылардың қанағаттану деңгейі (болған жағдайда), оның ішінде жоспарланғаннан ұсынылған мемлекеттік қызметтердің нақты көлемінің деңгейі туралы;</w:t>
      </w:r>
    </w:p>
    <w:bookmarkEnd w:id="662"/>
    <w:bookmarkStart w:name="z732" w:id="663"/>
    <w:p>
      <w:pPr>
        <w:spacing w:after="0"/>
        <w:ind w:left="0"/>
        <w:jc w:val="both"/>
      </w:pPr>
      <w:r>
        <w:rPr>
          <w:rFonts w:ascii="Times New Roman"/>
          <w:b w:val="false"/>
          <w:i w:val="false"/>
          <w:color w:val="000000"/>
          <w:sz w:val="28"/>
        </w:rPr>
        <w:t>
      жүргізілген бақылау іс-шаралары, мемлекеттік аудит және сараптамалық-талдамалық іс-шаралар, қоғамдық мониторинг туралы мәліметтер.</w:t>
      </w:r>
    </w:p>
    <w:bookmarkEnd w:id="6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