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c1697" w14:textId="dcc16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"Орталық және жергілікті атқарушы органдардың, басқа да ұйымдардың өзара іс-қимыл тәртібін, тиісті саланың (аяның) орталық уәкілетті органдарының және жергілікті атқарушы органдардың жалпы сипаттағы трансферттерді есептеу үшін қажетті нысандарды, көрсеткіштер тізбелерін ұсыну және келісу тәртібін және олардың пайдаланылуына мониторинг жүргізу тәртібін қамтитын жалпы сипаттағы трансферттерді жоспарлау қағидаларын бекіту туралы" Қазақстан Республикасы Премьер-Министрінің орынбасары - Ұлттық экономика министрінің 2025 жылғы 27 мамырдағы № 40 бұйрығына өзгерістер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м.а. 2026 жылғы 16 шiлдедегi № 105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01.07.2026 бастап қолданысқа енгізіледі</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"Орталық және жергілікті атқарушы органдардың, басқа да ұйымдардың өзара іс-қимыл тәртібін, тиісті саланың (аяның) орталық уәкілетті органдарының және жергілікті атқарушы органдардың жалпы сипаттағы трансферттерді есептеу үшін қажетті нысандарды, көрсеткіштер тізбелерін ұсыну және келісу тәртібін және олардың пайдаланылуына мониторинг жүргізу тәртібін қамтитын жалпы сипаттағы трансферттерді жоспарлау қағидаларын бекіту туралы" Қазақстан Республикасы Премьер-Министрінің орынбасары – Ұлттық экономика министрінің 2025 жылғы 27 мамырдағы № 40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8" w:id="2"/>
    <w:p>
      <w:pPr>
        <w:spacing w:after="0"/>
        <w:ind w:left="0"/>
        <w:jc w:val="both"/>
      </w:pPr>
      <w:r>
        <w:rPr>
          <w:rFonts w:ascii="Times New Roman"/>
          <w:b w:val="false"/>
          <w:i w:val="false"/>
          <w:color w:val="000000"/>
          <w:sz w:val="28"/>
        </w:rPr>
        <w:t xml:space="preserve">
      Орталық және жергілікті атқарушы органдардың, басқа да ұйымдардың өзара іс-қимыл тәртібін, тиісті саланың (аяның) орталық уәкілетті органдарының және жергілікті атқарушы органдардың жалпы сипаттағы трансферттерді есептеу үшін қажетті нысандарды, көрсеткіштер тізбелерін ұсыну және келісу тәртібін және олардың пайдаланылуына мониторинг жүргізу тәртібін қамтитын жалпы сипаттағы трансферттерді жоспарлау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9" w:id="3"/>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 </w:t>
      </w:r>
    </w:p>
    <w:bookmarkEnd w:id="3"/>
    <w:bookmarkStart w:name="z10" w:id="4"/>
    <w:p>
      <w:pPr>
        <w:spacing w:after="0"/>
        <w:ind w:left="0"/>
        <w:jc w:val="both"/>
      </w:pPr>
      <w:r>
        <w:rPr>
          <w:rFonts w:ascii="Times New Roman"/>
          <w:b w:val="false"/>
          <w:i w:val="false"/>
          <w:color w:val="000000"/>
          <w:sz w:val="28"/>
        </w:rPr>
        <w:t>
      "1) республикалық бюджет пен астананың бюджеті, облыстық бюджеттер, республикалық маңызы бар қалалардың бюджеттері арасында – жалпы сипаттағы трансферттердің көлемі туралы Қазақстан Республикасының заңымен;";</w:t>
      </w:r>
    </w:p>
    <w:bookmarkEnd w:id="4"/>
    <w:bookmarkStart w:name="z11" w:id="5"/>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 </w:t>
      </w:r>
    </w:p>
    <w:bookmarkEnd w:id="5"/>
    <w:bookmarkStart w:name="z12" w:id="6"/>
    <w:p>
      <w:pPr>
        <w:spacing w:after="0"/>
        <w:ind w:left="0"/>
        <w:jc w:val="both"/>
      </w:pPr>
      <w:r>
        <w:rPr>
          <w:rFonts w:ascii="Times New Roman"/>
          <w:b w:val="false"/>
          <w:i w:val="false"/>
          <w:color w:val="000000"/>
          <w:sz w:val="28"/>
        </w:rPr>
        <w:t>
      "5) республикалық бюджет пен астананың бюджеті, облыстық бюджеттер, республикалық маңызы бар қалалардың бюджеттері арасындағы жалпы сипаттағы трансферттердің көлемі туралы заң жобасын, облыстық бюджеттер мен аудандық (облыстық маңызы бар қалалардың) бюджеттер арасындағы жалпы сипаттағы трансферттердің көлемі туралы облыстық мәслихаттың, аудандық (облыстық маңызы бар қаланың) және аудандық маңызы бар қалалардың, ауылдардың, кенттердің, ауылдық округтердің бюджеттері арасында – аудандық (облыстық маңызы бар қаланың) туралы мәслихаттың шешімдерін әзірлеу.";</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 </w:t>
      </w:r>
    </w:p>
    <w:bookmarkStart w:name="z15" w:id="7"/>
    <w:p>
      <w:pPr>
        <w:spacing w:after="0"/>
        <w:ind w:left="0"/>
        <w:jc w:val="both"/>
      </w:pPr>
      <w:r>
        <w:rPr>
          <w:rFonts w:ascii="Times New Roman"/>
          <w:b w:val="false"/>
          <w:i w:val="false"/>
          <w:color w:val="000000"/>
          <w:sz w:val="28"/>
        </w:rPr>
        <w:t>
      "1) Қазақстан Республикасының заңдарында көзделген жыл сайынғы индекстеу;";</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w:t>
      </w:r>
      <w:r>
        <w:rPr>
          <w:rFonts w:ascii="Times New Roman"/>
          <w:b w:val="false"/>
          <w:i w:val="false"/>
          <w:color w:val="000000"/>
          <w:sz w:val="28"/>
        </w:rPr>
        <w:t xml:space="preserve">) тармақшалар мынадай редакцияда жазылсын: </w:t>
      </w:r>
    </w:p>
    <w:bookmarkStart w:name="z17" w:id="8"/>
    <w:p>
      <w:pPr>
        <w:spacing w:after="0"/>
        <w:ind w:left="0"/>
        <w:jc w:val="both"/>
      </w:pPr>
      <w:r>
        <w:rPr>
          <w:rFonts w:ascii="Times New Roman"/>
          <w:b w:val="false"/>
          <w:i w:val="false"/>
          <w:color w:val="000000"/>
          <w:sz w:val="28"/>
        </w:rPr>
        <w:t>
      "5) мемлекеттік органдар функцияларының мемлекеттік басқарудың төмен тұрған деңгейінен жоғары тұрған деңгейіне берілуіне байланысты жоғары тұрған бюджеттің шығыстарын ұлғайтуды көздейтін заңдарды, Қазақстан Республикасы Президентінің актілерін қабылдаудан туындайтын, жоғары тұрған бюджеттердің шығындарын өтеуге бағытталған ағымдағы нысаналы трансферттер;</w:t>
      </w:r>
    </w:p>
    <w:bookmarkEnd w:id="8"/>
    <w:bookmarkStart w:name="z18" w:id="9"/>
    <w:p>
      <w:pPr>
        <w:spacing w:after="0"/>
        <w:ind w:left="0"/>
        <w:jc w:val="both"/>
      </w:pPr>
      <w:r>
        <w:rPr>
          <w:rFonts w:ascii="Times New Roman"/>
          <w:b w:val="false"/>
          <w:i w:val="false"/>
          <w:color w:val="000000"/>
          <w:sz w:val="28"/>
        </w:rPr>
        <w:t>
      6) республикалық бюджет комиссиясының оң шешімі бар, үш жылдық кезеңге арналған шығыстар сомасы көрсетіле отырып, астана, облыстар, республикалық маңызы бар қалалар бөлінісінде жергілікті бюджетке беруге ұсынылатын бюджеттік бағдарламалар (кіші бағдарламалар) тізбесі";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 </w:t>
      </w:r>
    </w:p>
    <w:bookmarkStart w:name="z20" w:id="10"/>
    <w:p>
      <w:pPr>
        <w:spacing w:after="0"/>
        <w:ind w:left="0"/>
        <w:jc w:val="both"/>
      </w:pPr>
      <w:r>
        <w:rPr>
          <w:rFonts w:ascii="Times New Roman"/>
          <w:b w:val="false"/>
          <w:i w:val="false"/>
          <w:color w:val="000000"/>
          <w:sz w:val="28"/>
        </w:rPr>
        <w:t>
      "8) астананың, облыстың, республикалық маңызы бар қаланың даму жоспарында, мемлекеттік органның, астананың, облыстың, республикалық маңызы бар қаланың инвестициялық жоспарында көрсетілген нысаналы индикаторлар мен макроиндикаторлар есепке алынуға тиіс";</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w:t>
      </w:r>
    </w:p>
    <w:bookmarkStart w:name="z22" w:id="11"/>
    <w:p>
      <w:pPr>
        <w:spacing w:after="0"/>
        <w:ind w:left="0"/>
        <w:jc w:val="both"/>
      </w:pPr>
      <w:r>
        <w:rPr>
          <w:rFonts w:ascii="Times New Roman"/>
          <w:b w:val="false"/>
          <w:i w:val="false"/>
          <w:color w:val="000000"/>
          <w:sz w:val="28"/>
        </w:rPr>
        <w:t xml:space="preserve">
      бірінші бөлік мынадай редакцияда жазылсын: </w:t>
      </w:r>
    </w:p>
    <w:bookmarkEnd w:id="11"/>
    <w:bookmarkStart w:name="z23" w:id="12"/>
    <w:p>
      <w:pPr>
        <w:spacing w:after="0"/>
        <w:ind w:left="0"/>
        <w:jc w:val="both"/>
      </w:pPr>
      <w:r>
        <w:rPr>
          <w:rFonts w:ascii="Times New Roman"/>
          <w:b w:val="false"/>
          <w:i w:val="false"/>
          <w:color w:val="000000"/>
          <w:sz w:val="28"/>
        </w:rPr>
        <w:t>
      "9. Астана, облыстар, республикалық маңызы бар қалалар бюджеттері, аудандар (облыстық маңызы бар қалалар) бюджеттері, аудандық маңызы бар қалалар, ауылдар, кенттер, ауылдық округтер бюджеттері кірістерінің болжамды көлемі бюджет саясаты жөніндегі орталық уәкілетті орган әзірлейтін және бекітетін жалпы сипаттағы трансферттерді есептеудің үлгілік әдістемесі негізінде есептеледі.";</w:t>
      </w:r>
    </w:p>
    <w:bookmarkEnd w:id="12"/>
    <w:bookmarkStart w:name="z24" w:id="13"/>
    <w:p>
      <w:pPr>
        <w:spacing w:after="0"/>
        <w:ind w:left="0"/>
        <w:jc w:val="both"/>
      </w:pPr>
      <w:r>
        <w:rPr>
          <w:rFonts w:ascii="Times New Roman"/>
          <w:b w:val="false"/>
          <w:i w:val="false"/>
          <w:color w:val="000000"/>
          <w:sz w:val="28"/>
        </w:rPr>
        <w:t xml:space="preserve">
      төртінші, бесінші, және алтыншы бөліктер мынадай редакцияда жазылсын: </w:t>
      </w:r>
    </w:p>
    <w:bookmarkEnd w:id="13"/>
    <w:bookmarkStart w:name="z25" w:id="14"/>
    <w:p>
      <w:pPr>
        <w:spacing w:after="0"/>
        <w:ind w:left="0"/>
        <w:jc w:val="both"/>
      </w:pPr>
      <w:r>
        <w:rPr>
          <w:rFonts w:ascii="Times New Roman"/>
          <w:b w:val="false"/>
          <w:i w:val="false"/>
          <w:color w:val="000000"/>
          <w:sz w:val="28"/>
        </w:rPr>
        <w:t>
      "Облыстың мемлекеттік жоспарлау жөніндегі жергілікті уәкілетті органдары жоспарланатын кезеңнің алдындағы жылдың 15 сәуірінен кешіктірмей осы Қағидаларға 3-қосымшаға сәйкес нысан бойынша алдағы үш жылдық кезеңге арналған кіріс әлеуетін ескере отырып, астананың, облыстық бюджеттің, республикалық маңызы бар қаланың бюджет кірістерінің болжамды көлемін айқындайды.</w:t>
      </w:r>
    </w:p>
    <w:bookmarkEnd w:id="14"/>
    <w:bookmarkStart w:name="z26" w:id="15"/>
    <w:p>
      <w:pPr>
        <w:spacing w:after="0"/>
        <w:ind w:left="0"/>
        <w:jc w:val="both"/>
      </w:pPr>
      <w:r>
        <w:rPr>
          <w:rFonts w:ascii="Times New Roman"/>
          <w:b w:val="false"/>
          <w:i w:val="false"/>
          <w:color w:val="000000"/>
          <w:sz w:val="28"/>
        </w:rPr>
        <w:t xml:space="preserve">
      Астананың, облыстың, республикалық маңызы бар қаланың мемлекеттік жоспарлау жөніндегі жергілікті уәкілетті органдары жоспарланатын кезеңнің алдындағы жылдың 25 сәуірінен кешіктірмей осы Қағидаларға 4-қосымшаға сәйкес нысан бойынша алдағы үш жылдық кезеңге арналған кіріс әлеуетін ескере отырып, астананың, облыстың, республикалық маңызы бар қаланың жергілікті бюджеті кірістерінің болжамды көлемін айқындайды және бюджет саясаты жөніндегі орталық уәкілетті органға енгізеді. </w:t>
      </w:r>
    </w:p>
    <w:bookmarkEnd w:id="15"/>
    <w:bookmarkStart w:name="z27" w:id="16"/>
    <w:p>
      <w:pPr>
        <w:spacing w:after="0"/>
        <w:ind w:left="0"/>
        <w:jc w:val="both"/>
      </w:pPr>
      <w:r>
        <w:rPr>
          <w:rFonts w:ascii="Times New Roman"/>
          <w:b w:val="false"/>
          <w:i w:val="false"/>
          <w:color w:val="000000"/>
          <w:sz w:val="28"/>
        </w:rPr>
        <w:t>
      Бюджет саясаты жөніндегі орталық уәкілетті орган алдағы үш жылдық кезеңге арналған кіріс әлеуетін ескере отырып, астананың, облыстардың, республикалық маңызы бар қалалардың кірістерінің болжамды көлемін қарайды және алдағы үш жылдық кезеңге арналған кірістерді астананың, облыстардың, республикалық маңызы бар қалалардың мемлекеттік жоспарлау жөніндегі жергілікті уәкілетті органына жеткізеді.";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3) және 4) тармақшалары мынадай редакцияда жазылсын: </w:t>
      </w:r>
    </w:p>
    <w:bookmarkStart w:name="z29" w:id="17"/>
    <w:p>
      <w:pPr>
        <w:spacing w:after="0"/>
        <w:ind w:left="0"/>
        <w:jc w:val="both"/>
      </w:pPr>
      <w:r>
        <w:rPr>
          <w:rFonts w:ascii="Times New Roman"/>
          <w:b w:val="false"/>
          <w:i w:val="false"/>
          <w:color w:val="000000"/>
          <w:sz w:val="28"/>
        </w:rPr>
        <w:t xml:space="preserve">
      "3) республикалық бюджет пен астананың бюджеті, облыстық бюджеттер, республикалық маңызы бар қалалардың бюджеттері арасындағы жалпы сипаттағы трансферттердің көлемін жоспарлау үшін: </w:t>
      </w:r>
    </w:p>
    <w:bookmarkEnd w:id="17"/>
    <w:bookmarkStart w:name="z30" w:id="18"/>
    <w:p>
      <w:pPr>
        <w:spacing w:after="0"/>
        <w:ind w:left="0"/>
        <w:jc w:val="both"/>
      </w:pPr>
      <w:r>
        <w:rPr>
          <w:rFonts w:ascii="Times New Roman"/>
          <w:b w:val="false"/>
          <w:i w:val="false"/>
          <w:color w:val="000000"/>
          <w:sz w:val="28"/>
        </w:rPr>
        <w:t>
      астананың, облыстың, республикалық маңызы бар қаланың мемлекеттік жоспарлау жөніндегі жергілікті уәкілетті органдары ауданның (облыстық маңызы бар қаланың) мемлекеттік жоспарлау жөніндегі уәкілетті органдарының және астананың, облыстың, республикалық маңызы бар қаланың тиісті саласының (аясының) жергілікті уәкілетті органдарының ұсыныстары және астананың, облыстың, республикалық маңызы бар қаланың бюджет комиссиясының қорытындылары негізінде осы Қағидаларға 15, 16, 17, 18 және 19-қосымшаларға сәйкес нысандар бойынша ұсыныстарын қалыптастырады және жоспарланатын кезеңнің алдындағы жылдың 1 сәуірінен кешіктірмей бюджет саясаты жөніндегі орталық уәкілетті органның қарауына енгізеді;</w:t>
      </w:r>
    </w:p>
    <w:bookmarkEnd w:id="18"/>
    <w:bookmarkStart w:name="z31" w:id="19"/>
    <w:p>
      <w:pPr>
        <w:spacing w:after="0"/>
        <w:ind w:left="0"/>
        <w:jc w:val="both"/>
      </w:pPr>
      <w:r>
        <w:rPr>
          <w:rFonts w:ascii="Times New Roman"/>
          <w:b w:val="false"/>
          <w:i w:val="false"/>
          <w:color w:val="000000"/>
          <w:sz w:val="28"/>
        </w:rPr>
        <w:t>
      астананың, облыстың, республикалық маңызы бар қаланың тиісті саласының (аясының) жергілікті уәкілетті органдары осы Қағидаларға 17 және 18-қосымшаларға сәйкес нысандар бойынша жалпы сипаттағы нысаналы емес трансферттер көлеміндегі жергілікті бюджеттердің күрделі шығындары мен дамуға арналған шығындарының болжамды көлемдері бойынша ұсыныстарын қалыптастырады және жоспарланатын кезеңнің алдындағы жылдың 20 наурызынан кешіктірмей тиісті саланың (аяның) орталық уәкілетті мемлекеттік органдарының қарауына енгізеді;";</w:t>
      </w:r>
    </w:p>
    <w:bookmarkEnd w:id="19"/>
    <w:bookmarkStart w:name="z32" w:id="20"/>
    <w:p>
      <w:pPr>
        <w:spacing w:after="0"/>
        <w:ind w:left="0"/>
        <w:jc w:val="both"/>
      </w:pPr>
      <w:r>
        <w:rPr>
          <w:rFonts w:ascii="Times New Roman"/>
          <w:b w:val="false"/>
          <w:i w:val="false"/>
          <w:color w:val="000000"/>
          <w:sz w:val="28"/>
        </w:rPr>
        <w:t>
      4) тиісті саланың (аяның) орталық мемлекеттік органдары астананың, облыстың, республикалық маңызы бар қаланың жергілікті атқарушы органдарынан алынған жалпы сипаттағы нысаналы емес трансферттер бойынша жергілікті бюджеттер шығындарының көлемінде күрделі шығындар және даму бюджетіне арналған шығындар бойынша ақпараттың және Бюджет кодексінің 80-бабы 4-тармағының 6-абзацының талаптарына сәйкес салалық саясаттың басымдықтарын ескере отырып, олардың қаржыландырылуы негізінде ұсыныстарын қалыптастырады және жоспарланатын кезеңнің алдындағы жылдың 15 сәуірінен кешіктірмей бюджет саясаты және бюджеттік жоспарлау жөніндегі орталық уәкілетті органдарға келісуге енгізеді;";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34" w:id="21"/>
    <w:p>
      <w:pPr>
        <w:spacing w:after="0"/>
        <w:ind w:left="0"/>
        <w:jc w:val="both"/>
      </w:pPr>
      <w:r>
        <w:rPr>
          <w:rFonts w:ascii="Times New Roman"/>
          <w:b w:val="false"/>
          <w:i w:val="false"/>
          <w:color w:val="000000"/>
          <w:sz w:val="28"/>
        </w:rPr>
        <w:t xml:space="preserve">
      2) тармақша мынадай редакцияда жазылсын: </w:t>
      </w:r>
    </w:p>
    <w:bookmarkEnd w:id="21"/>
    <w:bookmarkStart w:name="z35" w:id="22"/>
    <w:p>
      <w:pPr>
        <w:spacing w:after="0"/>
        <w:ind w:left="0"/>
        <w:jc w:val="both"/>
      </w:pPr>
      <w:r>
        <w:rPr>
          <w:rFonts w:ascii="Times New Roman"/>
          <w:b w:val="false"/>
          <w:i w:val="false"/>
          <w:color w:val="000000"/>
          <w:sz w:val="28"/>
        </w:rPr>
        <w:t>
      "2) үш жылдық кезеңге арналған шығыстарының сомалары көрсетілген, олар бойынша жалпы сипаттағы нысаналы трансферттер көлеміне енгізу үшін жергілікті бюджетке беру туралы шешім қабылданған, астана, облыстар, республикалық маңызы бар қалалар бөлінісінде тиісті бюджеттік бағдарламалардың (кіші бағдарламалардың) тізбесін;";</w:t>
      </w:r>
    </w:p>
    <w:bookmarkEnd w:id="22"/>
    <w:bookmarkStart w:name="z36" w:id="23"/>
    <w:p>
      <w:pPr>
        <w:spacing w:after="0"/>
        <w:ind w:left="0"/>
        <w:jc w:val="both"/>
      </w:pPr>
      <w:r>
        <w:rPr>
          <w:rFonts w:ascii="Times New Roman"/>
          <w:b w:val="false"/>
          <w:i w:val="false"/>
          <w:color w:val="000000"/>
          <w:sz w:val="28"/>
        </w:rPr>
        <w:t xml:space="preserve">
      4) тармақша мынадай редакцияда жазылсын: </w:t>
      </w:r>
    </w:p>
    <w:bookmarkEnd w:id="23"/>
    <w:bookmarkStart w:name="z37" w:id="24"/>
    <w:p>
      <w:pPr>
        <w:spacing w:after="0"/>
        <w:ind w:left="0"/>
        <w:jc w:val="both"/>
      </w:pPr>
      <w:r>
        <w:rPr>
          <w:rFonts w:ascii="Times New Roman"/>
          <w:b w:val="false"/>
          <w:i w:val="false"/>
          <w:color w:val="000000"/>
          <w:sz w:val="28"/>
        </w:rPr>
        <w:t>
      "4) жеке кәсіпкерлік саласына жататын бағыттарды және республикалық меншік объектілерін қоспағанда, өңірлік стандарттар жүйесі шеңберінде елді мекендердің типіне (қаласына, ауылына) және мөлшеріне (халық санына) байланысты объектілер мен көрсетілетін қызметтердің (игіліктердің) ең төмен міндетті деңгейімен елді мекендерді қамтамасыз ету көрсеткіштерін қолдана отырып, өңірлік саясат жөніндегі орталық уәкілетті орган есептеген жергілікті бюджеттердің дамуға арналған шығындарының болжамды көлемін енгізеді.</w:t>
      </w:r>
    </w:p>
    <w:bookmarkEnd w:id="24"/>
    <w:bookmarkStart w:name="z38" w:id="25"/>
    <w:p>
      <w:pPr>
        <w:spacing w:after="0"/>
        <w:ind w:left="0"/>
        <w:jc w:val="both"/>
      </w:pPr>
      <w:r>
        <w:rPr>
          <w:rFonts w:ascii="Times New Roman"/>
          <w:b w:val="false"/>
          <w:i w:val="false"/>
          <w:color w:val="000000"/>
          <w:sz w:val="28"/>
        </w:rPr>
        <w:t>
      Бюджет саясаты жөніндегі орталық уәкілетті орган Республикалық бюджет комиссиясының оң қорытындысын ескере отырып, оны алған күннен бастап бес жұмыс күнінен кешіктірмей астананың, облыстардың, республикалық маңызы бар қалалардың жергілікті атқарушы органдарына жалпы сипаттағы трансферттердің болжамды көлемі бойынша лимиттерді жібереді.</w:t>
      </w:r>
    </w:p>
    <w:bookmarkEnd w:id="25"/>
    <w:bookmarkStart w:name="z39" w:id="26"/>
    <w:p>
      <w:pPr>
        <w:spacing w:after="0"/>
        <w:ind w:left="0"/>
        <w:jc w:val="both"/>
      </w:pPr>
      <w:r>
        <w:rPr>
          <w:rFonts w:ascii="Times New Roman"/>
          <w:b w:val="false"/>
          <w:i w:val="false"/>
          <w:color w:val="000000"/>
          <w:sz w:val="28"/>
        </w:rPr>
        <w:t>
      Жалпы сипаттағы трансферттердің болжамды көлемі бойынша лимиттер өзгерген жағдайда бюджеттік жоспарлау жөніндегі орталық уәкілетті органның және (немесе) мемлекеттік жоспарлау жөніндегі тиісті жергілікті уәкілетті органның қорытындысында бюджет қаражатын бөлу мүмкін болмайтын шығыстардың тізбесі айқындалады.</w:t>
      </w:r>
    </w:p>
    <w:bookmarkEnd w:id="26"/>
    <w:bookmarkStart w:name="z40" w:id="27"/>
    <w:p>
      <w:pPr>
        <w:spacing w:after="0"/>
        <w:ind w:left="0"/>
        <w:jc w:val="both"/>
      </w:pPr>
      <w:r>
        <w:rPr>
          <w:rFonts w:ascii="Times New Roman"/>
          <w:b w:val="false"/>
          <w:i w:val="false"/>
          <w:color w:val="000000"/>
          <w:sz w:val="28"/>
        </w:rPr>
        <w:t>
      Астананың, облыстың, республикалық маңызы бар қаланың жергілікті уәкілетте органдары жалпы сипаттағы нысаналы емес және нысаналы трансферттердің жоспарлы үшжылдық кезеңге арналған болжамды көлеміне ұсыныстарын пысықтайды және оларды астананың, облыстың, республикалық маңызы бар қаланың бюджет комиссиясының қарауына енгізеді.</w:t>
      </w:r>
    </w:p>
    <w:bookmarkEnd w:id="27"/>
    <w:bookmarkStart w:name="z41" w:id="28"/>
    <w:p>
      <w:pPr>
        <w:spacing w:after="0"/>
        <w:ind w:left="0"/>
        <w:jc w:val="both"/>
      </w:pPr>
      <w:r>
        <w:rPr>
          <w:rFonts w:ascii="Times New Roman"/>
          <w:b w:val="false"/>
          <w:i w:val="false"/>
          <w:color w:val="000000"/>
          <w:sz w:val="28"/>
        </w:rPr>
        <w:t>
      Астананың, облыстардың, республикалық маңызы бар қалалардың жергілікті атқарушы органдары жоспарланатын кезеңнің алдындағы жылдың 1 шілдесінен кешіктірмей бюджет саясаты жөніндегі уәкілетті органға тиісті саланың (аяның) орталық уәкілетті мемлекеттік органдарымен келісілген жалпы сипаттағы трансферттердің көлемі туралы Қазақстан Республикасы Заңы жобасының бөлімдеріне ұсыныстарын береді.";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1) тармақшасы мынадай редакцияда жазылсын: </w:t>
      </w:r>
    </w:p>
    <w:bookmarkStart w:name="z43" w:id="29"/>
    <w:p>
      <w:pPr>
        <w:spacing w:after="0"/>
        <w:ind w:left="0"/>
        <w:jc w:val="both"/>
      </w:pPr>
      <w:r>
        <w:rPr>
          <w:rFonts w:ascii="Times New Roman"/>
          <w:b w:val="false"/>
          <w:i w:val="false"/>
          <w:color w:val="000000"/>
          <w:sz w:val="28"/>
        </w:rPr>
        <w:t>
      "1) жоспарланатын кезеңнің алдындағы жылдың қыркүйегінде астананың, облыстың, республикалық маңызы бар қаланың мемлекеттік жоспарлау жөніндегі жергілікті уәкілетті органы астананың, облыстың, республикалық маңызы бар қаланың тиісті саласының (аясының) жергілікті уәкілетті органдарының, ауданның (облыстық маңызы бар қаланың) атқарушы органдарының қатысуымен Жалпы сипаттағы трансферттердің көлемі туралы Қазақстан Республикасы Заңының жобасы негізінде жалпы сипаттағы нысаналы емес және нысаналы трансферттер шығындарының болжамды көлемін нақтылауды жүргізеді және астананың, облыстың, республикалық маңызы бар қаланың бюджет комиссиясының қарауына шығарады;";</w:t>
      </w:r>
    </w:p>
    <w:bookmarkEnd w:id="29"/>
    <w:bookmarkStart w:name="z44" w:id="30"/>
    <w:p>
      <w:pPr>
        <w:spacing w:after="0"/>
        <w:ind w:left="0"/>
        <w:jc w:val="both"/>
      </w:pPr>
      <w:r>
        <w:rPr>
          <w:rFonts w:ascii="Times New Roman"/>
          <w:b w:val="false"/>
          <w:i w:val="false"/>
          <w:color w:val="000000"/>
          <w:sz w:val="28"/>
        </w:rPr>
        <w:t xml:space="preserve">
      16-тармақтың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 </w:t>
      </w:r>
    </w:p>
    <w:bookmarkEnd w:id="30"/>
    <w:bookmarkStart w:name="z45" w:id="31"/>
    <w:p>
      <w:pPr>
        <w:spacing w:after="0"/>
        <w:ind w:left="0"/>
        <w:jc w:val="both"/>
      </w:pPr>
      <w:r>
        <w:rPr>
          <w:rFonts w:ascii="Times New Roman"/>
          <w:b w:val="false"/>
          <w:i w:val="false"/>
          <w:color w:val="000000"/>
          <w:sz w:val="28"/>
        </w:rPr>
        <w:t>
      "3) тиісті саланың (аяның) орталық уәкілетті органымен келісу бойынша астананың, облыстың, республикалық маңызы бар қалалардың мемлекеттік жоспарлау жөніндегі жергілікті уәкілетті органдары жүзеге асырады.</w:t>
      </w:r>
    </w:p>
    <w:bookmarkEnd w:id="31"/>
    <w:bookmarkStart w:name="z46" w:id="32"/>
    <w:p>
      <w:pPr>
        <w:spacing w:after="0"/>
        <w:ind w:left="0"/>
        <w:jc w:val="both"/>
      </w:pPr>
      <w:r>
        <w:rPr>
          <w:rFonts w:ascii="Times New Roman"/>
          <w:b w:val="false"/>
          <w:i w:val="false"/>
          <w:color w:val="000000"/>
          <w:sz w:val="28"/>
        </w:rPr>
        <w:t>
      Астананың, облыстың, республикалық маңызы бар қалалардың мемлекеттік жоспарлау жөніндегі жергілікті уәкілетті органдары жүзеге асыратын алдыңғы үш жылдық кезеңде жалпы сипаттағы трансферттерді жоспарлау кезінде жергілікті бюджеттердің шығындарына енгізілген шығыстарды шолу нәтижелері осы Қағидаларға 30-қосымшаға сәйкес нысан бойынша бюджет саясаты жөніндегі орталық уәкілетті органға жоспарланатын кезеңнің алдындағы жылдың 5 наурызынан кешіктірілмей беріледі.";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 </w:t>
      </w:r>
    </w:p>
    <w:bookmarkStart w:name="z48" w:id="33"/>
    <w:p>
      <w:pPr>
        <w:spacing w:after="0"/>
        <w:ind w:left="0"/>
        <w:jc w:val="both"/>
      </w:pPr>
      <w:r>
        <w:rPr>
          <w:rFonts w:ascii="Times New Roman"/>
          <w:b w:val="false"/>
          <w:i w:val="false"/>
          <w:color w:val="000000"/>
          <w:sz w:val="28"/>
        </w:rPr>
        <w:t>
      "18. Республикалық бюджет пен астананың бюджеті, облыстық бюджеттер, республикалық маңызы бар қалалардың бюджеттері арасындағы жалпы сипаттағы трансферттердің көлемі туралы Қазақстан Республикасының Заңы мынадай бөлімдерден тұрады:</w:t>
      </w:r>
    </w:p>
    <w:bookmarkEnd w:id="33"/>
    <w:bookmarkStart w:name="z49" w:id="34"/>
    <w:p>
      <w:pPr>
        <w:spacing w:after="0"/>
        <w:ind w:left="0"/>
        <w:jc w:val="both"/>
      </w:pPr>
      <w:r>
        <w:rPr>
          <w:rFonts w:ascii="Times New Roman"/>
          <w:b w:val="false"/>
          <w:i w:val="false"/>
          <w:color w:val="000000"/>
          <w:sz w:val="28"/>
        </w:rPr>
        <w:t>
      1) нысаналы мақсаты көрсетіле отырып, нысаналы емес және нысаналы болып бөлінетін жалпы сипаттағы трансферттердің көлемі;</w:t>
      </w:r>
    </w:p>
    <w:bookmarkEnd w:id="34"/>
    <w:bookmarkStart w:name="z50" w:id="35"/>
    <w:p>
      <w:pPr>
        <w:spacing w:after="0"/>
        <w:ind w:left="0"/>
        <w:jc w:val="both"/>
      </w:pPr>
      <w:r>
        <w:rPr>
          <w:rFonts w:ascii="Times New Roman"/>
          <w:b w:val="false"/>
          <w:i w:val="false"/>
          <w:color w:val="000000"/>
          <w:sz w:val="28"/>
        </w:rPr>
        <w:t>
      2) дамуға арналған шығындар;</w:t>
      </w:r>
    </w:p>
    <w:bookmarkEnd w:id="35"/>
    <w:bookmarkStart w:name="z51" w:id="36"/>
    <w:p>
      <w:pPr>
        <w:spacing w:after="0"/>
        <w:ind w:left="0"/>
        <w:jc w:val="both"/>
      </w:pPr>
      <w:r>
        <w:rPr>
          <w:rFonts w:ascii="Times New Roman"/>
          <w:b w:val="false"/>
          <w:i w:val="false"/>
          <w:color w:val="000000"/>
          <w:sz w:val="28"/>
        </w:rPr>
        <w:t>
      3) тиісті саланың (аяның) орталық уәкілетті органдарының ұсынысы бойынша шығыстардың жекелеген бағыттарын жергілікті бюджеттен қаржыландырудың ең төмен көлемі.</w:t>
      </w:r>
    </w:p>
    <w:bookmarkEnd w:id="36"/>
    <w:bookmarkStart w:name="z52" w:id="37"/>
    <w:p>
      <w:pPr>
        <w:spacing w:after="0"/>
        <w:ind w:left="0"/>
        <w:jc w:val="both"/>
      </w:pPr>
      <w:r>
        <w:rPr>
          <w:rFonts w:ascii="Times New Roman"/>
          <w:b w:val="false"/>
          <w:i w:val="false"/>
          <w:color w:val="000000"/>
          <w:sz w:val="28"/>
        </w:rPr>
        <w:t>
      Жалпы сипаттағы трансферттердің көлемі туралы Қазақстан Республикасы Заңы бөлімдерінің құрылымы, республикалық бюджет пен астананың бюджеті, облыстық бюджеттер, республикалық маңызы бар қалалардың бюджеттері арасындағы жалпы сипаттағы трансферттердің көлемін есептеу үшін қажетті көрсеткіштердің тізбесі, сондай-ақ жауапты орындаушылар осы Қағидаларға 41, 42, 43, 44, 45 және 46-қосымшаларға сәйкес нысандар бойынша айқындалады.";</w:t>
      </w:r>
    </w:p>
    <w:bookmarkEnd w:id="37"/>
    <w:bookmarkStart w:name="z53" w:id="38"/>
    <w:p>
      <w:pPr>
        <w:spacing w:after="0"/>
        <w:ind w:left="0"/>
        <w:jc w:val="both"/>
      </w:pPr>
      <w:r>
        <w:rPr>
          <w:rFonts w:ascii="Times New Roman"/>
          <w:b w:val="false"/>
          <w:i w:val="false"/>
          <w:color w:val="000000"/>
          <w:sz w:val="28"/>
        </w:rPr>
        <w:t xml:space="preserve">
      26-тармақтың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 </w:t>
      </w:r>
    </w:p>
    <w:bookmarkEnd w:id="38"/>
    <w:bookmarkStart w:name="z54" w:id="39"/>
    <w:p>
      <w:pPr>
        <w:spacing w:after="0"/>
        <w:ind w:left="0"/>
        <w:jc w:val="both"/>
      </w:pPr>
      <w:r>
        <w:rPr>
          <w:rFonts w:ascii="Times New Roman"/>
          <w:b w:val="false"/>
          <w:i w:val="false"/>
          <w:color w:val="000000"/>
          <w:sz w:val="28"/>
        </w:rPr>
        <w:t>
      "2) жыл қорытындысы бойынша есепті қаржы жылынан кейінгі жылдың 25 қаңтарынан кешіктірмей осы Қағидаларға 63, 68 және 73-қосымшаларға сәйкес нысандар бойынша астананың, облыстардың, республикалық маңызы бар қалалардың тексеру комиссияларына есепті қаржы жылындағы жергілікті бюджеттің атқарылуы туралы жылдық есепті дайындау шеңберінде астананың, облыстың, республикалық маңызы бар қаланың даму жоспарының мақсаттарына және нысаналы индикаторларына қол жеткізуді бағалау үшін, өңірлік саясат жөніндегі орталық уәкілетті органға, орталық салалық мемлекеттік органдарға есепті қаржы жылындағы республикалық бюджеттің атқарылуы туралы жылдық есепті дайындау шеңберінде тиісті бюджеттік бағдарламалардың (кіші бағдарламалардың) іске асырылуы жөнінде талдамалық ақпарат дайындау үшін ұсынады.";</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28-тармақтың</w:t>
      </w:r>
      <w:r>
        <w:rPr>
          <w:rFonts w:ascii="Times New Roman"/>
          <w:b w:val="false"/>
          <w:i w:val="false"/>
          <w:color w:val="000000"/>
          <w:sz w:val="28"/>
        </w:rPr>
        <w:t xml:space="preserve"> орыс тіліндегі мәтініне өзгеріс енгізіледі, қазақ тіліндегі мәтіні өзгермейді; </w:t>
      </w:r>
    </w:p>
    <w:bookmarkStart w:name="z56" w:id="4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және </w:t>
      </w:r>
      <w:r>
        <w:rPr>
          <w:rFonts w:ascii="Times New Roman"/>
          <w:b w:val="false"/>
          <w:i w:val="false"/>
          <w:color w:val="000000"/>
          <w:sz w:val="28"/>
        </w:rPr>
        <w:t>73-қосымшалардың</w:t>
      </w:r>
      <w:r>
        <w:rPr>
          <w:rFonts w:ascii="Times New Roman"/>
          <w:b w:val="false"/>
          <w:i w:val="false"/>
          <w:color w:val="000000"/>
          <w:sz w:val="28"/>
        </w:rPr>
        <w:t xml:space="preserve"> орыс тіліндегі мәтініне өзгеріс енгізіледі, қазақ тіліндегі мәтіні өзгермейді;</w:t>
      </w:r>
    </w:p>
    <w:bookmarkEnd w:id="40"/>
    <w:bookmarkStart w:name="z57" w:id="4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және </w:t>
      </w:r>
      <w:r>
        <w:rPr>
          <w:rFonts w:ascii="Times New Roman"/>
          <w:b w:val="false"/>
          <w:i w:val="false"/>
          <w:color w:val="000000"/>
          <w:sz w:val="28"/>
        </w:rPr>
        <w:t>58</w:t>
      </w:r>
      <w:r>
        <w:rPr>
          <w:rFonts w:ascii="Times New Roman"/>
          <w:b w:val="false"/>
          <w:i w:val="false"/>
          <w:color w:val="000000"/>
          <w:sz w:val="28"/>
        </w:rPr>
        <w:t xml:space="preserve">-қосымшалар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және </w:t>
      </w:r>
      <w:r>
        <w:rPr>
          <w:rFonts w:ascii="Times New Roman"/>
          <w:b w:val="false"/>
          <w:i w:val="false"/>
          <w:color w:val="000000"/>
          <w:sz w:val="28"/>
        </w:rPr>
        <w:t>40-қосымшаларға</w:t>
      </w:r>
      <w:r>
        <w:rPr>
          <w:rFonts w:ascii="Times New Roman"/>
          <w:b w:val="false"/>
          <w:i w:val="false"/>
          <w:color w:val="000000"/>
          <w:sz w:val="28"/>
        </w:rPr>
        <w:t xml:space="preserve"> сәйкес жаңа редакцияда жазылсын. </w:t>
      </w:r>
    </w:p>
    <w:bookmarkEnd w:id="41"/>
    <w:bookmarkStart w:name="z58" w:id="42"/>
    <w:p>
      <w:pPr>
        <w:spacing w:after="0"/>
        <w:ind w:left="0"/>
        <w:jc w:val="both"/>
      </w:pPr>
      <w:r>
        <w:rPr>
          <w:rFonts w:ascii="Times New Roman"/>
          <w:b w:val="false"/>
          <w:i w:val="false"/>
          <w:color w:val="000000"/>
          <w:sz w:val="28"/>
        </w:rPr>
        <w:t>
      2. Қазақстан Республикасы Ұлттық экономика министрлігінің Бюджет саясаты департаменті Қазақстан Республикасының заңнамасында белгіленген тәртіппен осы бұйрыққа қол қойылған күннен бастап бес жұмыс күні ішінде ресми жарияланғаннан кейін оны Қазақстан Республикасының нормативтік құқықтық актілерінің эталондық бақылау банкінде және Қазақстан Республикасы Ұлттық экономика министрлігінің интернет-ресурсында орналастыру үшін жіберуді қамтамасыз етсін.</w:t>
      </w:r>
    </w:p>
    <w:bookmarkEnd w:id="42"/>
    <w:bookmarkStart w:name="z59" w:id="43"/>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Республикасының Ұлттық экономика бірінші вице-министріне жүктелсін. </w:t>
      </w:r>
    </w:p>
    <w:bookmarkEnd w:id="43"/>
    <w:bookmarkStart w:name="z60" w:id="44"/>
    <w:p>
      <w:pPr>
        <w:spacing w:after="0"/>
        <w:ind w:left="0"/>
        <w:jc w:val="both"/>
      </w:pPr>
      <w:r>
        <w:rPr>
          <w:rFonts w:ascii="Times New Roman"/>
          <w:b w:val="false"/>
          <w:i w:val="false"/>
          <w:color w:val="000000"/>
          <w:sz w:val="28"/>
        </w:rPr>
        <w:t>
      4. Осы бұйрық 2026 жылғы 1 шілдеден бастап қолданысқа енгізіледі және ресми жариялануға тиіс.</w:t>
      </w:r>
    </w:p>
    <w:bookmarkEnd w:id="4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Ұлттық экономика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Касенов</w:t>
            </w:r>
            <w:r>
              <w:rPr>
                <w:rFonts w:ascii="Times New Roman"/>
                <w:b w:val="false"/>
                <w:i w:val="false"/>
                <w:color w:val="000000"/>
                <w:sz w:val="20"/>
              </w:rPr>
              <w:t>
</w:t>
            </w:r>
          </w:p>
        </w:tc>
      </w:tr>
    </w:tbl>
    <w:bookmarkStart w:name="z62" w:id="45"/>
    <w:p>
      <w:pPr>
        <w:spacing w:after="0"/>
        <w:ind w:left="0"/>
        <w:jc w:val="both"/>
      </w:pPr>
      <w:r>
        <w:rPr>
          <w:rFonts w:ascii="Times New Roman"/>
          <w:b w:val="false"/>
          <w:i w:val="false"/>
          <w:color w:val="000000"/>
          <w:sz w:val="28"/>
        </w:rPr>
        <w:t>
      "КЕЛІСІЛДІ"</w:t>
      </w:r>
    </w:p>
    <w:bookmarkEnd w:id="45"/>
    <w:bookmarkStart w:name="z63" w:id="46"/>
    <w:p>
      <w:pPr>
        <w:spacing w:after="0"/>
        <w:ind w:left="0"/>
        <w:jc w:val="both"/>
      </w:pPr>
      <w:r>
        <w:rPr>
          <w:rFonts w:ascii="Times New Roman"/>
          <w:b w:val="false"/>
          <w:i w:val="false"/>
          <w:color w:val="000000"/>
          <w:sz w:val="28"/>
        </w:rPr>
        <w:t>
      Қазақстан Республикасы</w:t>
      </w:r>
    </w:p>
    <w:bookmarkEnd w:id="46"/>
    <w:bookmarkStart w:name="z64" w:id="47"/>
    <w:p>
      <w:pPr>
        <w:spacing w:after="0"/>
        <w:ind w:left="0"/>
        <w:jc w:val="both"/>
      </w:pPr>
      <w:r>
        <w:rPr>
          <w:rFonts w:ascii="Times New Roman"/>
          <w:b w:val="false"/>
          <w:i w:val="false"/>
          <w:color w:val="000000"/>
          <w:sz w:val="28"/>
        </w:rPr>
        <w:t>
      Қаржы министірлігі</w:t>
      </w:r>
    </w:p>
    <w:bookmarkEnd w:id="47"/>
    <w:bookmarkStart w:name="z65" w:id="48"/>
    <w:p>
      <w:pPr>
        <w:spacing w:after="0"/>
        <w:ind w:left="0"/>
        <w:jc w:val="both"/>
      </w:pPr>
      <w:r>
        <w:rPr>
          <w:rFonts w:ascii="Times New Roman"/>
          <w:b w:val="false"/>
          <w:i w:val="false"/>
          <w:color w:val="000000"/>
          <w:sz w:val="28"/>
        </w:rPr>
        <w:t>
      "КЕЛІСІЛДІ"</w:t>
      </w:r>
    </w:p>
    <w:bookmarkEnd w:id="48"/>
    <w:bookmarkStart w:name="z66" w:id="49"/>
    <w:p>
      <w:pPr>
        <w:spacing w:after="0"/>
        <w:ind w:left="0"/>
        <w:jc w:val="both"/>
      </w:pPr>
      <w:r>
        <w:rPr>
          <w:rFonts w:ascii="Times New Roman"/>
          <w:b w:val="false"/>
          <w:i w:val="false"/>
          <w:color w:val="000000"/>
          <w:sz w:val="28"/>
        </w:rPr>
        <w:t>
      Қазақстан Республикасы</w:t>
      </w:r>
    </w:p>
    <w:bookmarkEnd w:id="49"/>
    <w:bookmarkStart w:name="z67" w:id="50"/>
    <w:p>
      <w:pPr>
        <w:spacing w:after="0"/>
        <w:ind w:left="0"/>
        <w:jc w:val="both"/>
      </w:pPr>
      <w:r>
        <w:rPr>
          <w:rFonts w:ascii="Times New Roman"/>
          <w:b w:val="false"/>
          <w:i w:val="false"/>
          <w:color w:val="000000"/>
          <w:sz w:val="28"/>
        </w:rPr>
        <w:t>
      Стратегиялық жоспарлау</w:t>
      </w:r>
    </w:p>
    <w:bookmarkEnd w:id="50"/>
    <w:bookmarkStart w:name="z68" w:id="51"/>
    <w:p>
      <w:pPr>
        <w:spacing w:after="0"/>
        <w:ind w:left="0"/>
        <w:jc w:val="both"/>
      </w:pPr>
      <w:r>
        <w:rPr>
          <w:rFonts w:ascii="Times New Roman"/>
          <w:b w:val="false"/>
          <w:i w:val="false"/>
          <w:color w:val="000000"/>
          <w:sz w:val="28"/>
        </w:rPr>
        <w:t>
      және реформалар агенттігінің</w:t>
      </w:r>
    </w:p>
    <w:bookmarkEnd w:id="51"/>
    <w:bookmarkStart w:name="z69" w:id="52"/>
    <w:p>
      <w:pPr>
        <w:spacing w:after="0"/>
        <w:ind w:left="0"/>
        <w:jc w:val="both"/>
      </w:pPr>
      <w:r>
        <w:rPr>
          <w:rFonts w:ascii="Times New Roman"/>
          <w:b w:val="false"/>
          <w:i w:val="false"/>
          <w:color w:val="000000"/>
          <w:sz w:val="28"/>
        </w:rPr>
        <w:t>
      Ұлттық статистика бюросы</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16 шілдедегі</w:t>
            </w:r>
            <w:r>
              <w:br/>
            </w:r>
            <w:r>
              <w:rPr>
                <w:rFonts w:ascii="Times New Roman"/>
                <w:b w:val="false"/>
                <w:i w:val="false"/>
                <w:color w:val="000000"/>
                <w:sz w:val="20"/>
              </w:rPr>
              <w:t>№ 105 Бұйрығына 1-қосымша</w:t>
            </w:r>
            <w:r>
              <w:br/>
            </w:r>
            <w:r>
              <w:rPr>
                <w:rFonts w:ascii="Times New Roman"/>
                <w:b w:val="false"/>
                <w:i w:val="false"/>
                <w:color w:val="000000"/>
                <w:sz w:val="20"/>
              </w:rPr>
              <w:t>Орталық және жергілікті атқарушы органдардың, басқа да</w:t>
            </w:r>
            <w:r>
              <w:br/>
            </w:r>
            <w:r>
              <w:rPr>
                <w:rFonts w:ascii="Times New Roman"/>
                <w:b w:val="false"/>
                <w:i w:val="false"/>
                <w:color w:val="000000"/>
                <w:sz w:val="20"/>
              </w:rPr>
              <w:t>ұйымдардың өзара іс-қимыл</w:t>
            </w:r>
            <w:r>
              <w:br/>
            </w:r>
            <w:r>
              <w:rPr>
                <w:rFonts w:ascii="Times New Roman"/>
                <w:b w:val="false"/>
                <w:i w:val="false"/>
                <w:color w:val="000000"/>
                <w:sz w:val="20"/>
              </w:rPr>
              <w:t>тәртібін, тиісті саланың (аяның)</w:t>
            </w:r>
            <w:r>
              <w:br/>
            </w:r>
            <w:r>
              <w:rPr>
                <w:rFonts w:ascii="Times New Roman"/>
                <w:b w:val="false"/>
                <w:i w:val="false"/>
                <w:color w:val="000000"/>
                <w:sz w:val="20"/>
              </w:rPr>
              <w:t>орталық уәкілетті органдарының</w:t>
            </w:r>
            <w:r>
              <w:br/>
            </w:r>
            <w:r>
              <w:rPr>
                <w:rFonts w:ascii="Times New Roman"/>
                <w:b w:val="false"/>
                <w:i w:val="false"/>
                <w:color w:val="000000"/>
                <w:sz w:val="20"/>
              </w:rPr>
              <w:t>және жергілікті атқарушы</w:t>
            </w:r>
            <w:r>
              <w:br/>
            </w:r>
            <w:r>
              <w:rPr>
                <w:rFonts w:ascii="Times New Roman"/>
                <w:b w:val="false"/>
                <w:i w:val="false"/>
                <w:color w:val="000000"/>
                <w:sz w:val="20"/>
              </w:rPr>
              <w:t>органдардың жалпы сипаттағы</w:t>
            </w:r>
            <w:r>
              <w:br/>
            </w:r>
            <w:r>
              <w:rPr>
                <w:rFonts w:ascii="Times New Roman"/>
                <w:b w:val="false"/>
                <w:i w:val="false"/>
                <w:color w:val="000000"/>
                <w:sz w:val="20"/>
              </w:rPr>
              <w:t>трансферттерді есептеу үшін</w:t>
            </w:r>
            <w:r>
              <w:br/>
            </w:r>
            <w:r>
              <w:rPr>
                <w:rFonts w:ascii="Times New Roman"/>
                <w:b w:val="false"/>
                <w:i w:val="false"/>
                <w:color w:val="000000"/>
                <w:sz w:val="20"/>
              </w:rPr>
              <w:t>қажетті нысандарды,</w:t>
            </w:r>
            <w:r>
              <w:br/>
            </w:r>
            <w:r>
              <w:rPr>
                <w:rFonts w:ascii="Times New Roman"/>
                <w:b w:val="false"/>
                <w:i w:val="false"/>
                <w:color w:val="000000"/>
                <w:sz w:val="20"/>
              </w:rPr>
              <w:t>көрсеткіштер тізбелерін ұсыну</w:t>
            </w:r>
            <w:r>
              <w:br/>
            </w:r>
            <w:r>
              <w:rPr>
                <w:rFonts w:ascii="Times New Roman"/>
                <w:b w:val="false"/>
                <w:i w:val="false"/>
                <w:color w:val="000000"/>
                <w:sz w:val="20"/>
              </w:rPr>
              <w:t>және келісу тәртібін және</w:t>
            </w:r>
            <w:r>
              <w:br/>
            </w:r>
            <w:r>
              <w:rPr>
                <w:rFonts w:ascii="Times New Roman"/>
                <w:b w:val="false"/>
                <w:i w:val="false"/>
                <w:color w:val="000000"/>
                <w:sz w:val="20"/>
              </w:rPr>
              <w:t>олардың пайдаланылуына</w:t>
            </w:r>
            <w:r>
              <w:br/>
            </w:r>
            <w:r>
              <w:rPr>
                <w:rFonts w:ascii="Times New Roman"/>
                <w:b w:val="false"/>
                <w:i w:val="false"/>
                <w:color w:val="000000"/>
                <w:sz w:val="20"/>
              </w:rPr>
              <w:t>мониторинг жүргізу тәртібін</w:t>
            </w:r>
            <w:r>
              <w:br/>
            </w:r>
            <w:r>
              <w:rPr>
                <w:rFonts w:ascii="Times New Roman"/>
                <w:b w:val="false"/>
                <w:i w:val="false"/>
                <w:color w:val="000000"/>
                <w:sz w:val="20"/>
              </w:rPr>
              <w:t>қамтитын жалпы сипаттағы</w:t>
            </w:r>
            <w:r>
              <w:br/>
            </w:r>
            <w:r>
              <w:rPr>
                <w:rFonts w:ascii="Times New Roman"/>
                <w:b w:val="false"/>
                <w:i w:val="false"/>
                <w:color w:val="000000"/>
                <w:sz w:val="20"/>
              </w:rPr>
              <w:t>трансферттерді жоспарлау</w:t>
            </w:r>
            <w:r>
              <w:br/>
            </w:r>
            <w:r>
              <w:rPr>
                <w:rFonts w:ascii="Times New Roman"/>
                <w:b w:val="false"/>
                <w:i w:val="false"/>
                <w:color w:val="000000"/>
                <w:sz w:val="20"/>
              </w:rPr>
              <w:t>қағидаларына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72" w:id="53"/>
    <w:p>
      <w:pPr>
        <w:spacing w:after="0"/>
        <w:ind w:left="0"/>
        <w:jc w:val="both"/>
      </w:pPr>
      <w:r>
        <w:rPr>
          <w:rFonts w:ascii="Times New Roman"/>
          <w:b w:val="false"/>
          <w:i w:val="false"/>
          <w:color w:val="000000"/>
          <w:sz w:val="28"/>
        </w:rPr>
        <w:t>
      Ұсынылады: облыстың мемлекеттік жоспарлау жөніндегі жергілікті уәкілетті органына</w:t>
      </w:r>
    </w:p>
    <w:bookmarkEnd w:id="53"/>
    <w:bookmarkStart w:name="z73" w:id="54"/>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bookmarkEnd w:id="54"/>
    <w:bookmarkStart w:name="z74" w:id="55"/>
    <w:p>
      <w:pPr>
        <w:spacing w:after="0"/>
        <w:ind w:left="0"/>
        <w:jc w:val="both"/>
      </w:pPr>
      <w:r>
        <w:rPr>
          <w:rFonts w:ascii="Times New Roman"/>
          <w:b w:val="false"/>
          <w:i w:val="false"/>
          <w:color w:val="000000"/>
          <w:sz w:val="28"/>
        </w:rPr>
        <w:t xml:space="preserve">
      Әкімшілік нысанның атауы: "Астана бюджеті, облыстық бюджет, республикалық маңызы бар қала бюджетінің кірістері" көлемінің болжамы </w:t>
      </w:r>
    </w:p>
    <w:bookmarkEnd w:id="55"/>
    <w:bookmarkStart w:name="z75" w:id="56"/>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3-ЖСТЖҚ</w:t>
      </w:r>
    </w:p>
    <w:bookmarkEnd w:id="56"/>
    <w:bookmarkStart w:name="z76" w:id="57"/>
    <w:p>
      <w:pPr>
        <w:spacing w:after="0"/>
        <w:ind w:left="0"/>
        <w:jc w:val="both"/>
      </w:pPr>
      <w:r>
        <w:rPr>
          <w:rFonts w:ascii="Times New Roman"/>
          <w:b w:val="false"/>
          <w:i w:val="false"/>
          <w:color w:val="000000"/>
          <w:sz w:val="28"/>
        </w:rPr>
        <w:t>
      Кезеңділігі: жалпы сипаттағы трансферттер көлемін қалыптастыру жылында</w:t>
      </w:r>
    </w:p>
    <w:bookmarkEnd w:id="57"/>
    <w:bookmarkStart w:name="z77" w:id="58"/>
    <w:p>
      <w:pPr>
        <w:spacing w:after="0"/>
        <w:ind w:left="0"/>
        <w:jc w:val="both"/>
      </w:pPr>
      <w:r>
        <w:rPr>
          <w:rFonts w:ascii="Times New Roman"/>
          <w:b w:val="false"/>
          <w:i w:val="false"/>
          <w:color w:val="000000"/>
          <w:sz w:val="28"/>
        </w:rPr>
        <w:t>
      Есепті кезең: 20__ жылғы ________ ай.</w:t>
      </w:r>
    </w:p>
    <w:bookmarkEnd w:id="58"/>
    <w:bookmarkStart w:name="z78" w:id="59"/>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тұлғалар тобы: облыстың мемлекеттік жоспарлау жөніндегі жергілікті уәкілетті органдары </w:t>
      </w:r>
    </w:p>
    <w:bookmarkEnd w:id="59"/>
    <w:bookmarkStart w:name="z79" w:id="6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жалпы сипаттағы трансферттерді қалыптастыру жылында, жоспарланатын кезеңнің алдындағы жылдың 25 сәуірінен кешіктірілмейді.</w:t>
      </w:r>
    </w:p>
    <w:bookmarkEnd w:id="60"/>
    <w:bookmarkStart w:name="z80" w:id="61"/>
    <w:p>
      <w:pPr>
        <w:spacing w:after="0"/>
        <w:ind w:left="0"/>
        <w:jc w:val="both"/>
      </w:pPr>
      <w:r>
        <w:rPr>
          <w:rFonts w:ascii="Times New Roman"/>
          <w:b w:val="false"/>
          <w:i w:val="false"/>
          <w:color w:val="000000"/>
          <w:sz w:val="28"/>
        </w:rPr>
        <w:t>
      Жеке сәйкестендіру нөмірі/Бизнес-сәйкестендіру нөмірі</w:t>
      </w:r>
    </w:p>
    <w:bookmarkEnd w:id="61"/>
    <w:bookmarkStart w:name="z81"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7581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5819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 w:id="63"/>
    <w:p>
      <w:pPr>
        <w:spacing w:after="0"/>
        <w:ind w:left="0"/>
        <w:jc w:val="both"/>
      </w:pPr>
      <w:r>
        <w:rPr>
          <w:rFonts w:ascii="Times New Roman"/>
          <w:b w:val="false"/>
          <w:i w:val="false"/>
          <w:color w:val="000000"/>
          <w:sz w:val="28"/>
        </w:rPr>
        <w:t>
      Жинау әдісі – электрондық түрде.</w:t>
      </w:r>
    </w:p>
    <w:bookmarkEnd w:id="63"/>
    <w:bookmarkStart w:name="z83" w:id="64"/>
    <w:p>
      <w:pPr>
        <w:spacing w:after="0"/>
        <w:ind w:left="0"/>
        <w:jc w:val="left"/>
      </w:pPr>
      <w:r>
        <w:rPr>
          <w:rFonts w:ascii="Times New Roman"/>
          <w:b/>
          <w:i w:val="false"/>
          <w:color w:val="000000"/>
        </w:rPr>
        <w:t xml:space="preserve"> Астана бюджеті, облыстық бюджет, республикалық маңызы бар қала бюджетінің кірістері көлемінің болжамы</w:t>
      </w:r>
    </w:p>
    <w:bookmarkEnd w:id="64"/>
    <w:bookmarkStart w:name="z84" w:id="65"/>
    <w:p>
      <w:pPr>
        <w:spacing w:after="0"/>
        <w:ind w:left="0"/>
        <w:jc w:val="both"/>
      </w:pPr>
      <w:r>
        <w:rPr>
          <w:rFonts w:ascii="Times New Roman"/>
          <w:b w:val="false"/>
          <w:i w:val="false"/>
          <w:color w:val="000000"/>
          <w:sz w:val="28"/>
        </w:rPr>
        <w:t>
      Өлшем бірлігі: мың теңге</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Салықтық түсімдер,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Табиғы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кәсіптік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Негізгі капиталды сатудан түсетін түсімдер (азаматтарға пәтер сатудан түсетін түсімдерсіз)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Арнаулы түсімдер,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теріс әсер еткені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пайдаланушылардың қоршаған ортаға жол берілетін антропогендік әсер ету нормаларын бұзғаны үшін "Әкімшілік құқық бұзушылық туралы" Қазақстан Республикасының Кодексі 328 бапына сәйкес салынатын айыппұлдар.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пайдаланушылардың өңірдің әлеуметтік-экономикалық дамуы мен оның инфрақұрылымын дамытуға аударымдары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пайдаланушылардың қазақстандық кадрларды даярлауды қаржыландыруға аударымдары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пайдаланушылардан және мұнай секторы ұйымдарынан келтірілген залалды өтеу туралы талап қоюлар бойынша алынған қаражат, "Әкімшілік құқық бұзушылық туралы" Қазақстан Республикасының Кодексі 324 бапына сәйкес салынатын қоршаған ортаны қорғау саласындағы айыппұлдар.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5" w:id="66"/>
    <w:p>
      <w:pPr>
        <w:spacing w:after="0"/>
        <w:ind w:left="0"/>
        <w:jc w:val="both"/>
      </w:pPr>
      <w:r>
        <w:rPr>
          <w:rFonts w:ascii="Times New Roman"/>
          <w:b w:val="false"/>
          <w:i w:val="false"/>
          <w:color w:val="000000"/>
          <w:sz w:val="28"/>
        </w:rPr>
        <w:t>
      Телефондар______________________________________________</w:t>
      </w:r>
    </w:p>
    <w:bookmarkEnd w:id="66"/>
    <w:bookmarkStart w:name="z86" w:id="67"/>
    <w:p>
      <w:pPr>
        <w:spacing w:after="0"/>
        <w:ind w:left="0"/>
        <w:jc w:val="both"/>
      </w:pPr>
      <w:r>
        <w:rPr>
          <w:rFonts w:ascii="Times New Roman"/>
          <w:b w:val="false"/>
          <w:i w:val="false"/>
          <w:color w:val="000000"/>
          <w:sz w:val="28"/>
        </w:rPr>
        <w:t>
      Электрондық пошта мекенжайы________________________________</w:t>
      </w:r>
    </w:p>
    <w:bookmarkEnd w:id="67"/>
    <w:bookmarkStart w:name="z87" w:id="68"/>
    <w:p>
      <w:pPr>
        <w:spacing w:after="0"/>
        <w:ind w:left="0"/>
        <w:jc w:val="both"/>
      </w:pPr>
      <w:r>
        <w:rPr>
          <w:rFonts w:ascii="Times New Roman"/>
          <w:b w:val="false"/>
          <w:i w:val="false"/>
          <w:color w:val="000000"/>
          <w:sz w:val="28"/>
        </w:rPr>
        <w:t>
      Орындаушы ___________________________ қолы ________</w:t>
      </w:r>
    </w:p>
    <w:bookmarkEnd w:id="68"/>
    <w:bookmarkStart w:name="z88" w:id="69"/>
    <w:p>
      <w:pPr>
        <w:spacing w:after="0"/>
        <w:ind w:left="0"/>
        <w:jc w:val="both"/>
      </w:pPr>
      <w:r>
        <w:rPr>
          <w:rFonts w:ascii="Times New Roman"/>
          <w:b w:val="false"/>
          <w:i w:val="false"/>
          <w:color w:val="000000"/>
          <w:sz w:val="28"/>
        </w:rPr>
        <w:t>
      тегі, аты, әкесінің аты (ол болған жағдайда)</w:t>
      </w:r>
    </w:p>
    <w:bookmarkEnd w:id="69"/>
    <w:bookmarkStart w:name="z89" w:id="70"/>
    <w:p>
      <w:pPr>
        <w:spacing w:after="0"/>
        <w:ind w:left="0"/>
        <w:jc w:val="both"/>
      </w:pPr>
      <w:r>
        <w:rPr>
          <w:rFonts w:ascii="Times New Roman"/>
          <w:b w:val="false"/>
          <w:i w:val="false"/>
          <w:color w:val="000000"/>
          <w:sz w:val="28"/>
        </w:rPr>
        <w:t>
      Басшы немесе оның міндетін атқарушы тұлға</w:t>
      </w:r>
    </w:p>
    <w:bookmarkEnd w:id="70"/>
    <w:bookmarkStart w:name="z90" w:id="71"/>
    <w:p>
      <w:pPr>
        <w:spacing w:after="0"/>
        <w:ind w:left="0"/>
        <w:jc w:val="both"/>
      </w:pPr>
      <w:r>
        <w:rPr>
          <w:rFonts w:ascii="Times New Roman"/>
          <w:b w:val="false"/>
          <w:i w:val="false"/>
          <w:color w:val="000000"/>
          <w:sz w:val="28"/>
        </w:rPr>
        <w:t>
      ________________________________________ қолы _______</w:t>
      </w:r>
    </w:p>
    <w:bookmarkEnd w:id="71"/>
    <w:bookmarkStart w:name="z91" w:id="72"/>
    <w:p>
      <w:pPr>
        <w:spacing w:after="0"/>
        <w:ind w:left="0"/>
        <w:jc w:val="both"/>
      </w:pPr>
      <w:r>
        <w:rPr>
          <w:rFonts w:ascii="Times New Roman"/>
          <w:b w:val="false"/>
          <w:i w:val="false"/>
          <w:color w:val="000000"/>
          <w:sz w:val="28"/>
        </w:rPr>
        <w:t xml:space="preserve">
      тегі, аты, әкесінің аты (ол болған жағдайда) </w:t>
      </w:r>
    </w:p>
    <w:bookmarkEnd w:id="72"/>
    <w:bookmarkStart w:name="z92" w:id="73"/>
    <w:p>
      <w:pPr>
        <w:spacing w:after="0"/>
        <w:ind w:left="0"/>
        <w:jc w:val="both"/>
      </w:pPr>
      <w:r>
        <w:rPr>
          <w:rFonts w:ascii="Times New Roman"/>
          <w:b w:val="false"/>
          <w:i w:val="false"/>
          <w:color w:val="000000"/>
          <w:sz w:val="28"/>
        </w:rPr>
        <w:t xml:space="preserve">
      Мөр орны (ол болған жағдайда) (жеке кәсіпкерлік субъектілері болып табылатын </w:t>
      </w:r>
    </w:p>
    <w:bookmarkEnd w:id="73"/>
    <w:bookmarkStart w:name="z93" w:id="74"/>
    <w:p>
      <w:pPr>
        <w:spacing w:after="0"/>
        <w:ind w:left="0"/>
        <w:jc w:val="both"/>
      </w:pPr>
      <w:r>
        <w:rPr>
          <w:rFonts w:ascii="Times New Roman"/>
          <w:b w:val="false"/>
          <w:i w:val="false"/>
          <w:color w:val="000000"/>
          <w:sz w:val="28"/>
        </w:rPr>
        <w:t>
      тұлғаларды қоспағанда)</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"Астана бюджеті, облыстық</w:t>
            </w:r>
            <w:r>
              <w:br/>
            </w:r>
            <w:r>
              <w:rPr>
                <w:rFonts w:ascii="Times New Roman"/>
                <w:b w:val="false"/>
                <w:i w:val="false"/>
                <w:color w:val="000000"/>
                <w:sz w:val="20"/>
              </w:rPr>
              <w:t>бюджет, республикалық маңызы</w:t>
            </w:r>
            <w:r>
              <w:br/>
            </w:r>
            <w:r>
              <w:rPr>
                <w:rFonts w:ascii="Times New Roman"/>
                <w:b w:val="false"/>
                <w:i w:val="false"/>
                <w:color w:val="000000"/>
                <w:sz w:val="20"/>
              </w:rPr>
              <w:t>бар қала бюджетінің кірістері</w:t>
            </w:r>
            <w:r>
              <w:br/>
            </w:r>
            <w:r>
              <w:rPr>
                <w:rFonts w:ascii="Times New Roman"/>
                <w:b w:val="false"/>
                <w:i w:val="false"/>
                <w:color w:val="000000"/>
                <w:sz w:val="20"/>
              </w:rPr>
              <w:t>көлемінің болжамы" нысанына</w:t>
            </w:r>
            <w:r>
              <w:br/>
            </w:r>
            <w:r>
              <w:rPr>
                <w:rFonts w:ascii="Times New Roman"/>
                <w:b w:val="false"/>
                <w:i w:val="false"/>
                <w:color w:val="000000"/>
                <w:sz w:val="20"/>
              </w:rPr>
              <w:t>қосымша</w:t>
            </w:r>
          </w:p>
        </w:tc>
      </w:tr>
    </w:tbl>
    <w:bookmarkStart w:name="z95" w:id="75"/>
    <w:p>
      <w:pPr>
        <w:spacing w:after="0"/>
        <w:ind w:left="0"/>
        <w:jc w:val="left"/>
      </w:pPr>
      <w:r>
        <w:rPr>
          <w:rFonts w:ascii="Times New Roman"/>
          <w:b/>
          <w:i w:val="false"/>
          <w:color w:val="000000"/>
        </w:rPr>
        <w:t xml:space="preserve"> Әкімшілік деректерді өтеусіз негізде жинауға арналған "Астана бюджеті, облыстық бюджет, республикалық маңызы бар қала бюджетінің кірістері көлемінің болжамы" нысанын толтыру бойынша түсіндірме (3-ЖСТЖҚ, жалпы сипаттағы трансферттер көлемін қалыптастыру жылында)</w:t>
      </w:r>
    </w:p>
    <w:bookmarkEnd w:id="75"/>
    <w:bookmarkStart w:name="z96" w:id="76"/>
    <w:p>
      <w:pPr>
        <w:spacing w:after="0"/>
        <w:ind w:left="0"/>
        <w:jc w:val="left"/>
      </w:pPr>
      <w:r>
        <w:rPr>
          <w:rFonts w:ascii="Times New Roman"/>
          <w:b/>
          <w:i w:val="false"/>
          <w:color w:val="000000"/>
        </w:rPr>
        <w:t xml:space="preserve"> 1-тарау. Жалпы ережелер</w:t>
      </w:r>
    </w:p>
    <w:bookmarkEnd w:id="76"/>
    <w:bookmarkStart w:name="z97" w:id="77"/>
    <w:p>
      <w:pPr>
        <w:spacing w:after="0"/>
        <w:ind w:left="0"/>
        <w:jc w:val="both"/>
      </w:pPr>
      <w:r>
        <w:rPr>
          <w:rFonts w:ascii="Times New Roman"/>
          <w:b w:val="false"/>
          <w:i w:val="false"/>
          <w:color w:val="000000"/>
          <w:sz w:val="28"/>
        </w:rPr>
        <w:t>
      1. Осы түсіндірме әкімшілік деректерді өтеусіз негізде жинауға арналған "Астана бюджеті, облыстық бюджет, республикалық маңызы бар қала бюджетінің кірістері көлемінің болжамы" нысанын (бұдан әрі – Нысан) толтыру бойынша бірыңғай талаптарды айқындайды.</w:t>
      </w:r>
    </w:p>
    <w:bookmarkEnd w:id="77"/>
    <w:bookmarkStart w:name="z98" w:id="78"/>
    <w:p>
      <w:pPr>
        <w:spacing w:after="0"/>
        <w:ind w:left="0"/>
        <w:jc w:val="both"/>
      </w:pPr>
      <w:r>
        <w:rPr>
          <w:rFonts w:ascii="Times New Roman"/>
          <w:b w:val="false"/>
          <w:i w:val="false"/>
          <w:color w:val="000000"/>
          <w:sz w:val="28"/>
        </w:rPr>
        <w:t>
      2. Нысанға тегі мен аты-жөні көрсетіле отырып, астананың, облыстың, республикалық маңызы бар қаланың мемлекеттік жоспарлау жөніндегі уәкілетті органының басшысы қол қояды.</w:t>
      </w:r>
    </w:p>
    <w:bookmarkEnd w:id="78"/>
    <w:bookmarkStart w:name="z99" w:id="79"/>
    <w:p>
      <w:pPr>
        <w:spacing w:after="0"/>
        <w:ind w:left="0"/>
        <w:jc w:val="both"/>
      </w:pPr>
      <w:r>
        <w:rPr>
          <w:rFonts w:ascii="Times New Roman"/>
          <w:b w:val="false"/>
          <w:i w:val="false"/>
          <w:color w:val="000000"/>
          <w:sz w:val="28"/>
        </w:rPr>
        <w:t>
      3. Нысан мемлекеттік және орыс тілдерінде толтырылады.</w:t>
      </w:r>
    </w:p>
    <w:bookmarkEnd w:id="79"/>
    <w:bookmarkStart w:name="z100" w:id="80"/>
    <w:p>
      <w:pPr>
        <w:spacing w:after="0"/>
        <w:ind w:left="0"/>
        <w:jc w:val="left"/>
      </w:pPr>
      <w:r>
        <w:rPr>
          <w:rFonts w:ascii="Times New Roman"/>
          <w:b/>
          <w:i w:val="false"/>
          <w:color w:val="000000"/>
        </w:rPr>
        <w:t xml:space="preserve"> 2-тарау. Нысанды толтыру бойынша түсіндірме</w:t>
      </w:r>
    </w:p>
    <w:bookmarkEnd w:id="80"/>
    <w:bookmarkStart w:name="z101" w:id="81"/>
    <w:p>
      <w:pPr>
        <w:spacing w:after="0"/>
        <w:ind w:left="0"/>
        <w:jc w:val="both"/>
      </w:pPr>
      <w:r>
        <w:rPr>
          <w:rFonts w:ascii="Times New Roman"/>
          <w:b w:val="false"/>
          <w:i w:val="false"/>
          <w:color w:val="000000"/>
          <w:sz w:val="28"/>
        </w:rPr>
        <w:t>
      4. 1-бағанда бірыңғай бюджеттік сыныптамаға сәйкес бюджет кірістерінің атауы көрсетіледі.</w:t>
      </w:r>
    </w:p>
    <w:bookmarkEnd w:id="81"/>
    <w:bookmarkStart w:name="z102" w:id="82"/>
    <w:p>
      <w:pPr>
        <w:spacing w:after="0"/>
        <w:ind w:left="0"/>
        <w:jc w:val="both"/>
      </w:pPr>
      <w:r>
        <w:rPr>
          <w:rFonts w:ascii="Times New Roman"/>
          <w:b w:val="false"/>
          <w:i w:val="false"/>
          <w:color w:val="000000"/>
          <w:sz w:val="28"/>
        </w:rPr>
        <w:t>
      5. 2-бағанда өткен жылғы нақты түсімдер көрсетіледі.</w:t>
      </w:r>
    </w:p>
    <w:bookmarkEnd w:id="82"/>
    <w:bookmarkStart w:name="z103" w:id="83"/>
    <w:p>
      <w:pPr>
        <w:spacing w:after="0"/>
        <w:ind w:left="0"/>
        <w:jc w:val="both"/>
      </w:pPr>
      <w:r>
        <w:rPr>
          <w:rFonts w:ascii="Times New Roman"/>
          <w:b w:val="false"/>
          <w:i w:val="false"/>
          <w:color w:val="000000"/>
          <w:sz w:val="28"/>
        </w:rPr>
        <w:t>
      6. 3-бағанда ағымдағы жылғы түсімдердің бағалауы көрсетіледі.</w:t>
      </w:r>
    </w:p>
    <w:bookmarkEnd w:id="83"/>
    <w:bookmarkStart w:name="z104" w:id="84"/>
    <w:p>
      <w:pPr>
        <w:spacing w:after="0"/>
        <w:ind w:left="0"/>
        <w:jc w:val="both"/>
      </w:pPr>
      <w:r>
        <w:rPr>
          <w:rFonts w:ascii="Times New Roman"/>
          <w:b w:val="false"/>
          <w:i w:val="false"/>
          <w:color w:val="000000"/>
          <w:sz w:val="28"/>
        </w:rPr>
        <w:t xml:space="preserve">
      7. 4, 5, 6-бағандарда 1-жылдағы, 2-жылдағы, 3-жылдағы түсімдердің болжамы көрсетіледі. </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және жергілікті</w:t>
            </w:r>
            <w:r>
              <w:br/>
            </w:r>
            <w:r>
              <w:rPr>
                <w:rFonts w:ascii="Times New Roman"/>
                <w:b w:val="false"/>
                <w:i w:val="false"/>
                <w:color w:val="000000"/>
                <w:sz w:val="20"/>
              </w:rPr>
              <w:t>атқарушы органдардың, басқа да</w:t>
            </w:r>
            <w:r>
              <w:br/>
            </w:r>
            <w:r>
              <w:rPr>
                <w:rFonts w:ascii="Times New Roman"/>
                <w:b w:val="false"/>
                <w:i w:val="false"/>
                <w:color w:val="000000"/>
                <w:sz w:val="20"/>
              </w:rPr>
              <w:t>ұйымдардың өзара іс-қимыл</w:t>
            </w:r>
            <w:r>
              <w:br/>
            </w:r>
            <w:r>
              <w:rPr>
                <w:rFonts w:ascii="Times New Roman"/>
                <w:b w:val="false"/>
                <w:i w:val="false"/>
                <w:color w:val="000000"/>
                <w:sz w:val="20"/>
              </w:rPr>
              <w:t>тәртібін, тиісті саланың (аяның)</w:t>
            </w:r>
            <w:r>
              <w:br/>
            </w:r>
            <w:r>
              <w:rPr>
                <w:rFonts w:ascii="Times New Roman"/>
                <w:b w:val="false"/>
                <w:i w:val="false"/>
                <w:color w:val="000000"/>
                <w:sz w:val="20"/>
              </w:rPr>
              <w:t>орталық уәкілетті органдарының</w:t>
            </w:r>
            <w:r>
              <w:br/>
            </w:r>
            <w:r>
              <w:rPr>
                <w:rFonts w:ascii="Times New Roman"/>
                <w:b w:val="false"/>
                <w:i w:val="false"/>
                <w:color w:val="000000"/>
                <w:sz w:val="20"/>
              </w:rPr>
              <w:t>және жергілікті атқарушы</w:t>
            </w:r>
            <w:r>
              <w:br/>
            </w:r>
            <w:r>
              <w:rPr>
                <w:rFonts w:ascii="Times New Roman"/>
                <w:b w:val="false"/>
                <w:i w:val="false"/>
                <w:color w:val="000000"/>
                <w:sz w:val="20"/>
              </w:rPr>
              <w:t>органдардың жалпы сипаттағы</w:t>
            </w:r>
            <w:r>
              <w:br/>
            </w:r>
            <w:r>
              <w:rPr>
                <w:rFonts w:ascii="Times New Roman"/>
                <w:b w:val="false"/>
                <w:i w:val="false"/>
                <w:color w:val="000000"/>
                <w:sz w:val="20"/>
              </w:rPr>
              <w:t>трансферттерді есептеу үшін</w:t>
            </w:r>
            <w:r>
              <w:br/>
            </w:r>
            <w:r>
              <w:rPr>
                <w:rFonts w:ascii="Times New Roman"/>
                <w:b w:val="false"/>
                <w:i w:val="false"/>
                <w:color w:val="000000"/>
                <w:sz w:val="20"/>
              </w:rPr>
              <w:t>қажетті нысандарды,</w:t>
            </w:r>
            <w:r>
              <w:br/>
            </w:r>
            <w:r>
              <w:rPr>
                <w:rFonts w:ascii="Times New Roman"/>
                <w:b w:val="false"/>
                <w:i w:val="false"/>
                <w:color w:val="000000"/>
                <w:sz w:val="20"/>
              </w:rPr>
              <w:t>көрсеткіштер тізбелерін ұсыну</w:t>
            </w:r>
            <w:r>
              <w:br/>
            </w:r>
            <w:r>
              <w:rPr>
                <w:rFonts w:ascii="Times New Roman"/>
                <w:b w:val="false"/>
                <w:i w:val="false"/>
                <w:color w:val="000000"/>
                <w:sz w:val="20"/>
              </w:rPr>
              <w:t>және келісу тәртібін және</w:t>
            </w:r>
            <w:r>
              <w:br/>
            </w:r>
            <w:r>
              <w:rPr>
                <w:rFonts w:ascii="Times New Roman"/>
                <w:b w:val="false"/>
                <w:i w:val="false"/>
                <w:color w:val="000000"/>
                <w:sz w:val="20"/>
              </w:rPr>
              <w:t>олардың пайдаланылуына</w:t>
            </w:r>
            <w:r>
              <w:br/>
            </w:r>
            <w:r>
              <w:rPr>
                <w:rFonts w:ascii="Times New Roman"/>
                <w:b w:val="false"/>
                <w:i w:val="false"/>
                <w:color w:val="000000"/>
                <w:sz w:val="20"/>
              </w:rPr>
              <w:t>мониторинг жүргізу тәртібін</w:t>
            </w:r>
            <w:r>
              <w:br/>
            </w:r>
            <w:r>
              <w:rPr>
                <w:rFonts w:ascii="Times New Roman"/>
                <w:b w:val="false"/>
                <w:i w:val="false"/>
                <w:color w:val="000000"/>
                <w:sz w:val="20"/>
              </w:rPr>
              <w:t>қамтитын жалпы сипаттағы</w:t>
            </w:r>
            <w:r>
              <w:br/>
            </w:r>
            <w:r>
              <w:rPr>
                <w:rFonts w:ascii="Times New Roman"/>
                <w:b w:val="false"/>
                <w:i w:val="false"/>
                <w:color w:val="000000"/>
                <w:sz w:val="20"/>
              </w:rPr>
              <w:t>трансферттерді жоспарлау</w:t>
            </w:r>
            <w:r>
              <w:br/>
            </w:r>
            <w:r>
              <w:rPr>
                <w:rFonts w:ascii="Times New Roman"/>
                <w:b w:val="false"/>
                <w:i w:val="false"/>
                <w:color w:val="000000"/>
                <w:sz w:val="20"/>
              </w:rPr>
              <w:t>қағидаларына 4-қосымша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107" w:id="85"/>
    <w:p>
      <w:pPr>
        <w:spacing w:after="0"/>
        <w:ind w:left="0"/>
        <w:jc w:val="both"/>
      </w:pPr>
      <w:r>
        <w:rPr>
          <w:rFonts w:ascii="Times New Roman"/>
          <w:b w:val="false"/>
          <w:i w:val="false"/>
          <w:color w:val="000000"/>
          <w:sz w:val="28"/>
        </w:rPr>
        <w:t>
      Ұсынылады: бюджет саясаты жөніндегі орталық уәкілетті органға</w:t>
      </w:r>
    </w:p>
    <w:bookmarkEnd w:id="85"/>
    <w:bookmarkStart w:name="z108" w:id="86"/>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bookmarkEnd w:id="86"/>
    <w:bookmarkStart w:name="z109" w:id="87"/>
    <w:p>
      <w:pPr>
        <w:spacing w:after="0"/>
        <w:ind w:left="0"/>
        <w:jc w:val="both"/>
      </w:pPr>
      <w:r>
        <w:rPr>
          <w:rFonts w:ascii="Times New Roman"/>
          <w:b w:val="false"/>
          <w:i w:val="false"/>
          <w:color w:val="000000"/>
          <w:sz w:val="28"/>
        </w:rPr>
        <w:t>
      Әкімшілік нысанның атауы: Астананың, облыстың, республикалық маңызы бар қаланың жергілікті бюджет кірістері көлемінің болжамы</w:t>
      </w:r>
    </w:p>
    <w:bookmarkEnd w:id="87"/>
    <w:bookmarkStart w:name="z110" w:id="88"/>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4-ЖСТЖҚ</w:t>
      </w:r>
    </w:p>
    <w:bookmarkEnd w:id="88"/>
    <w:bookmarkStart w:name="z111" w:id="89"/>
    <w:p>
      <w:pPr>
        <w:spacing w:after="0"/>
        <w:ind w:left="0"/>
        <w:jc w:val="both"/>
      </w:pPr>
      <w:r>
        <w:rPr>
          <w:rFonts w:ascii="Times New Roman"/>
          <w:b w:val="false"/>
          <w:i w:val="false"/>
          <w:color w:val="000000"/>
          <w:sz w:val="28"/>
        </w:rPr>
        <w:t>
      Кезеңділігі: жалпы сипаттағы трансферттер көлемін қалыптастыру жылында</w:t>
      </w:r>
    </w:p>
    <w:bookmarkEnd w:id="89"/>
    <w:bookmarkStart w:name="z112" w:id="90"/>
    <w:p>
      <w:pPr>
        <w:spacing w:after="0"/>
        <w:ind w:left="0"/>
        <w:jc w:val="both"/>
      </w:pPr>
      <w:r>
        <w:rPr>
          <w:rFonts w:ascii="Times New Roman"/>
          <w:b w:val="false"/>
          <w:i w:val="false"/>
          <w:color w:val="000000"/>
          <w:sz w:val="28"/>
        </w:rPr>
        <w:t>
      Есепті кезең: 20__ жылғы ________ ай.</w:t>
      </w:r>
    </w:p>
    <w:bookmarkEnd w:id="90"/>
    <w:bookmarkStart w:name="z113" w:id="9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астананың, облыстың, республикалық маңызы бар қаланың мемлекеттік жоспарлау жөніндегі жергілікті уәкілетті органдары</w:t>
      </w:r>
    </w:p>
    <w:bookmarkEnd w:id="91"/>
    <w:bookmarkStart w:name="z114" w:id="9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жалпы сипаттағы трансферттерді қалыптастыру жылында, жоспарланатын кезеңнің алдындағы жылдың 25 сәуірінен кешіктірілмейді.</w:t>
      </w:r>
    </w:p>
    <w:bookmarkEnd w:id="92"/>
    <w:bookmarkStart w:name="z115" w:id="93"/>
    <w:p>
      <w:pPr>
        <w:spacing w:after="0"/>
        <w:ind w:left="0"/>
        <w:jc w:val="both"/>
      </w:pPr>
      <w:r>
        <w:rPr>
          <w:rFonts w:ascii="Times New Roman"/>
          <w:b w:val="false"/>
          <w:i w:val="false"/>
          <w:color w:val="000000"/>
          <w:sz w:val="28"/>
        </w:rPr>
        <w:t>
      Жеке сәйкестендіру нөмірі/Бизнес-сәйкестендіру нөмірі</w:t>
      </w:r>
    </w:p>
    <w:bookmarkEnd w:id="93"/>
    <w:bookmarkStart w:name="z116" w:id="94"/>
    <w:p>
      <w:pPr>
        <w:spacing w:after="0"/>
        <w:ind w:left="0"/>
        <w:jc w:val="both"/>
      </w:pPr>
      <w:r>
        <w:rPr>
          <w:rFonts w:ascii="Times New Roman"/>
          <w:b w:val="false"/>
          <w:i w:val="false"/>
          <w:color w:val="000000"/>
          <w:sz w:val="28"/>
        </w:rPr>
        <w:t xml:space="preserve">
      </w:t>
      </w:r>
    </w:p>
    <w:bookmarkEnd w:id="94"/>
    <w:p>
      <w:pPr>
        <w:spacing w:after="0"/>
        <w:ind w:left="0"/>
        <w:jc w:val="both"/>
      </w:pPr>
      <w:r>
        <w:drawing>
          <wp:inline distT="0" distB="0" distL="0" distR="0">
            <wp:extent cx="7581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819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7" w:id="95"/>
    <w:p>
      <w:pPr>
        <w:spacing w:after="0"/>
        <w:ind w:left="0"/>
        <w:jc w:val="both"/>
      </w:pPr>
      <w:r>
        <w:rPr>
          <w:rFonts w:ascii="Times New Roman"/>
          <w:b w:val="false"/>
          <w:i w:val="false"/>
          <w:color w:val="000000"/>
          <w:sz w:val="28"/>
        </w:rPr>
        <w:t>
      Жинау әдісі – электрондық түрде.</w:t>
      </w:r>
    </w:p>
    <w:bookmarkEnd w:id="95"/>
    <w:bookmarkStart w:name="z118" w:id="96"/>
    <w:p>
      <w:pPr>
        <w:spacing w:after="0"/>
        <w:ind w:left="0"/>
        <w:jc w:val="left"/>
      </w:pPr>
      <w:r>
        <w:rPr>
          <w:rFonts w:ascii="Times New Roman"/>
          <w:b/>
          <w:i w:val="false"/>
          <w:color w:val="000000"/>
        </w:rPr>
        <w:t xml:space="preserve">  Астананың, облыстың, республикалық маңызы бар қаланың жергілікті бюджеті кірістері көлемінің болжамы</w:t>
      </w:r>
    </w:p>
    <w:bookmarkEnd w:id="96"/>
    <w:bookmarkStart w:name="z119" w:id="97"/>
    <w:p>
      <w:pPr>
        <w:spacing w:after="0"/>
        <w:ind w:left="0"/>
        <w:jc w:val="both"/>
      </w:pPr>
      <w:r>
        <w:rPr>
          <w:rFonts w:ascii="Times New Roman"/>
          <w:b w:val="false"/>
          <w:i w:val="false"/>
          <w:color w:val="000000"/>
          <w:sz w:val="28"/>
        </w:rPr>
        <w:t>
      Өлшем бірлігі: мың теңге</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Салықтық түсімдер,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салығы,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салығы,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ұсталатын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ұсталатын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кәсіптік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маңызы бар іс-әрекеттер жасағаны және (немесе) оған уәкілетті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Негізгі капиталды сатудан түсетін түсімдер (азаматтарға пәтер сатудан түсетін түсімдерсіз)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Арнаулы түсімдер,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теріс әсер еткені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пайдаланушылардың қоршаған ортаға жол берілетін антропогендік әсер ету нормаларын бұзғаны үшін "Әкімшілік құқық бұзушылық туралы" Қазақстан Республикасының Кодексі 328 бапына сәйкес салынатын айыппұлдар.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пайдаланушылардың өңірдің әлеуметтік-экономикалық дамуы мен оның инфрақұрылымын дамытуға аударымдары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пайдаланушылардың қазақстандық кадрларды даярлауды қаржыландыруға аударымдары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пайдаланушылардан және мұнай секторы ұйымдарынан келтірілген залалды өтеу туралы талап қоюлар бойынша алынған қаражат, "Әкімшілік құқық бұзушылық туралы" Қазақстан Республикасының Кодексі 324 бапына сәйкес салынатын қоршаған ортаны қорғау саласындағы айыппұлдар.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0" w:id="98"/>
    <w:p>
      <w:pPr>
        <w:spacing w:after="0"/>
        <w:ind w:left="0"/>
        <w:jc w:val="both"/>
      </w:pPr>
      <w:r>
        <w:rPr>
          <w:rFonts w:ascii="Times New Roman"/>
          <w:b w:val="false"/>
          <w:i w:val="false"/>
          <w:color w:val="000000"/>
          <w:sz w:val="28"/>
        </w:rPr>
        <w:t>
      Телефондар______________________________________________</w:t>
      </w:r>
    </w:p>
    <w:bookmarkEnd w:id="98"/>
    <w:bookmarkStart w:name="z121" w:id="99"/>
    <w:p>
      <w:pPr>
        <w:spacing w:after="0"/>
        <w:ind w:left="0"/>
        <w:jc w:val="both"/>
      </w:pPr>
      <w:r>
        <w:rPr>
          <w:rFonts w:ascii="Times New Roman"/>
          <w:b w:val="false"/>
          <w:i w:val="false"/>
          <w:color w:val="000000"/>
          <w:sz w:val="28"/>
        </w:rPr>
        <w:t>
      Электрондық пошта мекенжайы________________________________</w:t>
      </w:r>
    </w:p>
    <w:bookmarkEnd w:id="99"/>
    <w:bookmarkStart w:name="z122" w:id="100"/>
    <w:p>
      <w:pPr>
        <w:spacing w:after="0"/>
        <w:ind w:left="0"/>
        <w:jc w:val="both"/>
      </w:pPr>
      <w:r>
        <w:rPr>
          <w:rFonts w:ascii="Times New Roman"/>
          <w:b w:val="false"/>
          <w:i w:val="false"/>
          <w:color w:val="000000"/>
          <w:sz w:val="28"/>
        </w:rPr>
        <w:t>
      Орындаушы ___________________________ қолы ________</w:t>
      </w:r>
    </w:p>
    <w:bookmarkEnd w:id="100"/>
    <w:bookmarkStart w:name="z123" w:id="101"/>
    <w:p>
      <w:pPr>
        <w:spacing w:after="0"/>
        <w:ind w:left="0"/>
        <w:jc w:val="both"/>
      </w:pPr>
      <w:r>
        <w:rPr>
          <w:rFonts w:ascii="Times New Roman"/>
          <w:b w:val="false"/>
          <w:i w:val="false"/>
          <w:color w:val="000000"/>
          <w:sz w:val="28"/>
        </w:rPr>
        <w:t>
      тегі, аты, әкесінің аты (ол болған жағдайда)</w:t>
      </w:r>
    </w:p>
    <w:bookmarkEnd w:id="101"/>
    <w:bookmarkStart w:name="z124" w:id="102"/>
    <w:p>
      <w:pPr>
        <w:spacing w:after="0"/>
        <w:ind w:left="0"/>
        <w:jc w:val="both"/>
      </w:pPr>
      <w:r>
        <w:rPr>
          <w:rFonts w:ascii="Times New Roman"/>
          <w:b w:val="false"/>
          <w:i w:val="false"/>
          <w:color w:val="000000"/>
          <w:sz w:val="28"/>
        </w:rPr>
        <w:t>
      Басшы немесе оның міндетін атқарушы тұлға</w:t>
      </w:r>
    </w:p>
    <w:bookmarkEnd w:id="102"/>
    <w:bookmarkStart w:name="z125" w:id="103"/>
    <w:p>
      <w:pPr>
        <w:spacing w:after="0"/>
        <w:ind w:left="0"/>
        <w:jc w:val="both"/>
      </w:pPr>
      <w:r>
        <w:rPr>
          <w:rFonts w:ascii="Times New Roman"/>
          <w:b w:val="false"/>
          <w:i w:val="false"/>
          <w:color w:val="000000"/>
          <w:sz w:val="28"/>
        </w:rPr>
        <w:t>
      ________________________________________ қолы _______</w:t>
      </w:r>
    </w:p>
    <w:bookmarkEnd w:id="103"/>
    <w:bookmarkStart w:name="z126" w:id="104"/>
    <w:p>
      <w:pPr>
        <w:spacing w:after="0"/>
        <w:ind w:left="0"/>
        <w:jc w:val="both"/>
      </w:pPr>
      <w:r>
        <w:rPr>
          <w:rFonts w:ascii="Times New Roman"/>
          <w:b w:val="false"/>
          <w:i w:val="false"/>
          <w:color w:val="000000"/>
          <w:sz w:val="28"/>
        </w:rPr>
        <w:t xml:space="preserve">
      тегі, аты, әкесінің аты (ол болған жағдайда) </w:t>
      </w:r>
    </w:p>
    <w:bookmarkEnd w:id="104"/>
    <w:bookmarkStart w:name="z127" w:id="105"/>
    <w:p>
      <w:pPr>
        <w:spacing w:after="0"/>
        <w:ind w:left="0"/>
        <w:jc w:val="both"/>
      </w:pPr>
      <w:r>
        <w:rPr>
          <w:rFonts w:ascii="Times New Roman"/>
          <w:b w:val="false"/>
          <w:i w:val="false"/>
          <w:color w:val="000000"/>
          <w:sz w:val="28"/>
        </w:rPr>
        <w:t>
      Мөр орны (ол болған жағдайда) (жеке кәсіпкерлік субъектілері болып табылатын</w:t>
      </w:r>
    </w:p>
    <w:bookmarkEnd w:id="105"/>
    <w:bookmarkStart w:name="z128" w:id="106"/>
    <w:p>
      <w:pPr>
        <w:spacing w:after="0"/>
        <w:ind w:left="0"/>
        <w:jc w:val="both"/>
      </w:pPr>
      <w:r>
        <w:rPr>
          <w:rFonts w:ascii="Times New Roman"/>
          <w:b w:val="false"/>
          <w:i w:val="false"/>
          <w:color w:val="000000"/>
          <w:sz w:val="28"/>
        </w:rPr>
        <w:t>
      тұлғаларды қоспағанда)</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"Астананың, облыстың,</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қаланың жергілікті бюджет</w:t>
            </w:r>
            <w:r>
              <w:br/>
            </w:r>
            <w:r>
              <w:rPr>
                <w:rFonts w:ascii="Times New Roman"/>
                <w:b w:val="false"/>
                <w:i w:val="false"/>
                <w:color w:val="000000"/>
                <w:sz w:val="20"/>
              </w:rPr>
              <w:t>кірістері көлемінің болжамы"</w:t>
            </w:r>
            <w:r>
              <w:br/>
            </w:r>
            <w:r>
              <w:rPr>
                <w:rFonts w:ascii="Times New Roman"/>
                <w:b w:val="false"/>
                <w:i w:val="false"/>
                <w:color w:val="000000"/>
                <w:sz w:val="20"/>
              </w:rPr>
              <w:t>нысанына қосымша</w:t>
            </w:r>
          </w:p>
        </w:tc>
      </w:tr>
    </w:tbl>
    <w:bookmarkStart w:name="z130" w:id="107"/>
    <w:p>
      <w:pPr>
        <w:spacing w:after="0"/>
        <w:ind w:left="0"/>
        <w:jc w:val="left"/>
      </w:pPr>
      <w:r>
        <w:rPr>
          <w:rFonts w:ascii="Times New Roman"/>
          <w:b/>
          <w:i w:val="false"/>
          <w:color w:val="000000"/>
        </w:rPr>
        <w:t xml:space="preserve"> Әкімшілік деректерді өтеусіз негізде жинауға арналған "Астананың, облыстың, республикалық маңызы бар қаланың жергілікті бюджеті кірістері көлемінің болжамы" нысанын толтыру бойынша түсіндірме (4-ЖСТЖҚ, жалпы сипаттағы трансферттер көлемін қалыптастыру жылында) </w:t>
      </w:r>
    </w:p>
    <w:bookmarkEnd w:id="107"/>
    <w:bookmarkStart w:name="z131" w:id="108"/>
    <w:p>
      <w:pPr>
        <w:spacing w:after="0"/>
        <w:ind w:left="0"/>
        <w:jc w:val="left"/>
      </w:pPr>
      <w:r>
        <w:rPr>
          <w:rFonts w:ascii="Times New Roman"/>
          <w:b/>
          <w:i w:val="false"/>
          <w:color w:val="000000"/>
        </w:rPr>
        <w:t xml:space="preserve"> 1-тарау. Жалпы ережелер</w:t>
      </w:r>
    </w:p>
    <w:bookmarkEnd w:id="108"/>
    <w:bookmarkStart w:name="z132" w:id="109"/>
    <w:p>
      <w:pPr>
        <w:spacing w:after="0"/>
        <w:ind w:left="0"/>
        <w:jc w:val="both"/>
      </w:pPr>
      <w:r>
        <w:rPr>
          <w:rFonts w:ascii="Times New Roman"/>
          <w:b w:val="false"/>
          <w:i w:val="false"/>
          <w:color w:val="000000"/>
          <w:sz w:val="28"/>
        </w:rPr>
        <w:t xml:space="preserve">
      1. Осы түсіндірме әкімшілік деректерді өтеусіз негізде жинауға арналған "Астананың, облыстың, республикалық маңызы бар қаланың жергілікті бюджеті кірістері көлемінің болжамы" нысанын (бұдан әрі – Нысан) толтыру бойынша бірыңғай талаптарды айқындайды. </w:t>
      </w:r>
    </w:p>
    <w:bookmarkEnd w:id="109"/>
    <w:bookmarkStart w:name="z133" w:id="110"/>
    <w:p>
      <w:pPr>
        <w:spacing w:after="0"/>
        <w:ind w:left="0"/>
        <w:jc w:val="both"/>
      </w:pPr>
      <w:r>
        <w:rPr>
          <w:rFonts w:ascii="Times New Roman"/>
          <w:b w:val="false"/>
          <w:i w:val="false"/>
          <w:color w:val="000000"/>
          <w:sz w:val="28"/>
        </w:rPr>
        <w:t>
      2. Нысанға тегі мен аты-жөні көрсетіле отырып, астананың, облыстың, республикалық маңызы бар қаланың бюджетін мемлекеттік жоспарлау жөніндегі уәкілетті органының басшысы қол қояды.</w:t>
      </w:r>
    </w:p>
    <w:bookmarkEnd w:id="110"/>
    <w:bookmarkStart w:name="z134" w:id="111"/>
    <w:p>
      <w:pPr>
        <w:spacing w:after="0"/>
        <w:ind w:left="0"/>
        <w:jc w:val="both"/>
      </w:pPr>
      <w:r>
        <w:rPr>
          <w:rFonts w:ascii="Times New Roman"/>
          <w:b w:val="false"/>
          <w:i w:val="false"/>
          <w:color w:val="000000"/>
          <w:sz w:val="28"/>
        </w:rPr>
        <w:t>
      3. Нысан мемлекеттік және орыс тілдерінде толтырылады.</w:t>
      </w:r>
    </w:p>
    <w:bookmarkEnd w:id="111"/>
    <w:bookmarkStart w:name="z135" w:id="112"/>
    <w:p>
      <w:pPr>
        <w:spacing w:after="0"/>
        <w:ind w:left="0"/>
        <w:jc w:val="left"/>
      </w:pPr>
      <w:r>
        <w:rPr>
          <w:rFonts w:ascii="Times New Roman"/>
          <w:b/>
          <w:i w:val="false"/>
          <w:color w:val="000000"/>
        </w:rPr>
        <w:t xml:space="preserve"> 2-тарау. Нысанды толтыру бойынша түсіндірме</w:t>
      </w:r>
    </w:p>
    <w:bookmarkEnd w:id="112"/>
    <w:bookmarkStart w:name="z136" w:id="113"/>
    <w:p>
      <w:pPr>
        <w:spacing w:after="0"/>
        <w:ind w:left="0"/>
        <w:jc w:val="both"/>
      </w:pPr>
      <w:r>
        <w:rPr>
          <w:rFonts w:ascii="Times New Roman"/>
          <w:b w:val="false"/>
          <w:i w:val="false"/>
          <w:color w:val="000000"/>
          <w:sz w:val="28"/>
        </w:rPr>
        <w:t>
      4. 1-бағанда бірыңғай бюджеттік сыныптамаға сәйкес бюджет кірістерінің атауы көрсетіледі.</w:t>
      </w:r>
    </w:p>
    <w:bookmarkEnd w:id="113"/>
    <w:bookmarkStart w:name="z137" w:id="114"/>
    <w:p>
      <w:pPr>
        <w:spacing w:after="0"/>
        <w:ind w:left="0"/>
        <w:jc w:val="both"/>
      </w:pPr>
      <w:r>
        <w:rPr>
          <w:rFonts w:ascii="Times New Roman"/>
          <w:b w:val="false"/>
          <w:i w:val="false"/>
          <w:color w:val="000000"/>
          <w:sz w:val="28"/>
        </w:rPr>
        <w:t>
      5. 2-бағанда өткен жылғы нақты түсімдер көрсетіледі.</w:t>
      </w:r>
    </w:p>
    <w:bookmarkEnd w:id="114"/>
    <w:bookmarkStart w:name="z138" w:id="115"/>
    <w:p>
      <w:pPr>
        <w:spacing w:after="0"/>
        <w:ind w:left="0"/>
        <w:jc w:val="both"/>
      </w:pPr>
      <w:r>
        <w:rPr>
          <w:rFonts w:ascii="Times New Roman"/>
          <w:b w:val="false"/>
          <w:i w:val="false"/>
          <w:color w:val="000000"/>
          <w:sz w:val="28"/>
        </w:rPr>
        <w:t>
      6. 3-бағанда ағымдағы жылғы түсімдердің бағалауы көрсетіледі.</w:t>
      </w:r>
    </w:p>
    <w:bookmarkEnd w:id="115"/>
    <w:bookmarkStart w:name="z139" w:id="116"/>
    <w:p>
      <w:pPr>
        <w:spacing w:after="0"/>
        <w:ind w:left="0"/>
        <w:jc w:val="both"/>
      </w:pPr>
      <w:r>
        <w:rPr>
          <w:rFonts w:ascii="Times New Roman"/>
          <w:b w:val="false"/>
          <w:i w:val="false"/>
          <w:color w:val="000000"/>
          <w:sz w:val="28"/>
        </w:rPr>
        <w:t xml:space="preserve">
      7. 4, 5, 6-бағандарда 1-жылдағы, 2-жылдағы, 3-жылдағы түсімдердің болжамы көрсетіледі. </w:t>
      </w:r>
    </w:p>
    <w:bookmarkEnd w:id="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және жергілікті</w:t>
            </w:r>
            <w:r>
              <w:br/>
            </w:r>
            <w:r>
              <w:rPr>
                <w:rFonts w:ascii="Times New Roman"/>
                <w:b w:val="false"/>
                <w:i w:val="false"/>
                <w:color w:val="000000"/>
                <w:sz w:val="20"/>
              </w:rPr>
              <w:t>атқарушы органдардың, басқа да</w:t>
            </w:r>
            <w:r>
              <w:br/>
            </w:r>
            <w:r>
              <w:rPr>
                <w:rFonts w:ascii="Times New Roman"/>
                <w:b w:val="false"/>
                <w:i w:val="false"/>
                <w:color w:val="000000"/>
                <w:sz w:val="20"/>
              </w:rPr>
              <w:t>ұйымдардың өзара іс-қимыл</w:t>
            </w:r>
            <w:r>
              <w:br/>
            </w:r>
            <w:r>
              <w:rPr>
                <w:rFonts w:ascii="Times New Roman"/>
                <w:b w:val="false"/>
                <w:i w:val="false"/>
                <w:color w:val="000000"/>
                <w:sz w:val="20"/>
              </w:rPr>
              <w:t>тәртібін, тиісті саланың (аяның)</w:t>
            </w:r>
            <w:r>
              <w:br/>
            </w:r>
            <w:r>
              <w:rPr>
                <w:rFonts w:ascii="Times New Roman"/>
                <w:b w:val="false"/>
                <w:i w:val="false"/>
                <w:color w:val="000000"/>
                <w:sz w:val="20"/>
              </w:rPr>
              <w:t>орталық уәкілетті органдарының</w:t>
            </w:r>
            <w:r>
              <w:br/>
            </w:r>
            <w:r>
              <w:rPr>
                <w:rFonts w:ascii="Times New Roman"/>
                <w:b w:val="false"/>
                <w:i w:val="false"/>
                <w:color w:val="000000"/>
                <w:sz w:val="20"/>
              </w:rPr>
              <w:t>және жергілікті атқарушы</w:t>
            </w:r>
            <w:r>
              <w:br/>
            </w:r>
            <w:r>
              <w:rPr>
                <w:rFonts w:ascii="Times New Roman"/>
                <w:b w:val="false"/>
                <w:i w:val="false"/>
                <w:color w:val="000000"/>
                <w:sz w:val="20"/>
              </w:rPr>
              <w:t>органдардың жалпы сипаттағы</w:t>
            </w:r>
            <w:r>
              <w:br/>
            </w:r>
            <w:r>
              <w:rPr>
                <w:rFonts w:ascii="Times New Roman"/>
                <w:b w:val="false"/>
                <w:i w:val="false"/>
                <w:color w:val="000000"/>
                <w:sz w:val="20"/>
              </w:rPr>
              <w:t>трансферттерді есептеу үшін</w:t>
            </w:r>
            <w:r>
              <w:br/>
            </w:r>
            <w:r>
              <w:rPr>
                <w:rFonts w:ascii="Times New Roman"/>
                <w:b w:val="false"/>
                <w:i w:val="false"/>
                <w:color w:val="000000"/>
                <w:sz w:val="20"/>
              </w:rPr>
              <w:t>қажетті нысандарды,</w:t>
            </w:r>
            <w:r>
              <w:br/>
            </w:r>
            <w:r>
              <w:rPr>
                <w:rFonts w:ascii="Times New Roman"/>
                <w:b w:val="false"/>
                <w:i w:val="false"/>
                <w:color w:val="000000"/>
                <w:sz w:val="20"/>
              </w:rPr>
              <w:t>көрсеткіштер тізбелерін ұсыну</w:t>
            </w:r>
            <w:r>
              <w:br/>
            </w:r>
            <w:r>
              <w:rPr>
                <w:rFonts w:ascii="Times New Roman"/>
                <w:b w:val="false"/>
                <w:i w:val="false"/>
                <w:color w:val="000000"/>
                <w:sz w:val="20"/>
              </w:rPr>
              <w:t>және келісу тәртібін және</w:t>
            </w:r>
            <w:r>
              <w:br/>
            </w:r>
            <w:r>
              <w:rPr>
                <w:rFonts w:ascii="Times New Roman"/>
                <w:b w:val="false"/>
                <w:i w:val="false"/>
                <w:color w:val="000000"/>
                <w:sz w:val="20"/>
              </w:rPr>
              <w:t>олардың пайдаланылуына</w:t>
            </w:r>
            <w:r>
              <w:br/>
            </w:r>
            <w:r>
              <w:rPr>
                <w:rFonts w:ascii="Times New Roman"/>
                <w:b w:val="false"/>
                <w:i w:val="false"/>
                <w:color w:val="000000"/>
                <w:sz w:val="20"/>
              </w:rPr>
              <w:t>мониторинг жүргізу тәртібін</w:t>
            </w:r>
            <w:r>
              <w:br/>
            </w:r>
            <w:r>
              <w:rPr>
                <w:rFonts w:ascii="Times New Roman"/>
                <w:b w:val="false"/>
                <w:i w:val="false"/>
                <w:color w:val="000000"/>
                <w:sz w:val="20"/>
              </w:rPr>
              <w:t>қамтитын жалпы сипаттағы</w:t>
            </w:r>
            <w:r>
              <w:br/>
            </w:r>
            <w:r>
              <w:rPr>
                <w:rFonts w:ascii="Times New Roman"/>
                <w:b w:val="false"/>
                <w:i w:val="false"/>
                <w:color w:val="000000"/>
                <w:sz w:val="20"/>
              </w:rPr>
              <w:t>трансферттерді жоспарлау</w:t>
            </w:r>
            <w:r>
              <w:br/>
            </w:r>
            <w:r>
              <w:rPr>
                <w:rFonts w:ascii="Times New Roman"/>
                <w:b w:val="false"/>
                <w:i w:val="false"/>
                <w:color w:val="000000"/>
                <w:sz w:val="20"/>
              </w:rPr>
              <w:t>қағидаларына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bookmarkStart w:name="z144" w:id="117"/>
    <w:p>
      <w:pPr>
        <w:spacing w:after="0"/>
        <w:ind w:left="0"/>
        <w:jc w:val="both"/>
      </w:pPr>
      <w:r>
        <w:rPr>
          <w:rFonts w:ascii="Times New Roman"/>
          <w:b w:val="false"/>
          <w:i w:val="false"/>
          <w:color w:val="000000"/>
          <w:sz w:val="28"/>
        </w:rPr>
        <w:t>
      Ұсынылады: ауданның (облыстық маңызы бар қаланың) тиісті саласының (аясының) жергілікті уәкілетті органдарына және ауданның (облыстық маңызы бар қаланың) мемлекеттік жоспарлау жөніндегі жергілікті уәкілетті органына</w:t>
      </w:r>
    </w:p>
    <w:bookmarkEnd w:id="117"/>
    <w:bookmarkStart w:name="z145" w:id="118"/>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bookmarkEnd w:id="118"/>
    <w:bookmarkStart w:name="z146" w:id="119"/>
    <w:p>
      <w:pPr>
        <w:spacing w:after="0"/>
        <w:ind w:left="0"/>
        <w:jc w:val="both"/>
      </w:pPr>
      <w:r>
        <w:rPr>
          <w:rFonts w:ascii="Times New Roman"/>
          <w:b w:val="false"/>
          <w:i w:val="false"/>
          <w:color w:val="000000"/>
          <w:sz w:val="28"/>
        </w:rPr>
        <w:t>
      Әкімшілік нысанның атауы: Аудандық маңызы бар қалалар, ауылдар, кенттер, ауылдық округтер әкімдері аппараттарының жыл сайын жоспарланатын кезеңге арналған жалпы сипаттағы нысаналы емес трансферттер шығындарының болжамды көлемі бойынша ұсыныстары</w:t>
      </w:r>
    </w:p>
    <w:bookmarkEnd w:id="119"/>
    <w:bookmarkStart w:name="z147" w:id="120"/>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5-ЖСТЖҚ</w:t>
      </w:r>
    </w:p>
    <w:bookmarkEnd w:id="120"/>
    <w:bookmarkStart w:name="z148" w:id="121"/>
    <w:p>
      <w:pPr>
        <w:spacing w:after="0"/>
        <w:ind w:left="0"/>
        <w:jc w:val="both"/>
      </w:pPr>
      <w:r>
        <w:rPr>
          <w:rFonts w:ascii="Times New Roman"/>
          <w:b w:val="false"/>
          <w:i w:val="false"/>
          <w:color w:val="000000"/>
          <w:sz w:val="28"/>
        </w:rPr>
        <w:t>
      Кезеңділігі: жалпы сипаттағы трансферттер көлемін қалыптастыру жылында</w:t>
      </w:r>
    </w:p>
    <w:bookmarkEnd w:id="121"/>
    <w:bookmarkStart w:name="z149" w:id="122"/>
    <w:p>
      <w:pPr>
        <w:spacing w:after="0"/>
        <w:ind w:left="0"/>
        <w:jc w:val="both"/>
      </w:pPr>
      <w:r>
        <w:rPr>
          <w:rFonts w:ascii="Times New Roman"/>
          <w:b w:val="false"/>
          <w:i w:val="false"/>
          <w:color w:val="000000"/>
          <w:sz w:val="28"/>
        </w:rPr>
        <w:t>
      Есепті кезең: 20__ жылғы ________ ай.</w:t>
      </w:r>
    </w:p>
    <w:bookmarkEnd w:id="122"/>
    <w:bookmarkStart w:name="z150" w:id="12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аудандық маңызы бар қалалар, ауылдар, кенттер, ауылдық округтер әкімдерінің аппараты</w:t>
      </w:r>
    </w:p>
    <w:bookmarkEnd w:id="123"/>
    <w:bookmarkStart w:name="z151" w:id="12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жалпы сипаттағы трансферттерді қалыптастыру жылында, жоспарланатын кезеңнің алдындағы жылдың 10 ақпаннан кешіктірілмейді</w:t>
      </w:r>
    </w:p>
    <w:bookmarkEnd w:id="124"/>
    <w:bookmarkStart w:name="z152" w:id="125"/>
    <w:p>
      <w:pPr>
        <w:spacing w:after="0"/>
        <w:ind w:left="0"/>
        <w:jc w:val="both"/>
      </w:pPr>
      <w:r>
        <w:rPr>
          <w:rFonts w:ascii="Times New Roman"/>
          <w:b w:val="false"/>
          <w:i w:val="false"/>
          <w:color w:val="000000"/>
          <w:sz w:val="28"/>
        </w:rPr>
        <w:t>
      Жеке сәйкестендіру нөмірі/Бизнес-сәйкестендіру нөмірі</w:t>
      </w:r>
    </w:p>
    <w:bookmarkEnd w:id="125"/>
    <w:bookmarkStart w:name="z153" w:id="126"/>
    <w:p>
      <w:pPr>
        <w:spacing w:after="0"/>
        <w:ind w:left="0"/>
        <w:jc w:val="both"/>
      </w:pPr>
      <w:r>
        <w:rPr>
          <w:rFonts w:ascii="Times New Roman"/>
          <w:b w:val="false"/>
          <w:i w:val="false"/>
          <w:color w:val="000000"/>
          <w:sz w:val="28"/>
        </w:rPr>
        <w:t xml:space="preserve">
      </w:t>
      </w:r>
    </w:p>
    <w:bookmarkEnd w:id="126"/>
    <w:p>
      <w:pPr>
        <w:spacing w:after="0"/>
        <w:ind w:left="0"/>
        <w:jc w:val="both"/>
      </w:pPr>
      <w:r>
        <w:drawing>
          <wp:inline distT="0" distB="0" distL="0" distR="0">
            <wp:extent cx="7581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5819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4" w:id="127"/>
    <w:p>
      <w:pPr>
        <w:spacing w:after="0"/>
        <w:ind w:left="0"/>
        <w:jc w:val="both"/>
      </w:pPr>
      <w:r>
        <w:rPr>
          <w:rFonts w:ascii="Times New Roman"/>
          <w:b w:val="false"/>
          <w:i w:val="false"/>
          <w:color w:val="000000"/>
          <w:sz w:val="28"/>
        </w:rPr>
        <w:t>
      Жинау әдісі – электрондық түрде.</w:t>
      </w:r>
    </w:p>
    <w:bookmarkEnd w:id="127"/>
    <w:bookmarkStart w:name="z155" w:id="128"/>
    <w:p>
      <w:pPr>
        <w:spacing w:after="0"/>
        <w:ind w:left="0"/>
        <w:jc w:val="left"/>
      </w:pPr>
      <w:r>
        <w:rPr>
          <w:rFonts w:ascii="Times New Roman"/>
          <w:b/>
          <w:i w:val="false"/>
          <w:color w:val="000000"/>
        </w:rPr>
        <w:t xml:space="preserve"> Аудандық маңызы бар қалалар, ауылдар, кенттер, ауылдық округтер әкімдері аппараттарының жыл сайын жоспарланатын кезеңге арналған жалпы сипаттағы нысаналы емес трансферттер шығындарының болжамды көлемі бойынша ұсыныстары</w:t>
      </w:r>
    </w:p>
    <w:bookmarkEnd w:id="128"/>
    <w:bookmarkStart w:name="z156" w:id="129"/>
    <w:p>
      <w:pPr>
        <w:spacing w:after="0"/>
        <w:ind w:left="0"/>
        <w:jc w:val="both"/>
      </w:pPr>
      <w:r>
        <w:rPr>
          <w:rFonts w:ascii="Times New Roman"/>
          <w:b w:val="false"/>
          <w:i w:val="false"/>
          <w:color w:val="000000"/>
          <w:sz w:val="28"/>
        </w:rPr>
        <w:t>
      Өлшем бірлігі: мың теңге</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кезеңнің алдындағы жылға арналған ағымдағы бюджеттік бағдарламаларға бекітілген шығындар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(3-б. + 5-б.)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экологиялық үстемеақы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7" w:id="130"/>
    <w:p>
      <w:pPr>
        <w:spacing w:after="0"/>
        <w:ind w:left="0"/>
        <w:jc w:val="both"/>
      </w:pPr>
      <w:r>
        <w:rPr>
          <w:rFonts w:ascii="Times New Roman"/>
          <w:b w:val="false"/>
          <w:i w:val="false"/>
          <w:color w:val="000000"/>
          <w:sz w:val="28"/>
        </w:rPr>
        <w:t>
       Кестенің жалғасы</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нысаналы емес трансферттердің болжамды көлемін жоспарлау кезінде, оның ішінде бағыттар бойынша ескерілмейтін шығыстар:</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Барлығы (7б.+ 9-б.+10-б.+11-б.+12-б.+13-б.+14-б.+15-б.)</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ЕТҚ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борышына қызмет көрсетуге және өтеуге арналған шығындар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резерві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имидждік шығыстар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консалтингтік көрсетілетін қызметтер, ғылыми-техникалық жобалар мен бағдарламалар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158" w:id="131"/>
    <w:p>
      <w:pPr>
        <w:spacing w:after="0"/>
        <w:ind w:left="0"/>
        <w:jc w:val="both"/>
      </w:pPr>
      <w:r>
        <w:rPr>
          <w:rFonts w:ascii="Times New Roman"/>
          <w:b w:val="false"/>
          <w:i w:val="false"/>
          <w:color w:val="000000"/>
          <w:sz w:val="28"/>
        </w:rPr>
        <w:t>
      Кестенің жалғасы</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бюджеттердің ағымдағы шығындарының көлемін болжаудың есептік базасына қолдану үшін жоспарлы кезеңнің алдындағы жылға арналған ағымдағы бюджеттік бағдарламаларға бекітілген шығындар (есепке алынбайтын шығыстарды шегергенде)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заңында көзделген индекстеу (инфляция)</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(17-б.+ 19-б.)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 (3-б.-8-б.)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экологиялық үстемеақы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 (5-б. (6-б.-8-б.)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(19-б.*20-б.)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((19-б.+21-б.)* 22-б.)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((19-б.+21-б.+23-б.)*24-б.)</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159" w:id="132"/>
    <w:p>
      <w:pPr>
        <w:spacing w:after="0"/>
        <w:ind w:left="0"/>
        <w:jc w:val="both"/>
      </w:pPr>
      <w:r>
        <w:rPr>
          <w:rFonts w:ascii="Times New Roman"/>
          <w:b w:val="false"/>
          <w:i w:val="false"/>
          <w:color w:val="000000"/>
          <w:sz w:val="28"/>
        </w:rPr>
        <w:t>
      Кестенің жалғасы</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санының өсімі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Шығыстарға жүргізілген шолу қорытындылары (қорытындыға сәйкес азайтуға немесе ұлғайтуға арналған сома (оңтайландыру немесе қайта бөлу))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((19-б.+21-б.)*26-б.)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((б. 19+б.23)*б.28)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((б. 19+б.25)*б.30)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bl>
    <w:bookmarkStart w:name="z160" w:id="133"/>
    <w:p>
      <w:pPr>
        <w:spacing w:after="0"/>
        <w:ind w:left="0"/>
        <w:jc w:val="both"/>
      </w:pPr>
      <w:r>
        <w:rPr>
          <w:rFonts w:ascii="Times New Roman"/>
          <w:b w:val="false"/>
          <w:i w:val="false"/>
          <w:color w:val="000000"/>
          <w:sz w:val="28"/>
        </w:rPr>
        <w:t>
      Кестенің жалғасы</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бюджеттік бағдарламалар шеңберінде орындалатын мемлекеттік функциялардың, өкілеттіктердің, құзыреттердің және көрсетілетін мемлекеттік қызметтердің көлемін кеңейтуге байланысты сөзсіз базалық шығыстардың ұлғаюы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(36-б.+38-б.)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(40-б.+42-б.)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(44-б.+46-б.)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экологиялық үстемеақы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экологиялық үстемеақы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экологиялық үстемеақы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bl>
    <w:bookmarkStart w:name="z161" w:id="134"/>
    <w:p>
      <w:pPr>
        <w:spacing w:after="0"/>
        <w:ind w:left="0"/>
        <w:jc w:val="both"/>
      </w:pPr>
      <w:r>
        <w:rPr>
          <w:rFonts w:ascii="Times New Roman"/>
          <w:b w:val="false"/>
          <w:i w:val="false"/>
          <w:color w:val="000000"/>
          <w:sz w:val="28"/>
        </w:rPr>
        <w:t>
      Кестенің жалғасы</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маңындағы экологиялық апаттың және Семей ядролық сынақ полигонындағы сынақтар салдарынан зардап шеккен азаматтарды әлеуметтік қорғау туралы заңнамаға сәйкес медициналық мекемелерді күтіп-ұстауға</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162" w:id="135"/>
    <w:p>
      <w:pPr>
        <w:spacing w:after="0"/>
        <w:ind w:left="0"/>
        <w:jc w:val="both"/>
      </w:pPr>
      <w:r>
        <w:rPr>
          <w:rFonts w:ascii="Times New Roman"/>
          <w:b w:val="false"/>
          <w:i w:val="false"/>
          <w:color w:val="000000"/>
          <w:sz w:val="28"/>
        </w:rPr>
        <w:t>
      Кестенің жалғасы</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Индекстеу ескеріліп және көрсеткіштер қолданыла отырып, шығындардың болжамды көлемі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(51-б.+53-б.)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(55-б.+57-б.)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(59-б.+61-б.)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 (17-б.+36-б.)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экологиялық үстемеақы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дешығындар (19-б.+ 21-б.+27-б.+32-б.+38-б.+47-б.)</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 (17-б.+40-б.)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экологиялық үстемеақы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 (19-б.+21-б.+23-б.+29-б.+33-б.+42-б.+48-б.)</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 (17-б.+44-б.)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экологиялық үстемеақы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 (19-б.+21-б.+23-б.+25-б.+31-б.+34-б.+46-б.+49-б.)</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bl>
    <w:bookmarkStart w:name="z163" w:id="136"/>
    <w:p>
      <w:pPr>
        <w:spacing w:after="0"/>
        <w:ind w:left="0"/>
        <w:jc w:val="both"/>
      </w:pPr>
      <w:r>
        <w:rPr>
          <w:rFonts w:ascii="Times New Roman"/>
          <w:b w:val="false"/>
          <w:i w:val="false"/>
          <w:color w:val="000000"/>
          <w:sz w:val="28"/>
        </w:rPr>
        <w:t>
      Телефондар______________________________________________</w:t>
      </w:r>
    </w:p>
    <w:bookmarkEnd w:id="136"/>
    <w:bookmarkStart w:name="z164" w:id="137"/>
    <w:p>
      <w:pPr>
        <w:spacing w:after="0"/>
        <w:ind w:left="0"/>
        <w:jc w:val="both"/>
      </w:pPr>
      <w:r>
        <w:rPr>
          <w:rFonts w:ascii="Times New Roman"/>
          <w:b w:val="false"/>
          <w:i w:val="false"/>
          <w:color w:val="000000"/>
          <w:sz w:val="28"/>
        </w:rPr>
        <w:t>
      Электрондық пошта мекенжайы________________________________</w:t>
      </w:r>
    </w:p>
    <w:bookmarkEnd w:id="137"/>
    <w:bookmarkStart w:name="z165" w:id="138"/>
    <w:p>
      <w:pPr>
        <w:spacing w:after="0"/>
        <w:ind w:left="0"/>
        <w:jc w:val="both"/>
      </w:pPr>
      <w:r>
        <w:rPr>
          <w:rFonts w:ascii="Times New Roman"/>
          <w:b w:val="false"/>
          <w:i w:val="false"/>
          <w:color w:val="000000"/>
          <w:sz w:val="28"/>
        </w:rPr>
        <w:t>
      Орындаушы ___________________________ қолы ________</w:t>
      </w:r>
    </w:p>
    <w:bookmarkEnd w:id="138"/>
    <w:bookmarkStart w:name="z166" w:id="139"/>
    <w:p>
      <w:pPr>
        <w:spacing w:after="0"/>
        <w:ind w:left="0"/>
        <w:jc w:val="both"/>
      </w:pPr>
      <w:r>
        <w:rPr>
          <w:rFonts w:ascii="Times New Roman"/>
          <w:b w:val="false"/>
          <w:i w:val="false"/>
          <w:color w:val="000000"/>
          <w:sz w:val="28"/>
        </w:rPr>
        <w:t>
      тегі, аты, әкесінің аты (ол болған жағдайда)</w:t>
      </w:r>
    </w:p>
    <w:bookmarkEnd w:id="139"/>
    <w:bookmarkStart w:name="z167" w:id="140"/>
    <w:p>
      <w:pPr>
        <w:spacing w:after="0"/>
        <w:ind w:left="0"/>
        <w:jc w:val="both"/>
      </w:pPr>
      <w:r>
        <w:rPr>
          <w:rFonts w:ascii="Times New Roman"/>
          <w:b w:val="false"/>
          <w:i w:val="false"/>
          <w:color w:val="000000"/>
          <w:sz w:val="28"/>
        </w:rPr>
        <w:t>
      Басшы немесе оның міндетін атқарушы тұлға</w:t>
      </w:r>
    </w:p>
    <w:bookmarkEnd w:id="140"/>
    <w:bookmarkStart w:name="z168" w:id="141"/>
    <w:p>
      <w:pPr>
        <w:spacing w:after="0"/>
        <w:ind w:left="0"/>
        <w:jc w:val="both"/>
      </w:pPr>
      <w:r>
        <w:rPr>
          <w:rFonts w:ascii="Times New Roman"/>
          <w:b w:val="false"/>
          <w:i w:val="false"/>
          <w:color w:val="000000"/>
          <w:sz w:val="28"/>
        </w:rPr>
        <w:t>
      ________________________________________ қолы _______</w:t>
      </w:r>
    </w:p>
    <w:bookmarkEnd w:id="141"/>
    <w:bookmarkStart w:name="z169" w:id="142"/>
    <w:p>
      <w:pPr>
        <w:spacing w:after="0"/>
        <w:ind w:left="0"/>
        <w:jc w:val="both"/>
      </w:pPr>
      <w:r>
        <w:rPr>
          <w:rFonts w:ascii="Times New Roman"/>
          <w:b w:val="false"/>
          <w:i w:val="false"/>
          <w:color w:val="000000"/>
          <w:sz w:val="28"/>
        </w:rPr>
        <w:t xml:space="preserve">
      тегі, аты, әкесінің аты (ол болған жағдайда) </w:t>
      </w:r>
    </w:p>
    <w:bookmarkEnd w:id="142"/>
    <w:bookmarkStart w:name="z170" w:id="143"/>
    <w:p>
      <w:pPr>
        <w:spacing w:after="0"/>
        <w:ind w:left="0"/>
        <w:jc w:val="both"/>
      </w:pPr>
      <w:r>
        <w:rPr>
          <w:rFonts w:ascii="Times New Roman"/>
          <w:b w:val="false"/>
          <w:i w:val="false"/>
          <w:color w:val="000000"/>
          <w:sz w:val="28"/>
        </w:rPr>
        <w:t>
      Мөр орны (ол болған жағдайда) (жеке кәсіпкерлік субъектілері болып табылатын</w:t>
      </w:r>
    </w:p>
    <w:bookmarkEnd w:id="143"/>
    <w:bookmarkStart w:name="z171" w:id="144"/>
    <w:p>
      <w:pPr>
        <w:spacing w:after="0"/>
        <w:ind w:left="0"/>
        <w:jc w:val="both"/>
      </w:pPr>
      <w:r>
        <w:rPr>
          <w:rFonts w:ascii="Times New Roman"/>
          <w:b w:val="false"/>
          <w:i w:val="false"/>
          <w:color w:val="000000"/>
          <w:sz w:val="28"/>
        </w:rPr>
        <w:t>
      тұлғаларды қоспағанда)</w:t>
      </w:r>
    </w:p>
    <w:bookmarkEnd w:id="1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 негізде жинауға арналған "Аудандық маңызы бар қалалар, ауылдар, кенттер, ауылдық округтер әкімдері</w:t>
            </w:r>
            <w:r>
              <w:br/>
            </w:r>
            <w:r>
              <w:rPr>
                <w:rFonts w:ascii="Times New Roman"/>
                <w:b w:val="false"/>
                <w:i w:val="false"/>
                <w:color w:val="000000"/>
                <w:sz w:val="20"/>
              </w:rPr>
              <w:t>аппараттарының жыл сайын</w:t>
            </w:r>
            <w:r>
              <w:br/>
            </w:r>
            <w:r>
              <w:rPr>
                <w:rFonts w:ascii="Times New Roman"/>
                <w:b w:val="false"/>
                <w:i w:val="false"/>
                <w:color w:val="000000"/>
                <w:sz w:val="20"/>
              </w:rPr>
              <w:t>жоспарланатын кезеңге арналған</w:t>
            </w:r>
            <w:r>
              <w:br/>
            </w:r>
            <w:r>
              <w:rPr>
                <w:rFonts w:ascii="Times New Roman"/>
                <w:b w:val="false"/>
                <w:i w:val="false"/>
                <w:color w:val="000000"/>
                <w:sz w:val="20"/>
              </w:rPr>
              <w:t>жалпы сипаттағы нысаналы емес</w:t>
            </w:r>
            <w:r>
              <w:br/>
            </w:r>
            <w:r>
              <w:rPr>
                <w:rFonts w:ascii="Times New Roman"/>
                <w:b w:val="false"/>
                <w:i w:val="false"/>
                <w:color w:val="000000"/>
                <w:sz w:val="20"/>
              </w:rPr>
              <w:t>трансферттер шығындарының</w:t>
            </w:r>
            <w:r>
              <w:br/>
            </w:r>
            <w:r>
              <w:rPr>
                <w:rFonts w:ascii="Times New Roman"/>
                <w:b w:val="false"/>
                <w:i w:val="false"/>
                <w:color w:val="000000"/>
                <w:sz w:val="20"/>
              </w:rPr>
              <w:t>болжамды көлемі бойынша</w:t>
            </w:r>
            <w:r>
              <w:br/>
            </w:r>
            <w:r>
              <w:rPr>
                <w:rFonts w:ascii="Times New Roman"/>
                <w:b w:val="false"/>
                <w:i w:val="false"/>
                <w:color w:val="000000"/>
                <w:sz w:val="20"/>
              </w:rPr>
              <w:t>ұсыныстары" нысанына</w:t>
            </w:r>
            <w:r>
              <w:br/>
            </w:r>
            <w:r>
              <w:rPr>
                <w:rFonts w:ascii="Times New Roman"/>
                <w:b w:val="false"/>
                <w:i w:val="false"/>
                <w:color w:val="000000"/>
                <w:sz w:val="20"/>
              </w:rPr>
              <w:t>қосымша</w:t>
            </w:r>
          </w:p>
        </w:tc>
      </w:tr>
    </w:tbl>
    <w:bookmarkStart w:name="z173" w:id="145"/>
    <w:p>
      <w:pPr>
        <w:spacing w:after="0"/>
        <w:ind w:left="0"/>
        <w:jc w:val="left"/>
      </w:pPr>
      <w:r>
        <w:rPr>
          <w:rFonts w:ascii="Times New Roman"/>
          <w:b/>
          <w:i w:val="false"/>
          <w:color w:val="000000"/>
        </w:rPr>
        <w:t xml:space="preserve"> Әкімшілік деректерді өтеусіз негізде жинауға арналған "Аудандық маңызы бар қалалар, ауылдар, кенттер, ауылдық округтер әкімдері аппараттарының жыл сайын жоспарланатын кезеңге арналған жалпы сипаттағы нысаналы емес трансферттер шығындарының болжамды көлемі бойынша ұсыныстары" нысанын толтыру бойынша түсіндірме (5-ЖСТЖҚ, жалпы сипаттағы трансферттер көлемін қалыптастыру жылында)</w:t>
      </w:r>
    </w:p>
    <w:bookmarkEnd w:id="145"/>
    <w:bookmarkStart w:name="z174" w:id="146"/>
    <w:p>
      <w:pPr>
        <w:spacing w:after="0"/>
        <w:ind w:left="0"/>
        <w:jc w:val="left"/>
      </w:pPr>
      <w:r>
        <w:rPr>
          <w:rFonts w:ascii="Times New Roman"/>
          <w:b/>
          <w:i w:val="false"/>
          <w:color w:val="000000"/>
        </w:rPr>
        <w:t xml:space="preserve"> 1-тарау. Жалпы ережелер</w:t>
      </w:r>
    </w:p>
    <w:bookmarkEnd w:id="146"/>
    <w:bookmarkStart w:name="z175" w:id="147"/>
    <w:p>
      <w:pPr>
        <w:spacing w:after="0"/>
        <w:ind w:left="0"/>
        <w:jc w:val="both"/>
      </w:pPr>
      <w:r>
        <w:rPr>
          <w:rFonts w:ascii="Times New Roman"/>
          <w:b w:val="false"/>
          <w:i w:val="false"/>
          <w:color w:val="000000"/>
          <w:sz w:val="28"/>
        </w:rPr>
        <w:t xml:space="preserve">
      1. Осы түсіндірме әкімшілік деректерді өтеусіз негізде жинауға арналған "Аудандық маңызы бар қалалар, ауылдар, кенттер, ауылдық округтер әкімдері аппараттарының жыл сайын жоспарланатын кезеңге арналған жалпы сипаттағы нысаналы емес трансферттер шығындарының болжамды көлемі бойынша ұсыныстары" нысанын (бұдан әрі – Нысан) толтыру бойынша бірыңғай талаптарды айқындайды. </w:t>
      </w:r>
    </w:p>
    <w:bookmarkEnd w:id="147"/>
    <w:bookmarkStart w:name="z176" w:id="148"/>
    <w:p>
      <w:pPr>
        <w:spacing w:after="0"/>
        <w:ind w:left="0"/>
        <w:jc w:val="both"/>
      </w:pPr>
      <w:r>
        <w:rPr>
          <w:rFonts w:ascii="Times New Roman"/>
          <w:b w:val="false"/>
          <w:i w:val="false"/>
          <w:color w:val="000000"/>
          <w:sz w:val="28"/>
        </w:rPr>
        <w:t>
      2. Нысанға тегі мен аты-жөні көрсетіле отырып, аудандық маңызы бар қаланың, ауылдың, кенттің, ауылдық округтің жергілікті атқарушы органының басшысы қол қояды.</w:t>
      </w:r>
    </w:p>
    <w:bookmarkEnd w:id="148"/>
    <w:bookmarkStart w:name="z177" w:id="149"/>
    <w:p>
      <w:pPr>
        <w:spacing w:after="0"/>
        <w:ind w:left="0"/>
        <w:jc w:val="both"/>
      </w:pPr>
      <w:r>
        <w:rPr>
          <w:rFonts w:ascii="Times New Roman"/>
          <w:b w:val="false"/>
          <w:i w:val="false"/>
          <w:color w:val="000000"/>
          <w:sz w:val="28"/>
        </w:rPr>
        <w:t>
      3. Нысан мемлекеттік және орыс тілдерінде толтырылады.</w:t>
      </w:r>
    </w:p>
    <w:bookmarkEnd w:id="149"/>
    <w:bookmarkStart w:name="z178" w:id="150"/>
    <w:p>
      <w:pPr>
        <w:spacing w:after="0"/>
        <w:ind w:left="0"/>
        <w:jc w:val="left"/>
      </w:pPr>
      <w:r>
        <w:rPr>
          <w:rFonts w:ascii="Times New Roman"/>
          <w:b/>
          <w:i w:val="false"/>
          <w:color w:val="000000"/>
        </w:rPr>
        <w:t xml:space="preserve"> 2-тарау. Нысанды толтыру бойынша түсіндірме</w:t>
      </w:r>
    </w:p>
    <w:bookmarkEnd w:id="150"/>
    <w:bookmarkStart w:name="z179" w:id="151"/>
    <w:p>
      <w:pPr>
        <w:spacing w:after="0"/>
        <w:ind w:left="0"/>
        <w:jc w:val="both"/>
      </w:pPr>
      <w:r>
        <w:rPr>
          <w:rFonts w:ascii="Times New Roman"/>
          <w:b w:val="false"/>
          <w:i w:val="false"/>
          <w:color w:val="000000"/>
          <w:sz w:val="28"/>
        </w:rPr>
        <w:t>
      4. 1-бағанда бюджеттік сыныптамаға сәйкес функционалдық топтың және кіші топтың атауы көрсетіледі.</w:t>
      </w:r>
    </w:p>
    <w:bookmarkEnd w:id="151"/>
    <w:bookmarkStart w:name="z180" w:id="152"/>
    <w:p>
      <w:pPr>
        <w:spacing w:after="0"/>
        <w:ind w:left="0"/>
        <w:jc w:val="both"/>
      </w:pPr>
      <w:r>
        <w:rPr>
          <w:rFonts w:ascii="Times New Roman"/>
          <w:b w:val="false"/>
          <w:i w:val="false"/>
          <w:color w:val="000000"/>
          <w:sz w:val="28"/>
        </w:rPr>
        <w:t>
      5. 2–5-бағандарда жоспарлы кезеңнің алдындағы жылға арналған ағымдағы бюджеттік бағдарламаларға бекітілген шығындар көрсетіледі:</w:t>
      </w:r>
    </w:p>
    <w:bookmarkEnd w:id="152"/>
    <w:bookmarkStart w:name="z181" w:id="153"/>
    <w:p>
      <w:pPr>
        <w:spacing w:after="0"/>
        <w:ind w:left="0"/>
        <w:jc w:val="both"/>
      </w:pPr>
      <w:r>
        <w:rPr>
          <w:rFonts w:ascii="Times New Roman"/>
          <w:b w:val="false"/>
          <w:i w:val="false"/>
          <w:color w:val="000000"/>
          <w:sz w:val="28"/>
        </w:rPr>
        <w:t>
      1) 2-баған: шығындардың жалпы сомасы (3 және 5-бағандардың сомасы).</w:t>
      </w:r>
    </w:p>
    <w:bookmarkEnd w:id="153"/>
    <w:bookmarkStart w:name="z182" w:id="154"/>
    <w:p>
      <w:pPr>
        <w:spacing w:after="0"/>
        <w:ind w:left="0"/>
        <w:jc w:val="both"/>
      </w:pPr>
      <w:r>
        <w:rPr>
          <w:rFonts w:ascii="Times New Roman"/>
          <w:b w:val="false"/>
          <w:i w:val="false"/>
          <w:color w:val="000000"/>
          <w:sz w:val="28"/>
        </w:rPr>
        <w:t>
      2) 3-баған: еңбекақы төлеу қоры (ЕТҚ).</w:t>
      </w:r>
    </w:p>
    <w:bookmarkEnd w:id="154"/>
    <w:bookmarkStart w:name="z183" w:id="155"/>
    <w:p>
      <w:pPr>
        <w:spacing w:after="0"/>
        <w:ind w:left="0"/>
        <w:jc w:val="both"/>
      </w:pPr>
      <w:r>
        <w:rPr>
          <w:rFonts w:ascii="Times New Roman"/>
          <w:b w:val="false"/>
          <w:i w:val="false"/>
          <w:color w:val="000000"/>
          <w:sz w:val="28"/>
        </w:rPr>
        <w:t>
      3) 4-баған: оның ішінде экологиялық үстемеақы.</w:t>
      </w:r>
    </w:p>
    <w:bookmarkEnd w:id="155"/>
    <w:bookmarkStart w:name="z184" w:id="156"/>
    <w:p>
      <w:pPr>
        <w:spacing w:after="0"/>
        <w:ind w:left="0"/>
        <w:jc w:val="both"/>
      </w:pPr>
      <w:r>
        <w:rPr>
          <w:rFonts w:ascii="Times New Roman"/>
          <w:b w:val="false"/>
          <w:i w:val="false"/>
          <w:color w:val="000000"/>
          <w:sz w:val="28"/>
        </w:rPr>
        <w:t>
      4) 5-баған: өзге де ағымдағы шығындар.</w:t>
      </w:r>
    </w:p>
    <w:bookmarkEnd w:id="156"/>
    <w:bookmarkStart w:name="z185" w:id="157"/>
    <w:p>
      <w:pPr>
        <w:spacing w:after="0"/>
        <w:ind w:left="0"/>
        <w:jc w:val="both"/>
      </w:pPr>
      <w:r>
        <w:rPr>
          <w:rFonts w:ascii="Times New Roman"/>
          <w:b w:val="false"/>
          <w:i w:val="false"/>
          <w:color w:val="000000"/>
          <w:sz w:val="28"/>
        </w:rPr>
        <w:t>
      6. 6–15-бағандарда жалпы сипаттағы трансферттерді есептеу кезінде ескерілмейтін шығыстар көрсетіледі:</w:t>
      </w:r>
    </w:p>
    <w:bookmarkEnd w:id="157"/>
    <w:bookmarkStart w:name="z186" w:id="158"/>
    <w:p>
      <w:pPr>
        <w:spacing w:after="0"/>
        <w:ind w:left="0"/>
        <w:jc w:val="both"/>
      </w:pPr>
      <w:r>
        <w:rPr>
          <w:rFonts w:ascii="Times New Roman"/>
          <w:b w:val="false"/>
          <w:i w:val="false"/>
          <w:color w:val="000000"/>
          <w:sz w:val="28"/>
        </w:rPr>
        <w:t>
      1) 6-баған: алып тасталатын шығыстардың жалпы сомасы (7, 9–15-бағандардың сомасы).</w:t>
      </w:r>
    </w:p>
    <w:bookmarkEnd w:id="158"/>
    <w:bookmarkStart w:name="z187" w:id="159"/>
    <w:p>
      <w:pPr>
        <w:spacing w:after="0"/>
        <w:ind w:left="0"/>
        <w:jc w:val="both"/>
      </w:pPr>
      <w:r>
        <w:rPr>
          <w:rFonts w:ascii="Times New Roman"/>
          <w:b w:val="false"/>
          <w:i w:val="false"/>
          <w:color w:val="000000"/>
          <w:sz w:val="28"/>
        </w:rPr>
        <w:t>
      2) 7–15-бағандар: бағыттар (нысаналы трансферттер, олар бойынша ЕТҚ, борышқа қызмет көрсету, кредиттер, МЖӘ, резерв, имидждік шығыстар, гранттар мен зерттеулер) бойынша нақтылау көрсетіледі.</w:t>
      </w:r>
    </w:p>
    <w:bookmarkEnd w:id="159"/>
    <w:bookmarkStart w:name="z188" w:id="160"/>
    <w:p>
      <w:pPr>
        <w:spacing w:after="0"/>
        <w:ind w:left="0"/>
        <w:jc w:val="both"/>
      </w:pPr>
      <w:r>
        <w:rPr>
          <w:rFonts w:ascii="Times New Roman"/>
          <w:b w:val="false"/>
          <w:i w:val="false"/>
          <w:color w:val="000000"/>
          <w:sz w:val="28"/>
        </w:rPr>
        <w:t>
      7. 16–19-бағандарда болжау жасауға арналған базалық негіз есептеледі (ескерілмейтін шығыстарды шегергендегі шығындар):</w:t>
      </w:r>
    </w:p>
    <w:bookmarkEnd w:id="160"/>
    <w:bookmarkStart w:name="z189" w:id="161"/>
    <w:p>
      <w:pPr>
        <w:spacing w:after="0"/>
        <w:ind w:left="0"/>
        <w:jc w:val="both"/>
      </w:pPr>
      <w:r>
        <w:rPr>
          <w:rFonts w:ascii="Times New Roman"/>
          <w:b w:val="false"/>
          <w:i w:val="false"/>
          <w:color w:val="000000"/>
          <w:sz w:val="28"/>
        </w:rPr>
        <w:t>
      1) 17-баған: есептеуге арналған ЕТҚ (3-бағ. – 8-бағ.).</w:t>
      </w:r>
    </w:p>
    <w:bookmarkEnd w:id="161"/>
    <w:bookmarkStart w:name="z190" w:id="162"/>
    <w:p>
      <w:pPr>
        <w:spacing w:after="0"/>
        <w:ind w:left="0"/>
        <w:jc w:val="both"/>
      </w:pPr>
      <w:r>
        <w:rPr>
          <w:rFonts w:ascii="Times New Roman"/>
          <w:b w:val="false"/>
          <w:i w:val="false"/>
          <w:color w:val="000000"/>
          <w:sz w:val="28"/>
        </w:rPr>
        <w:t>
      2) 19-баған: есептеуге арналған басқа да шығындар (5-бағ. – (6-бағ. – 8-бағ.).</w:t>
      </w:r>
    </w:p>
    <w:bookmarkEnd w:id="162"/>
    <w:bookmarkStart w:name="z191" w:id="163"/>
    <w:p>
      <w:pPr>
        <w:spacing w:after="0"/>
        <w:ind w:left="0"/>
        <w:jc w:val="both"/>
      </w:pPr>
      <w:r>
        <w:rPr>
          <w:rFonts w:ascii="Times New Roman"/>
          <w:b w:val="false"/>
          <w:i w:val="false"/>
          <w:color w:val="000000"/>
          <w:sz w:val="28"/>
        </w:rPr>
        <w:t>
      8. 20–25-бағандарда 3 жылдық жоспарлы кезеңге арналған индекстеу (инфляция) көрсетіледі: әр жыл үшін жеке пайыз (%) және индекстеудің қорытынды сомасы көрсетіледі.</w:t>
      </w:r>
    </w:p>
    <w:bookmarkEnd w:id="163"/>
    <w:bookmarkStart w:name="z192" w:id="164"/>
    <w:p>
      <w:pPr>
        <w:spacing w:after="0"/>
        <w:ind w:left="0"/>
        <w:jc w:val="both"/>
      </w:pPr>
      <w:r>
        <w:rPr>
          <w:rFonts w:ascii="Times New Roman"/>
          <w:b w:val="false"/>
          <w:i w:val="false"/>
          <w:color w:val="000000"/>
          <w:sz w:val="28"/>
        </w:rPr>
        <w:t>
      9. 26–31-бағандарда тиісті коэффициенттер қолданыла отырып, халық саны өсімінің болжамды көлемдерге әсері есептеледі.</w:t>
      </w:r>
    </w:p>
    <w:bookmarkEnd w:id="164"/>
    <w:bookmarkStart w:name="z193" w:id="165"/>
    <w:p>
      <w:pPr>
        <w:spacing w:after="0"/>
        <w:ind w:left="0"/>
        <w:jc w:val="both"/>
      </w:pPr>
      <w:r>
        <w:rPr>
          <w:rFonts w:ascii="Times New Roman"/>
          <w:b w:val="false"/>
          <w:i w:val="false"/>
          <w:color w:val="000000"/>
          <w:sz w:val="28"/>
        </w:rPr>
        <w:t>
      10. 32–34-бағандарда қорытындылар негізінде шығыстарға шолу жүргізу нәтижелері (оңтайландыру немесе қайта бөлу) көрсетіледі.</w:t>
      </w:r>
    </w:p>
    <w:bookmarkEnd w:id="165"/>
    <w:bookmarkStart w:name="z194" w:id="166"/>
    <w:p>
      <w:pPr>
        <w:spacing w:after="0"/>
        <w:ind w:left="0"/>
        <w:jc w:val="both"/>
      </w:pPr>
      <w:r>
        <w:rPr>
          <w:rFonts w:ascii="Times New Roman"/>
          <w:b w:val="false"/>
          <w:i w:val="false"/>
          <w:color w:val="000000"/>
          <w:sz w:val="28"/>
        </w:rPr>
        <w:t>
      11. 35–46-бағандарда мемлекеттік органдардың функциялары мен өкілеттіктерінің кеңеюіне байланысты сөзсіз базалық шығыстардың ұлғаюы 3 жылға арналған ЕТҚ және басқа да шығындар бөлінісінде көрсетіледі.</w:t>
      </w:r>
    </w:p>
    <w:bookmarkEnd w:id="166"/>
    <w:bookmarkStart w:name="z195" w:id="167"/>
    <w:p>
      <w:pPr>
        <w:spacing w:after="0"/>
        <w:ind w:left="0"/>
        <w:jc w:val="both"/>
      </w:pPr>
      <w:r>
        <w:rPr>
          <w:rFonts w:ascii="Times New Roman"/>
          <w:b w:val="false"/>
          <w:i w:val="false"/>
          <w:color w:val="000000"/>
          <w:sz w:val="28"/>
        </w:rPr>
        <w:t>
      12. 47–49-бағандарда экологиялық апаттардан зардап шеккен азаматтарға (Арал өңірі, Семей полигоны) арналған медициналық мекемелерді күтіп-ұстауға жұмсалатын шығындар көрсетіледі.</w:t>
      </w:r>
    </w:p>
    <w:bookmarkEnd w:id="167"/>
    <w:bookmarkStart w:name="z196" w:id="168"/>
    <w:p>
      <w:pPr>
        <w:spacing w:after="0"/>
        <w:ind w:left="0"/>
        <w:jc w:val="both"/>
      </w:pPr>
      <w:r>
        <w:rPr>
          <w:rFonts w:ascii="Times New Roman"/>
          <w:b w:val="false"/>
          <w:i w:val="false"/>
          <w:color w:val="000000"/>
          <w:sz w:val="28"/>
        </w:rPr>
        <w:t>
      13. 50–61-бағандарда 3 жылға арналған шығындардың жиынтық болжамды көлемі шығарылады: жоспарлы кезеңнің әр жылы бойынша базалық көрсеткіштер, индекстеу, халық санының өсімі, шолу нәтижелері және функциялардың ұлғаюы жинақталады.</w:t>
      </w:r>
    </w:p>
    <w:bookmarkEnd w:id="1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және жергілікті</w:t>
            </w:r>
            <w:r>
              <w:br/>
            </w:r>
            <w:r>
              <w:rPr>
                <w:rFonts w:ascii="Times New Roman"/>
                <w:b w:val="false"/>
                <w:i w:val="false"/>
                <w:color w:val="000000"/>
                <w:sz w:val="20"/>
              </w:rPr>
              <w:t>атқарушы органдардың, басқа да</w:t>
            </w:r>
            <w:r>
              <w:br/>
            </w:r>
            <w:r>
              <w:rPr>
                <w:rFonts w:ascii="Times New Roman"/>
                <w:b w:val="false"/>
                <w:i w:val="false"/>
                <w:color w:val="000000"/>
                <w:sz w:val="20"/>
              </w:rPr>
              <w:t>ұйымдардың өзара іс-қимыл</w:t>
            </w:r>
            <w:r>
              <w:br/>
            </w:r>
            <w:r>
              <w:rPr>
                <w:rFonts w:ascii="Times New Roman"/>
                <w:b w:val="false"/>
                <w:i w:val="false"/>
                <w:color w:val="000000"/>
                <w:sz w:val="20"/>
              </w:rPr>
              <w:t>тәртібін, тиісті саланың (аяның)</w:t>
            </w:r>
            <w:r>
              <w:br/>
            </w:r>
            <w:r>
              <w:rPr>
                <w:rFonts w:ascii="Times New Roman"/>
                <w:b w:val="false"/>
                <w:i w:val="false"/>
                <w:color w:val="000000"/>
                <w:sz w:val="20"/>
              </w:rPr>
              <w:t>орталық уәкілетті органдарының</w:t>
            </w:r>
            <w:r>
              <w:br/>
            </w:r>
            <w:r>
              <w:rPr>
                <w:rFonts w:ascii="Times New Roman"/>
                <w:b w:val="false"/>
                <w:i w:val="false"/>
                <w:color w:val="000000"/>
                <w:sz w:val="20"/>
              </w:rPr>
              <w:t>және жергілікті атқарушы</w:t>
            </w:r>
            <w:r>
              <w:br/>
            </w:r>
            <w:r>
              <w:rPr>
                <w:rFonts w:ascii="Times New Roman"/>
                <w:b w:val="false"/>
                <w:i w:val="false"/>
                <w:color w:val="000000"/>
                <w:sz w:val="20"/>
              </w:rPr>
              <w:t>органдардың жалпы сипаттағы</w:t>
            </w:r>
            <w:r>
              <w:br/>
            </w:r>
            <w:r>
              <w:rPr>
                <w:rFonts w:ascii="Times New Roman"/>
                <w:b w:val="false"/>
                <w:i w:val="false"/>
                <w:color w:val="000000"/>
                <w:sz w:val="20"/>
              </w:rPr>
              <w:t>трансферттерді есептеу үшін</w:t>
            </w:r>
            <w:r>
              <w:br/>
            </w:r>
            <w:r>
              <w:rPr>
                <w:rFonts w:ascii="Times New Roman"/>
                <w:b w:val="false"/>
                <w:i w:val="false"/>
                <w:color w:val="000000"/>
                <w:sz w:val="20"/>
              </w:rPr>
              <w:t>қажетті нысандарды,</w:t>
            </w:r>
            <w:r>
              <w:br/>
            </w:r>
            <w:r>
              <w:rPr>
                <w:rFonts w:ascii="Times New Roman"/>
                <w:b w:val="false"/>
                <w:i w:val="false"/>
                <w:color w:val="000000"/>
                <w:sz w:val="20"/>
              </w:rPr>
              <w:t>көрсеткіштер тізбелерін ұсыну</w:t>
            </w:r>
            <w:r>
              <w:br/>
            </w:r>
            <w:r>
              <w:rPr>
                <w:rFonts w:ascii="Times New Roman"/>
                <w:b w:val="false"/>
                <w:i w:val="false"/>
                <w:color w:val="000000"/>
                <w:sz w:val="20"/>
              </w:rPr>
              <w:t>және келісу тәртібін және</w:t>
            </w:r>
            <w:r>
              <w:br/>
            </w:r>
            <w:r>
              <w:rPr>
                <w:rFonts w:ascii="Times New Roman"/>
                <w:b w:val="false"/>
                <w:i w:val="false"/>
                <w:color w:val="000000"/>
                <w:sz w:val="20"/>
              </w:rPr>
              <w:t>олардың пайдаланылуына</w:t>
            </w:r>
            <w:r>
              <w:br/>
            </w:r>
            <w:r>
              <w:rPr>
                <w:rFonts w:ascii="Times New Roman"/>
                <w:b w:val="false"/>
                <w:i w:val="false"/>
                <w:color w:val="000000"/>
                <w:sz w:val="20"/>
              </w:rPr>
              <w:t>мониторинг жүргізу тәртібін</w:t>
            </w:r>
            <w:r>
              <w:br/>
            </w:r>
            <w:r>
              <w:rPr>
                <w:rFonts w:ascii="Times New Roman"/>
                <w:b w:val="false"/>
                <w:i w:val="false"/>
                <w:color w:val="000000"/>
                <w:sz w:val="20"/>
              </w:rPr>
              <w:t>қамтитын жалпы сипаттағы</w:t>
            </w:r>
            <w:r>
              <w:br/>
            </w:r>
            <w:r>
              <w:rPr>
                <w:rFonts w:ascii="Times New Roman"/>
                <w:b w:val="false"/>
                <w:i w:val="false"/>
                <w:color w:val="000000"/>
                <w:sz w:val="20"/>
              </w:rPr>
              <w:t>трансферттерді жоспарлау</w:t>
            </w:r>
            <w:r>
              <w:br/>
            </w:r>
            <w:r>
              <w:rPr>
                <w:rFonts w:ascii="Times New Roman"/>
                <w:b w:val="false"/>
                <w:i w:val="false"/>
                <w:color w:val="000000"/>
                <w:sz w:val="20"/>
              </w:rPr>
              <w:t>қағидаларына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bookmarkStart w:name="z201" w:id="169"/>
    <w:p>
      <w:pPr>
        <w:spacing w:after="0"/>
        <w:ind w:left="0"/>
        <w:jc w:val="both"/>
      </w:pPr>
      <w:r>
        <w:rPr>
          <w:rFonts w:ascii="Times New Roman"/>
          <w:b w:val="false"/>
          <w:i w:val="false"/>
          <w:color w:val="000000"/>
          <w:sz w:val="28"/>
        </w:rPr>
        <w:t>
      Ұсынылады: облыстың мемлекеттік жоспарлау жөніндегі жергілікті уәкілетті органына, облыстың тиісті саласының (аясының) жергілікті уәкілетті органдарына</w:t>
      </w:r>
    </w:p>
    <w:bookmarkEnd w:id="169"/>
    <w:bookmarkStart w:name="z202" w:id="170"/>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bookmarkEnd w:id="170"/>
    <w:bookmarkStart w:name="z203" w:id="171"/>
    <w:p>
      <w:pPr>
        <w:spacing w:after="0"/>
        <w:ind w:left="0"/>
        <w:jc w:val="both"/>
      </w:pPr>
      <w:r>
        <w:rPr>
          <w:rFonts w:ascii="Times New Roman"/>
          <w:b w:val="false"/>
          <w:i w:val="false"/>
          <w:color w:val="000000"/>
          <w:sz w:val="28"/>
        </w:rPr>
        <w:t>
      Әкімшілік нысанның атауы: Ауданның (облыстық маңызы бар қаланың) жергілікті атқарушы органдарының жыл сайын жоспарланатын кезеңге арналған жалпы сипаттағы нысаналы емес трансферттер шығындарының болжамды көлемдері бойынша ұсыныстары</w:t>
      </w:r>
    </w:p>
    <w:bookmarkEnd w:id="171"/>
    <w:bookmarkStart w:name="z204" w:id="172"/>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10-ЖСТЖҚ</w:t>
      </w:r>
    </w:p>
    <w:bookmarkEnd w:id="172"/>
    <w:bookmarkStart w:name="z205" w:id="173"/>
    <w:p>
      <w:pPr>
        <w:spacing w:after="0"/>
        <w:ind w:left="0"/>
        <w:jc w:val="both"/>
      </w:pPr>
      <w:r>
        <w:rPr>
          <w:rFonts w:ascii="Times New Roman"/>
          <w:b w:val="false"/>
          <w:i w:val="false"/>
          <w:color w:val="000000"/>
          <w:sz w:val="28"/>
        </w:rPr>
        <w:t>
      Кезеңділігі: жалпы сипаттағы трансферттер көлемін қалыптастыру жылында</w:t>
      </w:r>
    </w:p>
    <w:bookmarkEnd w:id="173"/>
    <w:bookmarkStart w:name="z206" w:id="174"/>
    <w:p>
      <w:pPr>
        <w:spacing w:after="0"/>
        <w:ind w:left="0"/>
        <w:jc w:val="both"/>
      </w:pPr>
      <w:r>
        <w:rPr>
          <w:rFonts w:ascii="Times New Roman"/>
          <w:b w:val="false"/>
          <w:i w:val="false"/>
          <w:color w:val="000000"/>
          <w:sz w:val="28"/>
        </w:rPr>
        <w:t>
      Есепті кезең: 20__ жылғы ________ ай.</w:t>
      </w:r>
    </w:p>
    <w:bookmarkEnd w:id="174"/>
    <w:bookmarkStart w:name="z207" w:id="17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ауданның (облыстық маңызы бар қаланың) мемлекеттік жоспарлау жөніндегі жергілікті уәкілетті органы, ауданның (облыстық маңызы бар қаланың) тиісті саласының (аясының) жергілікті уәкілетті органдары</w:t>
      </w:r>
    </w:p>
    <w:bookmarkEnd w:id="175"/>
    <w:bookmarkStart w:name="z208" w:id="17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жалпы сипаттағы трансферттерді қалыптастыру жылында, жоспарланатын кезеңнің алдындағы жылдың 25 ақпанынан кешіктірілмейді.</w:t>
      </w:r>
    </w:p>
    <w:bookmarkEnd w:id="176"/>
    <w:bookmarkStart w:name="z209" w:id="177"/>
    <w:p>
      <w:pPr>
        <w:spacing w:after="0"/>
        <w:ind w:left="0"/>
        <w:jc w:val="both"/>
      </w:pPr>
      <w:r>
        <w:rPr>
          <w:rFonts w:ascii="Times New Roman"/>
          <w:b w:val="false"/>
          <w:i w:val="false"/>
          <w:color w:val="000000"/>
          <w:sz w:val="28"/>
        </w:rPr>
        <w:t>
      Жеке сәйкестендіру нөмірі/Бизнес-сәйкестендіру нөмірі</w:t>
      </w:r>
    </w:p>
    <w:bookmarkEnd w:id="177"/>
    <w:bookmarkStart w:name="z210" w:id="178"/>
    <w:p>
      <w:pPr>
        <w:spacing w:after="0"/>
        <w:ind w:left="0"/>
        <w:jc w:val="both"/>
      </w:pPr>
      <w:r>
        <w:rPr>
          <w:rFonts w:ascii="Times New Roman"/>
          <w:b w:val="false"/>
          <w:i w:val="false"/>
          <w:color w:val="000000"/>
          <w:sz w:val="28"/>
        </w:rPr>
        <w:t xml:space="preserve">
      </w:t>
      </w:r>
    </w:p>
    <w:bookmarkEnd w:id="178"/>
    <w:p>
      <w:pPr>
        <w:spacing w:after="0"/>
        <w:ind w:left="0"/>
        <w:jc w:val="both"/>
      </w:pPr>
      <w:r>
        <w:drawing>
          <wp:inline distT="0" distB="0" distL="0" distR="0">
            <wp:extent cx="7581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5819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1" w:id="179"/>
    <w:p>
      <w:pPr>
        <w:spacing w:after="0"/>
        <w:ind w:left="0"/>
        <w:jc w:val="both"/>
      </w:pPr>
      <w:r>
        <w:rPr>
          <w:rFonts w:ascii="Times New Roman"/>
          <w:b w:val="false"/>
          <w:i w:val="false"/>
          <w:color w:val="000000"/>
          <w:sz w:val="28"/>
        </w:rPr>
        <w:t>
      Жинау әдісі – электрондық түрде.</w:t>
      </w:r>
    </w:p>
    <w:bookmarkEnd w:id="179"/>
    <w:bookmarkStart w:name="z212" w:id="180"/>
    <w:p>
      <w:pPr>
        <w:spacing w:after="0"/>
        <w:ind w:left="0"/>
        <w:jc w:val="left"/>
      </w:pPr>
      <w:r>
        <w:rPr>
          <w:rFonts w:ascii="Times New Roman"/>
          <w:b/>
          <w:i w:val="false"/>
          <w:color w:val="000000"/>
        </w:rPr>
        <w:t xml:space="preserve"> Ауданның (облыстық маңызы бар қаланың) жергілікті атқарушы органдарының жыл сайын жоспарланатын кезеңге арналған жалпы сипаттағы нысаналы емес трансферттер шығындарының болжамды көлемдері бойынша ұсыныстары </w:t>
      </w:r>
    </w:p>
    <w:bookmarkEnd w:id="180"/>
    <w:bookmarkStart w:name="z213" w:id="181"/>
    <w:p>
      <w:pPr>
        <w:spacing w:after="0"/>
        <w:ind w:left="0"/>
        <w:jc w:val="both"/>
      </w:pPr>
      <w:r>
        <w:rPr>
          <w:rFonts w:ascii="Times New Roman"/>
          <w:b w:val="false"/>
          <w:i w:val="false"/>
          <w:color w:val="000000"/>
          <w:sz w:val="28"/>
        </w:rPr>
        <w:t>
      Өлшем бірлігі: мың теңге</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кезеңнің алдындағы жылға арналған ағымдағы бюджеттік бағдарламаларға бекітілген шығындар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(3-б. + 5-б.)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экологиялық үстемеақы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4" w:id="182"/>
    <w:p>
      <w:pPr>
        <w:spacing w:after="0"/>
        <w:ind w:left="0"/>
        <w:jc w:val="both"/>
      </w:pPr>
      <w:r>
        <w:rPr>
          <w:rFonts w:ascii="Times New Roman"/>
          <w:b w:val="false"/>
          <w:i w:val="false"/>
          <w:color w:val="000000"/>
          <w:sz w:val="28"/>
        </w:rPr>
        <w:t>
      Кестенің жалғасы</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нысаналы емес трансферттердің болжамды көлемін жоспарлау кезінде, оның ішінде бағыттар бойынша ескерілмейтін шығыстар:</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Барлығы (7б.+ 9-б.+10-б.+11-б.+12-б.+13-б.+14-б.+15-б.)</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ЕТҚ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борышына қызмет көрсетуге және өтеуге арналған шығындар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резерві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имидждік шығыстар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консалтингтік көрсетілетін қызметтер, ғылыми-техникалық жобалар мен бағдарламалар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215" w:id="183"/>
    <w:p>
      <w:pPr>
        <w:spacing w:after="0"/>
        <w:ind w:left="0"/>
        <w:jc w:val="both"/>
      </w:pPr>
      <w:r>
        <w:rPr>
          <w:rFonts w:ascii="Times New Roman"/>
          <w:b w:val="false"/>
          <w:i w:val="false"/>
          <w:color w:val="000000"/>
          <w:sz w:val="28"/>
        </w:rPr>
        <w:t>
      Кестенің жалғасы</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бюджеттердің ағымдағы шығындарының көлемін болжаудың есептік базасына қолдану үшін жоспарлы кезеңнің алдындағы жылға арналған ағымдағы бюджеттік бағдарламаларға бекітілген шығындар (есепке алынбайтын шығыстарды шегергенде)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көзделген индекстеу (инфляция)</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(17-б.+ 19-б.)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 (3-б.-8-б.)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экологиялық үстемеақы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 (5-б. (6-б.-8-б.)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(19-б.*20-б.)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((19-б.+21-б.)* 22-б.)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((19-б.+21-б.+23-б.)*24-б.)</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216" w:id="184"/>
    <w:p>
      <w:pPr>
        <w:spacing w:after="0"/>
        <w:ind w:left="0"/>
        <w:jc w:val="both"/>
      </w:pPr>
      <w:r>
        <w:rPr>
          <w:rFonts w:ascii="Times New Roman"/>
          <w:b w:val="false"/>
          <w:i w:val="false"/>
          <w:color w:val="000000"/>
          <w:sz w:val="28"/>
        </w:rPr>
        <w:t>
      Кестенің жалғасы</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санының өсімі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Шығыстарға жүргізілген шолу қорытындылары (қорытындыға сәйкес азайтуға немесе ұлғайтуға арналған сома (оңтайландыру немесе қайта бөлу))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((19-б.+21-б.)*26-б.)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((б. 19+б.23)*б.28)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((б. 19+б.25*б.30)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bl>
    <w:bookmarkStart w:name="z217" w:id="185"/>
    <w:p>
      <w:pPr>
        <w:spacing w:after="0"/>
        <w:ind w:left="0"/>
        <w:jc w:val="both"/>
      </w:pPr>
      <w:r>
        <w:rPr>
          <w:rFonts w:ascii="Times New Roman"/>
          <w:b w:val="false"/>
          <w:i w:val="false"/>
          <w:color w:val="000000"/>
          <w:sz w:val="28"/>
        </w:rPr>
        <w:t>
      Кестенің жалғасы</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бюджеттік бағдарламалар шеңберінде орындалатын мемлекеттік функциялардың, өкілеттіктердің, құзыреттердің және көрсетілетін мемлекеттік қызметтердің көлемін кеңейтуге байланысты сөзсіз базалық шығыстардың ұлғаюы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(36-б.+38-б.)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(40-б.+42-б.)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(44-б.+46-б.)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экологиялық үстемеақы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экологиялық үстемеақы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экологиялық үстемеақы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bl>
    <w:bookmarkStart w:name="z218" w:id="186"/>
    <w:p>
      <w:pPr>
        <w:spacing w:after="0"/>
        <w:ind w:left="0"/>
        <w:jc w:val="both"/>
      </w:pPr>
      <w:r>
        <w:rPr>
          <w:rFonts w:ascii="Times New Roman"/>
          <w:b w:val="false"/>
          <w:i w:val="false"/>
          <w:color w:val="000000"/>
          <w:sz w:val="28"/>
        </w:rPr>
        <w:t>
      Кестенің жалғасы</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маңындағы экологиялық апаттың және Семей ядролық сынақ полигонындағы сынақтар салдарынан зардап шеккен азаматтарды әлеуметтік қорғау туралы заңнамаға сәйкес медициналық мекемелерді күтіп-ұстауға</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219" w:id="187"/>
    <w:p>
      <w:pPr>
        <w:spacing w:after="0"/>
        <w:ind w:left="0"/>
        <w:jc w:val="both"/>
      </w:pPr>
      <w:r>
        <w:rPr>
          <w:rFonts w:ascii="Times New Roman"/>
          <w:b w:val="false"/>
          <w:i w:val="false"/>
          <w:color w:val="000000"/>
          <w:sz w:val="28"/>
        </w:rPr>
        <w:t>
      Кестенің жалғасы</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Индекстеу ескеріліп және көрсеткіштер қолданыла отырып, шығындардың болжамды көлемі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(51-б.+53-б.)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(55-б.+57-б.)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(59-б.+61-б.)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 (17-б.+36-б.)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экологиялық үстемеақы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 (19-б.+ 21-б.+27-б.+32-б.+38-б.+47-б.)</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 (17-б.+40-б.)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экологиялық үстемеақы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 (19-б.+21-б.+23-б.+29-б.+33-б.+42-б.+48-б.)</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 (17-б.+44-б.)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экологиялық үстемеақы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 (19-б.+21-б.+23-б.+25-б.+31-б.+34-б.+46-б.+49-б.)</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bl>
    <w:bookmarkStart w:name="z220" w:id="188"/>
    <w:p>
      <w:pPr>
        <w:spacing w:after="0"/>
        <w:ind w:left="0"/>
        <w:jc w:val="both"/>
      </w:pPr>
      <w:r>
        <w:rPr>
          <w:rFonts w:ascii="Times New Roman"/>
          <w:b w:val="false"/>
          <w:i w:val="false"/>
          <w:color w:val="000000"/>
          <w:sz w:val="28"/>
        </w:rPr>
        <w:t>
      Телефондар______________________________________________</w:t>
      </w:r>
    </w:p>
    <w:bookmarkEnd w:id="188"/>
    <w:bookmarkStart w:name="z221" w:id="189"/>
    <w:p>
      <w:pPr>
        <w:spacing w:after="0"/>
        <w:ind w:left="0"/>
        <w:jc w:val="both"/>
      </w:pPr>
      <w:r>
        <w:rPr>
          <w:rFonts w:ascii="Times New Roman"/>
          <w:b w:val="false"/>
          <w:i w:val="false"/>
          <w:color w:val="000000"/>
          <w:sz w:val="28"/>
        </w:rPr>
        <w:t>
      Электрондық пошта мекенжайы________________________________</w:t>
      </w:r>
    </w:p>
    <w:bookmarkEnd w:id="189"/>
    <w:bookmarkStart w:name="z222" w:id="190"/>
    <w:p>
      <w:pPr>
        <w:spacing w:after="0"/>
        <w:ind w:left="0"/>
        <w:jc w:val="both"/>
      </w:pPr>
      <w:r>
        <w:rPr>
          <w:rFonts w:ascii="Times New Roman"/>
          <w:b w:val="false"/>
          <w:i w:val="false"/>
          <w:color w:val="000000"/>
          <w:sz w:val="28"/>
        </w:rPr>
        <w:t>
      Орындаушы ___________________________ қолы ________</w:t>
      </w:r>
    </w:p>
    <w:bookmarkEnd w:id="190"/>
    <w:bookmarkStart w:name="z223" w:id="191"/>
    <w:p>
      <w:pPr>
        <w:spacing w:after="0"/>
        <w:ind w:left="0"/>
        <w:jc w:val="both"/>
      </w:pPr>
      <w:r>
        <w:rPr>
          <w:rFonts w:ascii="Times New Roman"/>
          <w:b w:val="false"/>
          <w:i w:val="false"/>
          <w:color w:val="000000"/>
          <w:sz w:val="28"/>
        </w:rPr>
        <w:t>
      тегі, аты, әкесінің аты (ол болған жағдайда)</w:t>
      </w:r>
    </w:p>
    <w:bookmarkEnd w:id="191"/>
    <w:bookmarkStart w:name="z224" w:id="192"/>
    <w:p>
      <w:pPr>
        <w:spacing w:after="0"/>
        <w:ind w:left="0"/>
        <w:jc w:val="both"/>
      </w:pPr>
      <w:r>
        <w:rPr>
          <w:rFonts w:ascii="Times New Roman"/>
          <w:b w:val="false"/>
          <w:i w:val="false"/>
          <w:color w:val="000000"/>
          <w:sz w:val="28"/>
        </w:rPr>
        <w:t>
      Басшы немесе оның міндетін атқарушы тұлға</w:t>
      </w:r>
    </w:p>
    <w:bookmarkEnd w:id="192"/>
    <w:bookmarkStart w:name="z225" w:id="193"/>
    <w:p>
      <w:pPr>
        <w:spacing w:after="0"/>
        <w:ind w:left="0"/>
        <w:jc w:val="both"/>
      </w:pPr>
      <w:r>
        <w:rPr>
          <w:rFonts w:ascii="Times New Roman"/>
          <w:b w:val="false"/>
          <w:i w:val="false"/>
          <w:color w:val="000000"/>
          <w:sz w:val="28"/>
        </w:rPr>
        <w:t>
      ________________________________________ қолы _______</w:t>
      </w:r>
    </w:p>
    <w:bookmarkEnd w:id="193"/>
    <w:bookmarkStart w:name="z226" w:id="194"/>
    <w:p>
      <w:pPr>
        <w:spacing w:after="0"/>
        <w:ind w:left="0"/>
        <w:jc w:val="both"/>
      </w:pPr>
      <w:r>
        <w:rPr>
          <w:rFonts w:ascii="Times New Roman"/>
          <w:b w:val="false"/>
          <w:i w:val="false"/>
          <w:color w:val="000000"/>
          <w:sz w:val="28"/>
        </w:rPr>
        <w:t xml:space="preserve">
      тегі, аты, әкесінің аты (ол болған жағдайда) </w:t>
      </w:r>
    </w:p>
    <w:bookmarkEnd w:id="194"/>
    <w:bookmarkStart w:name="z227" w:id="195"/>
    <w:p>
      <w:pPr>
        <w:spacing w:after="0"/>
        <w:ind w:left="0"/>
        <w:jc w:val="both"/>
      </w:pPr>
      <w:r>
        <w:rPr>
          <w:rFonts w:ascii="Times New Roman"/>
          <w:b w:val="false"/>
          <w:i w:val="false"/>
          <w:color w:val="000000"/>
          <w:sz w:val="28"/>
        </w:rPr>
        <w:t>
      Мөр орны (ол болған жағдайда) (жеке кәсіпкерлік субъектілері болып табылатын</w:t>
      </w:r>
    </w:p>
    <w:bookmarkEnd w:id="195"/>
    <w:bookmarkStart w:name="z228" w:id="196"/>
    <w:p>
      <w:pPr>
        <w:spacing w:after="0"/>
        <w:ind w:left="0"/>
        <w:jc w:val="both"/>
      </w:pPr>
      <w:r>
        <w:rPr>
          <w:rFonts w:ascii="Times New Roman"/>
          <w:b w:val="false"/>
          <w:i w:val="false"/>
          <w:color w:val="000000"/>
          <w:sz w:val="28"/>
        </w:rPr>
        <w:t>
      тұлғаларды қоспағанда)</w:t>
      </w:r>
    </w:p>
    <w:bookmarkEnd w:id="1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 "Ауданның (облыстық маңызы бар қаланың) жергілікті атқарушы органдарының жыл сайын жоспарланатын кезеңге арналған жалпы сипаттағы нысаналы емес трансферттер шығындарының болжамды көлемдері бойынша</w:t>
            </w:r>
            <w:r>
              <w:br/>
            </w:r>
            <w:r>
              <w:rPr>
                <w:rFonts w:ascii="Times New Roman"/>
                <w:b w:val="false"/>
                <w:i w:val="false"/>
                <w:color w:val="000000"/>
                <w:sz w:val="20"/>
              </w:rPr>
              <w:t>ұсыныстары" нысанына</w:t>
            </w:r>
            <w:r>
              <w:br/>
            </w:r>
            <w:r>
              <w:rPr>
                <w:rFonts w:ascii="Times New Roman"/>
                <w:b w:val="false"/>
                <w:i w:val="false"/>
                <w:color w:val="000000"/>
                <w:sz w:val="20"/>
              </w:rPr>
              <w:t>қосымша</w:t>
            </w:r>
          </w:p>
        </w:tc>
      </w:tr>
    </w:tbl>
    <w:bookmarkStart w:name="z230" w:id="197"/>
    <w:p>
      <w:pPr>
        <w:spacing w:after="0"/>
        <w:ind w:left="0"/>
        <w:jc w:val="left"/>
      </w:pPr>
      <w:r>
        <w:rPr>
          <w:rFonts w:ascii="Times New Roman"/>
          <w:b/>
          <w:i w:val="false"/>
          <w:color w:val="000000"/>
        </w:rPr>
        <w:t xml:space="preserve"> Әкімшілік деректерді өтеусіз негізде жинауға арналған "Ауданның (облыстық маңызы бар қаланың) жергілікті атқарушы органдарының жыл сайын жоспарланатын кезеңге арналған жалпы сипаттағы нысаналы емес трансферттер шығындарының болжамды көлемдері бойынша ұсыныстары" нысанын толтыру бойынша түсіндірме (10-ЖСТЖҚ, жалпы сипаттағы трансферттер көлемін қалыптастыру жылында)</w:t>
      </w:r>
    </w:p>
    <w:bookmarkEnd w:id="197"/>
    <w:bookmarkStart w:name="z231" w:id="198"/>
    <w:p>
      <w:pPr>
        <w:spacing w:after="0"/>
        <w:ind w:left="0"/>
        <w:jc w:val="left"/>
      </w:pPr>
      <w:r>
        <w:rPr>
          <w:rFonts w:ascii="Times New Roman"/>
          <w:b/>
          <w:i w:val="false"/>
          <w:color w:val="000000"/>
        </w:rPr>
        <w:t xml:space="preserve"> 1-тарау. Жалпы ережелер</w:t>
      </w:r>
    </w:p>
    <w:bookmarkEnd w:id="198"/>
    <w:bookmarkStart w:name="z232" w:id="199"/>
    <w:p>
      <w:pPr>
        <w:spacing w:after="0"/>
        <w:ind w:left="0"/>
        <w:jc w:val="both"/>
      </w:pPr>
      <w:r>
        <w:rPr>
          <w:rFonts w:ascii="Times New Roman"/>
          <w:b w:val="false"/>
          <w:i w:val="false"/>
          <w:color w:val="000000"/>
          <w:sz w:val="28"/>
        </w:rPr>
        <w:t>
      1. Осы түсіндірме әкімшілік деректерді өтеусіз негізде жинауға арналған "Ауданның (облыстық маңызы бар қаланың) жергілікті атқарушы органдарының жыл сайын жоспарланатын кезеңге арналған жалпы сипаттағы нысаналы емес трансферттер шығындарының болжамды көлемдері бойынша ұсыныстары" нысанын (бұдан әрі – Нысан) толтыру бойынша бірыңғай талаптарды айқындайды.</w:t>
      </w:r>
    </w:p>
    <w:bookmarkEnd w:id="199"/>
    <w:bookmarkStart w:name="z233" w:id="200"/>
    <w:p>
      <w:pPr>
        <w:spacing w:after="0"/>
        <w:ind w:left="0"/>
        <w:jc w:val="both"/>
      </w:pPr>
      <w:r>
        <w:rPr>
          <w:rFonts w:ascii="Times New Roman"/>
          <w:b w:val="false"/>
          <w:i w:val="false"/>
          <w:color w:val="000000"/>
          <w:sz w:val="28"/>
        </w:rPr>
        <w:t>
      2. Нысанға тегі мен аты-жөні көрсетіле отырып, ауданның (облыстық маңызы бар қаланың) мемлекеттік жоспарлау жөніндегі жергілікті уәкілетті органының басшысы, ауданның (облыстық маңызы бар қаланың) тиісті саласының (аясының) уәкілетті органының басшысы қол қояды.</w:t>
      </w:r>
    </w:p>
    <w:bookmarkEnd w:id="200"/>
    <w:bookmarkStart w:name="z234" w:id="201"/>
    <w:p>
      <w:pPr>
        <w:spacing w:after="0"/>
        <w:ind w:left="0"/>
        <w:jc w:val="both"/>
      </w:pPr>
      <w:r>
        <w:rPr>
          <w:rFonts w:ascii="Times New Roman"/>
          <w:b w:val="false"/>
          <w:i w:val="false"/>
          <w:color w:val="000000"/>
          <w:sz w:val="28"/>
        </w:rPr>
        <w:t>
      3. Нысан мемлекеттік және орыс тілдерінде толтырылады.</w:t>
      </w:r>
    </w:p>
    <w:bookmarkEnd w:id="201"/>
    <w:bookmarkStart w:name="z235" w:id="202"/>
    <w:p>
      <w:pPr>
        <w:spacing w:after="0"/>
        <w:ind w:left="0"/>
        <w:jc w:val="left"/>
      </w:pPr>
      <w:r>
        <w:rPr>
          <w:rFonts w:ascii="Times New Roman"/>
          <w:b/>
          <w:i w:val="false"/>
          <w:color w:val="000000"/>
        </w:rPr>
        <w:t xml:space="preserve"> 2-тарау. Нысанды толтыру бойынша түсіндірме</w:t>
      </w:r>
    </w:p>
    <w:bookmarkEnd w:id="202"/>
    <w:bookmarkStart w:name="z236" w:id="203"/>
    <w:p>
      <w:pPr>
        <w:spacing w:after="0"/>
        <w:ind w:left="0"/>
        <w:jc w:val="both"/>
      </w:pPr>
      <w:r>
        <w:rPr>
          <w:rFonts w:ascii="Times New Roman"/>
          <w:b w:val="false"/>
          <w:i w:val="false"/>
          <w:color w:val="000000"/>
          <w:sz w:val="28"/>
        </w:rPr>
        <w:t>
      4. 1-бағанда бюджеттік сыныптамаға сәйкес функционалдық топтың және кіші топтың атауы көрсетіледі.</w:t>
      </w:r>
    </w:p>
    <w:bookmarkEnd w:id="203"/>
    <w:bookmarkStart w:name="z237" w:id="204"/>
    <w:p>
      <w:pPr>
        <w:spacing w:after="0"/>
        <w:ind w:left="0"/>
        <w:jc w:val="both"/>
      </w:pPr>
      <w:r>
        <w:rPr>
          <w:rFonts w:ascii="Times New Roman"/>
          <w:b w:val="false"/>
          <w:i w:val="false"/>
          <w:color w:val="000000"/>
          <w:sz w:val="28"/>
        </w:rPr>
        <w:t>
      5. 2–5-бағандарда жоспарлы кезеңнің алдындағы жылға арналған ағымдағы бюджеттік бағдарламаларға бекітілген шығындар көрсетіледі:</w:t>
      </w:r>
    </w:p>
    <w:bookmarkEnd w:id="204"/>
    <w:bookmarkStart w:name="z238" w:id="205"/>
    <w:p>
      <w:pPr>
        <w:spacing w:after="0"/>
        <w:ind w:left="0"/>
        <w:jc w:val="both"/>
      </w:pPr>
      <w:r>
        <w:rPr>
          <w:rFonts w:ascii="Times New Roman"/>
          <w:b w:val="false"/>
          <w:i w:val="false"/>
          <w:color w:val="000000"/>
          <w:sz w:val="28"/>
        </w:rPr>
        <w:t>
      1) 2-баған: шығындардың жалпы сомасы көрсетіледі (3 және 5-бағандардың сомасы).</w:t>
      </w:r>
    </w:p>
    <w:bookmarkEnd w:id="205"/>
    <w:bookmarkStart w:name="z239" w:id="206"/>
    <w:p>
      <w:pPr>
        <w:spacing w:after="0"/>
        <w:ind w:left="0"/>
        <w:jc w:val="both"/>
      </w:pPr>
      <w:r>
        <w:rPr>
          <w:rFonts w:ascii="Times New Roman"/>
          <w:b w:val="false"/>
          <w:i w:val="false"/>
          <w:color w:val="000000"/>
          <w:sz w:val="28"/>
        </w:rPr>
        <w:t>
      2) 3-баған: еңбекақы төлеу қоры (ЕТҚ) көрсетіледі.</w:t>
      </w:r>
    </w:p>
    <w:bookmarkEnd w:id="206"/>
    <w:bookmarkStart w:name="z240" w:id="207"/>
    <w:p>
      <w:pPr>
        <w:spacing w:after="0"/>
        <w:ind w:left="0"/>
        <w:jc w:val="both"/>
      </w:pPr>
      <w:r>
        <w:rPr>
          <w:rFonts w:ascii="Times New Roman"/>
          <w:b w:val="false"/>
          <w:i w:val="false"/>
          <w:color w:val="000000"/>
          <w:sz w:val="28"/>
        </w:rPr>
        <w:t>
      3) 4-баған: оның ішінде экологиялық үстемеақы көрсетіледі.</w:t>
      </w:r>
    </w:p>
    <w:bookmarkEnd w:id="207"/>
    <w:bookmarkStart w:name="z241" w:id="208"/>
    <w:p>
      <w:pPr>
        <w:spacing w:after="0"/>
        <w:ind w:left="0"/>
        <w:jc w:val="both"/>
      </w:pPr>
      <w:r>
        <w:rPr>
          <w:rFonts w:ascii="Times New Roman"/>
          <w:b w:val="false"/>
          <w:i w:val="false"/>
          <w:color w:val="000000"/>
          <w:sz w:val="28"/>
        </w:rPr>
        <w:t>
      4) 5-баған: өзге де ағымдағы шығындар көрсетіледі.</w:t>
      </w:r>
    </w:p>
    <w:bookmarkEnd w:id="208"/>
    <w:bookmarkStart w:name="z242" w:id="209"/>
    <w:p>
      <w:pPr>
        <w:spacing w:after="0"/>
        <w:ind w:left="0"/>
        <w:jc w:val="both"/>
      </w:pPr>
      <w:r>
        <w:rPr>
          <w:rFonts w:ascii="Times New Roman"/>
          <w:b w:val="false"/>
          <w:i w:val="false"/>
          <w:color w:val="000000"/>
          <w:sz w:val="28"/>
        </w:rPr>
        <w:t>
      6. 6–15-бағандарда жалпы сипаттағы трансферттерді есептеу кезінде ескерілмейтін шығыстар көрсетіледі:</w:t>
      </w:r>
    </w:p>
    <w:bookmarkEnd w:id="209"/>
    <w:bookmarkStart w:name="z243" w:id="210"/>
    <w:p>
      <w:pPr>
        <w:spacing w:after="0"/>
        <w:ind w:left="0"/>
        <w:jc w:val="both"/>
      </w:pPr>
      <w:r>
        <w:rPr>
          <w:rFonts w:ascii="Times New Roman"/>
          <w:b w:val="false"/>
          <w:i w:val="false"/>
          <w:color w:val="000000"/>
          <w:sz w:val="28"/>
        </w:rPr>
        <w:t>
      1) 6-баған: алып тасталатын шығыстардың жалпы сомасы көрсетіледі (7, 9–15-бағандардың сомасы).</w:t>
      </w:r>
    </w:p>
    <w:bookmarkEnd w:id="210"/>
    <w:bookmarkStart w:name="z244" w:id="211"/>
    <w:p>
      <w:pPr>
        <w:spacing w:after="0"/>
        <w:ind w:left="0"/>
        <w:jc w:val="both"/>
      </w:pPr>
      <w:r>
        <w:rPr>
          <w:rFonts w:ascii="Times New Roman"/>
          <w:b w:val="false"/>
          <w:i w:val="false"/>
          <w:color w:val="000000"/>
          <w:sz w:val="28"/>
        </w:rPr>
        <w:t>
      2) 7–15-бағандар: бағыттар (нысаналы трансферттер, олар бойынша ЕТҚ, борышқа қызмет көрсету, кредиттер, МЖӘ, резерв, имидждік шығыстар, гранттар мен зерттеулер) бойынша нақтылау көрсетіледі.</w:t>
      </w:r>
    </w:p>
    <w:bookmarkEnd w:id="211"/>
    <w:bookmarkStart w:name="z245" w:id="212"/>
    <w:p>
      <w:pPr>
        <w:spacing w:after="0"/>
        <w:ind w:left="0"/>
        <w:jc w:val="both"/>
      </w:pPr>
      <w:r>
        <w:rPr>
          <w:rFonts w:ascii="Times New Roman"/>
          <w:b w:val="false"/>
          <w:i w:val="false"/>
          <w:color w:val="000000"/>
          <w:sz w:val="28"/>
        </w:rPr>
        <w:t>
      7. 16–19-бағандарда болжау жасауға арналған базалық негіз есептеледі (ескерілмейтін шығыстарды шегергендегі шығындар):</w:t>
      </w:r>
    </w:p>
    <w:bookmarkEnd w:id="212"/>
    <w:bookmarkStart w:name="z246" w:id="213"/>
    <w:p>
      <w:pPr>
        <w:spacing w:after="0"/>
        <w:ind w:left="0"/>
        <w:jc w:val="both"/>
      </w:pPr>
      <w:r>
        <w:rPr>
          <w:rFonts w:ascii="Times New Roman"/>
          <w:b w:val="false"/>
          <w:i w:val="false"/>
          <w:color w:val="000000"/>
          <w:sz w:val="28"/>
        </w:rPr>
        <w:t>
      1) 17-баған: есептеуге арналған ЕТҚ (3-бағ. – 8-бағ.).</w:t>
      </w:r>
    </w:p>
    <w:bookmarkEnd w:id="213"/>
    <w:bookmarkStart w:name="z247" w:id="214"/>
    <w:p>
      <w:pPr>
        <w:spacing w:after="0"/>
        <w:ind w:left="0"/>
        <w:jc w:val="both"/>
      </w:pPr>
      <w:r>
        <w:rPr>
          <w:rFonts w:ascii="Times New Roman"/>
          <w:b w:val="false"/>
          <w:i w:val="false"/>
          <w:color w:val="000000"/>
          <w:sz w:val="28"/>
        </w:rPr>
        <w:t>
      2) 19-баған: есептеуге арналған басқа да шығындар (5-бағ. – (6-бағ. – 8-бағ.).</w:t>
      </w:r>
    </w:p>
    <w:bookmarkEnd w:id="214"/>
    <w:bookmarkStart w:name="z248" w:id="215"/>
    <w:p>
      <w:pPr>
        <w:spacing w:after="0"/>
        <w:ind w:left="0"/>
        <w:jc w:val="both"/>
      </w:pPr>
      <w:r>
        <w:rPr>
          <w:rFonts w:ascii="Times New Roman"/>
          <w:b w:val="false"/>
          <w:i w:val="false"/>
          <w:color w:val="000000"/>
          <w:sz w:val="28"/>
        </w:rPr>
        <w:t>
      8. 20–25-бағандарда 3 жылдық жоспарлы кезеңге арналған индекстеу (инфляция) көрсетіледі: әр жыл үшін жеке пайыз (%) және индекстеудің қорытынды сомасы көрсетіледі.</w:t>
      </w:r>
    </w:p>
    <w:bookmarkEnd w:id="215"/>
    <w:bookmarkStart w:name="z249" w:id="216"/>
    <w:p>
      <w:pPr>
        <w:spacing w:after="0"/>
        <w:ind w:left="0"/>
        <w:jc w:val="both"/>
      </w:pPr>
      <w:r>
        <w:rPr>
          <w:rFonts w:ascii="Times New Roman"/>
          <w:b w:val="false"/>
          <w:i w:val="false"/>
          <w:color w:val="000000"/>
          <w:sz w:val="28"/>
        </w:rPr>
        <w:t>
      9. 26–31-бағандарда тиісті коэффициенттер қолданыла отырып, халық саны өсімінің болжамды көлемдерге әсері есептеледі.</w:t>
      </w:r>
    </w:p>
    <w:bookmarkEnd w:id="216"/>
    <w:bookmarkStart w:name="z250" w:id="217"/>
    <w:p>
      <w:pPr>
        <w:spacing w:after="0"/>
        <w:ind w:left="0"/>
        <w:jc w:val="both"/>
      </w:pPr>
      <w:r>
        <w:rPr>
          <w:rFonts w:ascii="Times New Roman"/>
          <w:b w:val="false"/>
          <w:i w:val="false"/>
          <w:color w:val="000000"/>
          <w:sz w:val="28"/>
        </w:rPr>
        <w:t>
      10. 32–34-бағандарда қорытындылар негізінде шығыстарға шолу жүргізу нәтижелері (оңтайландыру немесе қайта бөлу) көрсетіледі.</w:t>
      </w:r>
    </w:p>
    <w:bookmarkEnd w:id="217"/>
    <w:bookmarkStart w:name="z251" w:id="218"/>
    <w:p>
      <w:pPr>
        <w:spacing w:after="0"/>
        <w:ind w:left="0"/>
        <w:jc w:val="both"/>
      </w:pPr>
      <w:r>
        <w:rPr>
          <w:rFonts w:ascii="Times New Roman"/>
          <w:b w:val="false"/>
          <w:i w:val="false"/>
          <w:color w:val="000000"/>
          <w:sz w:val="28"/>
        </w:rPr>
        <w:t>
      11. 35–46-бағандарда мемлекеттік органдардың функциялары мен өкілеттіктерінің кеңеюіне байланысты сөзсіз базалық шығыстардың ұлғаюы 3 жылға арналған ЕТҚ және басқа да шығындар бөлінісінде көрсетіледі.</w:t>
      </w:r>
    </w:p>
    <w:bookmarkEnd w:id="218"/>
    <w:bookmarkStart w:name="z252" w:id="219"/>
    <w:p>
      <w:pPr>
        <w:spacing w:after="0"/>
        <w:ind w:left="0"/>
        <w:jc w:val="both"/>
      </w:pPr>
      <w:r>
        <w:rPr>
          <w:rFonts w:ascii="Times New Roman"/>
          <w:b w:val="false"/>
          <w:i w:val="false"/>
          <w:color w:val="000000"/>
          <w:sz w:val="28"/>
        </w:rPr>
        <w:t>
      12. 47–49-бағандарда экологиялық апаттардан зардап шеккен азаматтарға (Арал өңірі, Семей полигоны) арналған медициналық мекемелерді күтіп-ұстауға жұмсалатын шығындар көрсетіледі.</w:t>
      </w:r>
    </w:p>
    <w:bookmarkEnd w:id="219"/>
    <w:bookmarkStart w:name="z253" w:id="220"/>
    <w:p>
      <w:pPr>
        <w:spacing w:after="0"/>
        <w:ind w:left="0"/>
        <w:jc w:val="both"/>
      </w:pPr>
      <w:r>
        <w:rPr>
          <w:rFonts w:ascii="Times New Roman"/>
          <w:b w:val="false"/>
          <w:i w:val="false"/>
          <w:color w:val="000000"/>
          <w:sz w:val="28"/>
        </w:rPr>
        <w:t>
      13. 50–61-бағандарда 3 жылға арналған шығындардың жиынтық болжамды көлемі шығарылады: жоспарлы кезеңнің әр жылы бойынша базалық көрсеткіштер, индекстеу, халық санының өсімі, шолу нәтижелері және функциялардың ұлғаюы жинақталады.</w:t>
      </w:r>
    </w:p>
    <w:bookmarkEnd w:id="2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және жергілікті</w:t>
            </w:r>
            <w:r>
              <w:br/>
            </w:r>
            <w:r>
              <w:rPr>
                <w:rFonts w:ascii="Times New Roman"/>
                <w:b w:val="false"/>
                <w:i w:val="false"/>
                <w:color w:val="000000"/>
                <w:sz w:val="20"/>
              </w:rPr>
              <w:t>атқарушы органдардың, басқа да</w:t>
            </w:r>
            <w:r>
              <w:br/>
            </w:r>
            <w:r>
              <w:rPr>
                <w:rFonts w:ascii="Times New Roman"/>
                <w:b w:val="false"/>
                <w:i w:val="false"/>
                <w:color w:val="000000"/>
                <w:sz w:val="20"/>
              </w:rPr>
              <w:t>ұйымдардың өзара іс-қимыл</w:t>
            </w:r>
            <w:r>
              <w:br/>
            </w:r>
            <w:r>
              <w:rPr>
                <w:rFonts w:ascii="Times New Roman"/>
                <w:b w:val="false"/>
                <w:i w:val="false"/>
                <w:color w:val="000000"/>
                <w:sz w:val="20"/>
              </w:rPr>
              <w:t>тәртібін, тиісті саланың (аяның)</w:t>
            </w:r>
            <w:r>
              <w:br/>
            </w:r>
            <w:r>
              <w:rPr>
                <w:rFonts w:ascii="Times New Roman"/>
                <w:b w:val="false"/>
                <w:i w:val="false"/>
                <w:color w:val="000000"/>
                <w:sz w:val="20"/>
              </w:rPr>
              <w:t>орталық уәкілетті органдарының</w:t>
            </w:r>
            <w:r>
              <w:br/>
            </w:r>
            <w:r>
              <w:rPr>
                <w:rFonts w:ascii="Times New Roman"/>
                <w:b w:val="false"/>
                <w:i w:val="false"/>
                <w:color w:val="000000"/>
                <w:sz w:val="20"/>
              </w:rPr>
              <w:t>және жергілікті атқарушы</w:t>
            </w:r>
            <w:r>
              <w:br/>
            </w:r>
            <w:r>
              <w:rPr>
                <w:rFonts w:ascii="Times New Roman"/>
                <w:b w:val="false"/>
                <w:i w:val="false"/>
                <w:color w:val="000000"/>
                <w:sz w:val="20"/>
              </w:rPr>
              <w:t>органдардың жалпы сипаттағы</w:t>
            </w:r>
            <w:r>
              <w:br/>
            </w:r>
            <w:r>
              <w:rPr>
                <w:rFonts w:ascii="Times New Roman"/>
                <w:b w:val="false"/>
                <w:i w:val="false"/>
                <w:color w:val="000000"/>
                <w:sz w:val="20"/>
              </w:rPr>
              <w:t>трансферттерді есептеу үшін</w:t>
            </w:r>
            <w:r>
              <w:br/>
            </w:r>
            <w:r>
              <w:rPr>
                <w:rFonts w:ascii="Times New Roman"/>
                <w:b w:val="false"/>
                <w:i w:val="false"/>
                <w:color w:val="000000"/>
                <w:sz w:val="20"/>
              </w:rPr>
              <w:t>қажетті нысандарды,</w:t>
            </w:r>
            <w:r>
              <w:br/>
            </w:r>
            <w:r>
              <w:rPr>
                <w:rFonts w:ascii="Times New Roman"/>
                <w:b w:val="false"/>
                <w:i w:val="false"/>
                <w:color w:val="000000"/>
                <w:sz w:val="20"/>
              </w:rPr>
              <w:t>көрсеткіштер тізбелерін ұсыну</w:t>
            </w:r>
            <w:r>
              <w:br/>
            </w:r>
            <w:r>
              <w:rPr>
                <w:rFonts w:ascii="Times New Roman"/>
                <w:b w:val="false"/>
                <w:i w:val="false"/>
                <w:color w:val="000000"/>
                <w:sz w:val="20"/>
              </w:rPr>
              <w:t>және келісу тәртібін және</w:t>
            </w:r>
            <w:r>
              <w:br/>
            </w:r>
            <w:r>
              <w:rPr>
                <w:rFonts w:ascii="Times New Roman"/>
                <w:b w:val="false"/>
                <w:i w:val="false"/>
                <w:color w:val="000000"/>
                <w:sz w:val="20"/>
              </w:rPr>
              <w:t>олардың пайдаланылуына</w:t>
            </w:r>
            <w:r>
              <w:br/>
            </w:r>
            <w:r>
              <w:rPr>
                <w:rFonts w:ascii="Times New Roman"/>
                <w:b w:val="false"/>
                <w:i w:val="false"/>
                <w:color w:val="000000"/>
                <w:sz w:val="20"/>
              </w:rPr>
              <w:t>мониторинг жүргізу тәртібін</w:t>
            </w:r>
            <w:r>
              <w:br/>
            </w:r>
            <w:r>
              <w:rPr>
                <w:rFonts w:ascii="Times New Roman"/>
                <w:b w:val="false"/>
                <w:i w:val="false"/>
                <w:color w:val="000000"/>
                <w:sz w:val="20"/>
              </w:rPr>
              <w:t>қамтитын жалпы сипаттағы</w:t>
            </w:r>
            <w:r>
              <w:br/>
            </w:r>
            <w:r>
              <w:rPr>
                <w:rFonts w:ascii="Times New Roman"/>
                <w:b w:val="false"/>
                <w:i w:val="false"/>
                <w:color w:val="000000"/>
                <w:sz w:val="20"/>
              </w:rPr>
              <w:t>трансферттерді жоспарлау</w:t>
            </w:r>
            <w:r>
              <w:br/>
            </w:r>
            <w:r>
              <w:rPr>
                <w:rFonts w:ascii="Times New Roman"/>
                <w:b w:val="false"/>
                <w:i w:val="false"/>
                <w:color w:val="000000"/>
                <w:sz w:val="20"/>
              </w:rPr>
              <w:t>қағидаларына 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bookmarkStart w:name="z258" w:id="221"/>
    <w:p>
      <w:pPr>
        <w:spacing w:after="0"/>
        <w:ind w:left="0"/>
        <w:jc w:val="both"/>
      </w:pPr>
      <w:r>
        <w:rPr>
          <w:rFonts w:ascii="Times New Roman"/>
          <w:b w:val="false"/>
          <w:i w:val="false"/>
          <w:color w:val="000000"/>
          <w:sz w:val="28"/>
        </w:rPr>
        <w:t xml:space="preserve">
      Ұсынылады: облыстың бюджет комиссиясына, бюджет саясаты жөніндегі орталық уәкілетті органға </w:t>
      </w:r>
    </w:p>
    <w:bookmarkEnd w:id="221"/>
    <w:bookmarkStart w:name="z259" w:id="222"/>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bookmarkEnd w:id="222"/>
    <w:bookmarkStart w:name="z260" w:id="223"/>
    <w:p>
      <w:pPr>
        <w:spacing w:after="0"/>
        <w:ind w:left="0"/>
        <w:jc w:val="both"/>
      </w:pPr>
      <w:r>
        <w:rPr>
          <w:rFonts w:ascii="Times New Roman"/>
          <w:b w:val="false"/>
          <w:i w:val="false"/>
          <w:color w:val="000000"/>
          <w:sz w:val="28"/>
        </w:rPr>
        <w:t>
      Әкімшілік нысанның атауы: "Астананың, облыстың, республикалық маңызы бар қаланың жергілікті атқарушы органдарының жыл сайын жоспарланатын кезеңге арналған жалпы сипаттағы нысаналы емес трансферттер шығындарының болжамды көлемі бойынша ұсыныстары"</w:t>
      </w:r>
    </w:p>
    <w:bookmarkEnd w:id="223"/>
    <w:bookmarkStart w:name="z261" w:id="224"/>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15-ЖСТЖҚ</w:t>
      </w:r>
    </w:p>
    <w:bookmarkEnd w:id="224"/>
    <w:bookmarkStart w:name="z262" w:id="225"/>
    <w:p>
      <w:pPr>
        <w:spacing w:after="0"/>
        <w:ind w:left="0"/>
        <w:jc w:val="both"/>
      </w:pPr>
      <w:r>
        <w:rPr>
          <w:rFonts w:ascii="Times New Roman"/>
          <w:b w:val="false"/>
          <w:i w:val="false"/>
          <w:color w:val="000000"/>
          <w:sz w:val="28"/>
        </w:rPr>
        <w:t>
      Кезеңділігі: жалпы сипаттағы трансферттер көлемін қалыптастыру жылында</w:t>
      </w:r>
    </w:p>
    <w:bookmarkEnd w:id="225"/>
    <w:bookmarkStart w:name="z263" w:id="226"/>
    <w:p>
      <w:pPr>
        <w:spacing w:after="0"/>
        <w:ind w:left="0"/>
        <w:jc w:val="both"/>
      </w:pPr>
      <w:r>
        <w:rPr>
          <w:rFonts w:ascii="Times New Roman"/>
          <w:b w:val="false"/>
          <w:i w:val="false"/>
          <w:color w:val="000000"/>
          <w:sz w:val="28"/>
        </w:rPr>
        <w:t>
      Есепті кезең: 20__ жылғы ________ ай.</w:t>
      </w:r>
    </w:p>
    <w:bookmarkEnd w:id="226"/>
    <w:bookmarkStart w:name="z264" w:id="22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астананың, облыстың, республикалық маңызы бар қаланың жергілікті атқарушы органдары</w:t>
      </w:r>
    </w:p>
    <w:bookmarkEnd w:id="227"/>
    <w:bookmarkStart w:name="z265" w:id="228"/>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жалпы сипаттағы трансферттерді қалыптастыру жылында, жоспарланатын кезеңнің алдындағы жылдың 15 наурызынан кешіктірілмей облыстық бюджет комисиясына, жоспарланатын кезеңнің алдындағы жылдың 1 сәуірінен кешіктірілмей бюджет саясаты жөніндегі орталық уәкілетті органға. </w:t>
      </w:r>
    </w:p>
    <w:bookmarkEnd w:id="228"/>
    <w:bookmarkStart w:name="z266" w:id="229"/>
    <w:p>
      <w:pPr>
        <w:spacing w:after="0"/>
        <w:ind w:left="0"/>
        <w:jc w:val="both"/>
      </w:pPr>
      <w:r>
        <w:rPr>
          <w:rFonts w:ascii="Times New Roman"/>
          <w:b w:val="false"/>
          <w:i w:val="false"/>
          <w:color w:val="000000"/>
          <w:sz w:val="28"/>
        </w:rPr>
        <w:t>
      Жеке сәйкестендіру нөмірі/Бизнес-сәйкестендіру нөмірі</w:t>
      </w:r>
    </w:p>
    <w:bookmarkEnd w:id="229"/>
    <w:bookmarkStart w:name="z267" w:id="230"/>
    <w:p>
      <w:pPr>
        <w:spacing w:after="0"/>
        <w:ind w:left="0"/>
        <w:jc w:val="both"/>
      </w:pPr>
      <w:r>
        <w:rPr>
          <w:rFonts w:ascii="Times New Roman"/>
          <w:b w:val="false"/>
          <w:i w:val="false"/>
          <w:color w:val="000000"/>
          <w:sz w:val="28"/>
        </w:rPr>
        <w:t xml:space="preserve">
      </w:t>
      </w:r>
    </w:p>
    <w:bookmarkEnd w:id="230"/>
    <w:p>
      <w:pPr>
        <w:spacing w:after="0"/>
        <w:ind w:left="0"/>
        <w:jc w:val="both"/>
      </w:pPr>
      <w:r>
        <w:drawing>
          <wp:inline distT="0" distB="0" distL="0" distR="0">
            <wp:extent cx="7581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5819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8" w:id="231"/>
    <w:p>
      <w:pPr>
        <w:spacing w:after="0"/>
        <w:ind w:left="0"/>
        <w:jc w:val="both"/>
      </w:pPr>
      <w:r>
        <w:rPr>
          <w:rFonts w:ascii="Times New Roman"/>
          <w:b w:val="false"/>
          <w:i w:val="false"/>
          <w:color w:val="000000"/>
          <w:sz w:val="28"/>
        </w:rPr>
        <w:t>
      Жинау әдісі – электрондық түрде.</w:t>
      </w:r>
    </w:p>
    <w:bookmarkEnd w:id="231"/>
    <w:bookmarkStart w:name="z269" w:id="232"/>
    <w:p>
      <w:pPr>
        <w:spacing w:after="0"/>
        <w:ind w:left="0"/>
        <w:jc w:val="left"/>
      </w:pPr>
      <w:r>
        <w:rPr>
          <w:rFonts w:ascii="Times New Roman"/>
          <w:b/>
          <w:i w:val="false"/>
          <w:color w:val="000000"/>
        </w:rPr>
        <w:t xml:space="preserve"> Астананың, облыстың, республикалық маңызы бар қаланың жергілікті атқарушы органдарының жыл сайын жоспарланатын кезеңге арналған жалпы сипаттағы нысаналы емес трансферттер шығындарының болжамды көлемі бойынша ұсыныстары </w:t>
      </w:r>
    </w:p>
    <w:bookmarkEnd w:id="232"/>
    <w:bookmarkStart w:name="z270" w:id="233"/>
    <w:p>
      <w:pPr>
        <w:spacing w:after="0"/>
        <w:ind w:left="0"/>
        <w:jc w:val="both"/>
      </w:pPr>
      <w:r>
        <w:rPr>
          <w:rFonts w:ascii="Times New Roman"/>
          <w:b w:val="false"/>
          <w:i w:val="false"/>
          <w:color w:val="000000"/>
          <w:sz w:val="28"/>
        </w:rPr>
        <w:t>
      Өлшем бірлігі: мың теңге</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кезеңнің алдындағы жылға арналған ағымдағы бюджеттік бағдарламаларға бекітілген шығындар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(3-б. + 5-б.)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экологиялық үстемеақы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1" w:id="234"/>
    <w:p>
      <w:pPr>
        <w:spacing w:after="0"/>
        <w:ind w:left="0"/>
        <w:jc w:val="both"/>
      </w:pPr>
      <w:r>
        <w:rPr>
          <w:rFonts w:ascii="Times New Roman"/>
          <w:b w:val="false"/>
          <w:i w:val="false"/>
          <w:color w:val="000000"/>
          <w:sz w:val="28"/>
        </w:rPr>
        <w:t>
      Кестенің жалғасы</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нысаналы емес трансферттердің болжамды көлемін жоспарлау кезінде, оның ішінде бағыттар бойынша ескерілмейтін шығыстар:</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Барлығы (7б.+ 9-б.+10-б.+11-б.+12-б.+13-б.+14-б.+15-б.)</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ЕТҚ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борышына қызмет көрсетуге және өтеуге арналған шығындар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резерві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имидждік шығыстар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консалтингтік көрсетілетін қызметтер, ғылыми-техникалық жобалар мен бағдарламалар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272" w:id="235"/>
    <w:p>
      <w:pPr>
        <w:spacing w:after="0"/>
        <w:ind w:left="0"/>
        <w:jc w:val="both"/>
      </w:pPr>
      <w:r>
        <w:rPr>
          <w:rFonts w:ascii="Times New Roman"/>
          <w:b w:val="false"/>
          <w:i w:val="false"/>
          <w:color w:val="000000"/>
          <w:sz w:val="28"/>
        </w:rPr>
        <w:t>
      Кестенің жалғасы</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бюджеттердің ағымдағы шығындарының көлемін болжаудың есептік базасына қолдану үшін жоспарлы кезеңнің алдындағы жылға арналған ағымдағы бюджеттік бағдарламаларға бекітілген шығындар (есепке алынбайтын шығыстарды шегергенде)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көзделген индекстеу (инфляция)</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(17-б.+ 19-б.)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 (3-б.-8-б.)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экологиялық үстемеақы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 (5-б. (6-б.-8-б.)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(19-б.*20-б.)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((19-б.+21-б.)* 22-б.)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((19-б.+21-б.+23-б.)*24-б.)</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273" w:id="236"/>
    <w:p>
      <w:pPr>
        <w:spacing w:after="0"/>
        <w:ind w:left="0"/>
        <w:jc w:val="both"/>
      </w:pPr>
      <w:r>
        <w:rPr>
          <w:rFonts w:ascii="Times New Roman"/>
          <w:b w:val="false"/>
          <w:i w:val="false"/>
          <w:color w:val="000000"/>
          <w:sz w:val="28"/>
        </w:rPr>
        <w:t>
      Кестенің жалғасы</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санының өсімі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Шығыстарға жүргізілген шолу қорытындылары (қорытындыға сәйкес азайтуға немесе ұлғайтуға арналған сома (оңтайландыру немесе қайта бөлу))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((19-б.+21-б.)*26-б.)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((б. 19+б.23)*б.28)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((б. 19+б.25*б.30)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bl>
    <w:bookmarkStart w:name="z274" w:id="237"/>
    <w:p>
      <w:pPr>
        <w:spacing w:after="0"/>
        <w:ind w:left="0"/>
        <w:jc w:val="both"/>
      </w:pPr>
      <w:r>
        <w:rPr>
          <w:rFonts w:ascii="Times New Roman"/>
          <w:b w:val="false"/>
          <w:i w:val="false"/>
          <w:color w:val="000000"/>
          <w:sz w:val="28"/>
        </w:rPr>
        <w:t>
      Кестенің жалғасы</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бюджеттік бағдарламалар шеңберінде орындалатын мемлекеттік функциялардың, өкілеттіктердің, құзыреттердің және көрсетілетін мемлекеттік қызметтердің көлемін кеңейтуге байланысты сөзсіз базалық шығыстардың ұлғаюы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(36-б.+38-б.)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(40-б.+42-б.)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(44-б.+46-б.)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экологиялық үстемеақы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экологиялық үстемеақы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экологиялық үстемеақы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bl>
    <w:bookmarkStart w:name="z275" w:id="238"/>
    <w:p>
      <w:pPr>
        <w:spacing w:after="0"/>
        <w:ind w:left="0"/>
        <w:jc w:val="both"/>
      </w:pPr>
      <w:r>
        <w:rPr>
          <w:rFonts w:ascii="Times New Roman"/>
          <w:b w:val="false"/>
          <w:i w:val="false"/>
          <w:color w:val="000000"/>
          <w:sz w:val="28"/>
        </w:rPr>
        <w:t>
      Кестенің жалғасы</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маңындағы экологиялық апаттың және Семей ядролық сынақ полигонындағы сынақтар салдарынан зардап шеккен азаматтарды әлеуметтік қорғау туралы заңнамаға сәйкес медициналық мекемелерді күтіп-ұстауға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bl>
    <w:bookmarkStart w:name="z276" w:id="239"/>
    <w:p>
      <w:pPr>
        <w:spacing w:after="0"/>
        <w:ind w:left="0"/>
        <w:jc w:val="both"/>
      </w:pPr>
      <w:r>
        <w:rPr>
          <w:rFonts w:ascii="Times New Roman"/>
          <w:b w:val="false"/>
          <w:i w:val="false"/>
          <w:color w:val="000000"/>
          <w:sz w:val="28"/>
        </w:rPr>
        <w:t>
      Кестенің жалғасы</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Индекстеу ескеріліп және көрсеткіштер қолданыла отырып, шығындардың болжамды көлемі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(51-б.+53-б.)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(55-б.+57-б.)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(59-б.+61-б.)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 (17-б.+36-б.)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экологиялық үстемеақы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 (19-б.+ 21-б.+27-б.+32-б.+38-б.+47-б.)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 (17-б.+40-б.)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экологиялық үстемеақы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 (19-б.+23-б.+29-б.+33-б.+42-б.+48-б.)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 (17-б.+44-б.)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экологиялық үстемеақы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 (19-б.+25-б.+31-б.+34-б.+46-б.+49-б.)</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bl>
    <w:bookmarkStart w:name="z277" w:id="240"/>
    <w:p>
      <w:pPr>
        <w:spacing w:after="0"/>
        <w:ind w:left="0"/>
        <w:jc w:val="both"/>
      </w:pPr>
      <w:r>
        <w:rPr>
          <w:rFonts w:ascii="Times New Roman"/>
          <w:b w:val="false"/>
          <w:i w:val="false"/>
          <w:color w:val="000000"/>
          <w:sz w:val="28"/>
        </w:rPr>
        <w:t>
      Телефондар______________________________________________</w:t>
      </w:r>
    </w:p>
    <w:bookmarkEnd w:id="240"/>
    <w:bookmarkStart w:name="z278" w:id="241"/>
    <w:p>
      <w:pPr>
        <w:spacing w:after="0"/>
        <w:ind w:left="0"/>
        <w:jc w:val="both"/>
      </w:pPr>
      <w:r>
        <w:rPr>
          <w:rFonts w:ascii="Times New Roman"/>
          <w:b w:val="false"/>
          <w:i w:val="false"/>
          <w:color w:val="000000"/>
          <w:sz w:val="28"/>
        </w:rPr>
        <w:t>
      Электрондық пошта мекенжайы________________________________</w:t>
      </w:r>
    </w:p>
    <w:bookmarkEnd w:id="241"/>
    <w:bookmarkStart w:name="z279" w:id="242"/>
    <w:p>
      <w:pPr>
        <w:spacing w:after="0"/>
        <w:ind w:left="0"/>
        <w:jc w:val="both"/>
      </w:pPr>
      <w:r>
        <w:rPr>
          <w:rFonts w:ascii="Times New Roman"/>
          <w:b w:val="false"/>
          <w:i w:val="false"/>
          <w:color w:val="000000"/>
          <w:sz w:val="28"/>
        </w:rPr>
        <w:t>
      Орындаушы ___________________________ қолы ________</w:t>
      </w:r>
    </w:p>
    <w:bookmarkEnd w:id="242"/>
    <w:bookmarkStart w:name="z280" w:id="243"/>
    <w:p>
      <w:pPr>
        <w:spacing w:after="0"/>
        <w:ind w:left="0"/>
        <w:jc w:val="both"/>
      </w:pPr>
      <w:r>
        <w:rPr>
          <w:rFonts w:ascii="Times New Roman"/>
          <w:b w:val="false"/>
          <w:i w:val="false"/>
          <w:color w:val="000000"/>
          <w:sz w:val="28"/>
        </w:rPr>
        <w:t>
      тегі, аты, әкесінің аты (ол болған жағдайда)</w:t>
      </w:r>
    </w:p>
    <w:bookmarkEnd w:id="243"/>
    <w:bookmarkStart w:name="z281" w:id="244"/>
    <w:p>
      <w:pPr>
        <w:spacing w:after="0"/>
        <w:ind w:left="0"/>
        <w:jc w:val="both"/>
      </w:pPr>
      <w:r>
        <w:rPr>
          <w:rFonts w:ascii="Times New Roman"/>
          <w:b w:val="false"/>
          <w:i w:val="false"/>
          <w:color w:val="000000"/>
          <w:sz w:val="28"/>
        </w:rPr>
        <w:t>
      Басшы немесе оның міндетін атқарушы тұлға</w:t>
      </w:r>
    </w:p>
    <w:bookmarkEnd w:id="244"/>
    <w:bookmarkStart w:name="z282" w:id="245"/>
    <w:p>
      <w:pPr>
        <w:spacing w:after="0"/>
        <w:ind w:left="0"/>
        <w:jc w:val="both"/>
      </w:pPr>
      <w:r>
        <w:rPr>
          <w:rFonts w:ascii="Times New Roman"/>
          <w:b w:val="false"/>
          <w:i w:val="false"/>
          <w:color w:val="000000"/>
          <w:sz w:val="28"/>
        </w:rPr>
        <w:t>
      ________________________________________ қолы _______</w:t>
      </w:r>
    </w:p>
    <w:bookmarkEnd w:id="245"/>
    <w:bookmarkStart w:name="z283" w:id="246"/>
    <w:p>
      <w:pPr>
        <w:spacing w:after="0"/>
        <w:ind w:left="0"/>
        <w:jc w:val="both"/>
      </w:pPr>
      <w:r>
        <w:rPr>
          <w:rFonts w:ascii="Times New Roman"/>
          <w:b w:val="false"/>
          <w:i w:val="false"/>
          <w:color w:val="000000"/>
          <w:sz w:val="28"/>
        </w:rPr>
        <w:t xml:space="preserve">
      тегі, аты, әкесінің аты (ол болған жағдайда) </w:t>
      </w:r>
    </w:p>
    <w:bookmarkEnd w:id="246"/>
    <w:bookmarkStart w:name="z284" w:id="247"/>
    <w:p>
      <w:pPr>
        <w:spacing w:after="0"/>
        <w:ind w:left="0"/>
        <w:jc w:val="both"/>
      </w:pPr>
      <w:r>
        <w:rPr>
          <w:rFonts w:ascii="Times New Roman"/>
          <w:b w:val="false"/>
          <w:i w:val="false"/>
          <w:color w:val="000000"/>
          <w:sz w:val="28"/>
        </w:rPr>
        <w:t>
      Мөр орны (ол болған жағдайда) (жеке кәсіпкерлік субъектілері болып табылатын</w:t>
      </w:r>
    </w:p>
    <w:bookmarkEnd w:id="247"/>
    <w:bookmarkStart w:name="z285" w:id="248"/>
    <w:p>
      <w:pPr>
        <w:spacing w:after="0"/>
        <w:ind w:left="0"/>
        <w:jc w:val="both"/>
      </w:pPr>
      <w:r>
        <w:rPr>
          <w:rFonts w:ascii="Times New Roman"/>
          <w:b w:val="false"/>
          <w:i w:val="false"/>
          <w:color w:val="000000"/>
          <w:sz w:val="28"/>
        </w:rPr>
        <w:t>
      тұлғаларды қоспағанда)</w:t>
      </w:r>
    </w:p>
    <w:bookmarkEnd w:id="2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"Астананың, облыстың, республикалық маңызы бар қаланың жергілікті атқарушы органдарының жыл сайын</w:t>
            </w:r>
            <w:r>
              <w:br/>
            </w:r>
            <w:r>
              <w:rPr>
                <w:rFonts w:ascii="Times New Roman"/>
                <w:b w:val="false"/>
                <w:i w:val="false"/>
                <w:color w:val="000000"/>
                <w:sz w:val="20"/>
              </w:rPr>
              <w:t>жоспарланатын кезеңге арналған</w:t>
            </w:r>
            <w:r>
              <w:br/>
            </w:r>
            <w:r>
              <w:rPr>
                <w:rFonts w:ascii="Times New Roman"/>
                <w:b w:val="false"/>
                <w:i w:val="false"/>
                <w:color w:val="000000"/>
                <w:sz w:val="20"/>
              </w:rPr>
              <w:t>жалпы сипаттағы нысаналы емес трансферттер шығындарының</w:t>
            </w:r>
            <w:r>
              <w:br/>
            </w:r>
            <w:r>
              <w:rPr>
                <w:rFonts w:ascii="Times New Roman"/>
                <w:b w:val="false"/>
                <w:i w:val="false"/>
                <w:color w:val="000000"/>
                <w:sz w:val="20"/>
              </w:rPr>
              <w:t>болжамды көлемі бойынша</w:t>
            </w:r>
            <w:r>
              <w:br/>
            </w:r>
            <w:r>
              <w:rPr>
                <w:rFonts w:ascii="Times New Roman"/>
                <w:b w:val="false"/>
                <w:i w:val="false"/>
                <w:color w:val="000000"/>
                <w:sz w:val="20"/>
              </w:rPr>
              <w:t>ұсыныстары" нысанына</w:t>
            </w:r>
            <w:r>
              <w:br/>
            </w:r>
            <w:r>
              <w:rPr>
                <w:rFonts w:ascii="Times New Roman"/>
                <w:b w:val="false"/>
                <w:i w:val="false"/>
                <w:color w:val="000000"/>
                <w:sz w:val="20"/>
              </w:rPr>
              <w:t>қосымша</w:t>
            </w:r>
          </w:p>
        </w:tc>
      </w:tr>
    </w:tbl>
    <w:bookmarkStart w:name="z287" w:id="249"/>
    <w:p>
      <w:pPr>
        <w:spacing w:after="0"/>
        <w:ind w:left="0"/>
        <w:jc w:val="left"/>
      </w:pPr>
      <w:r>
        <w:rPr>
          <w:rFonts w:ascii="Times New Roman"/>
          <w:b/>
          <w:i w:val="false"/>
          <w:color w:val="000000"/>
        </w:rPr>
        <w:t xml:space="preserve"> Әкімшілік деректерді өтеусіз негізде жинауға арналған "Астананың, облыстың, республикалық маңызы бар қаланың жергілікті атқарушы органдарының жыл сайын жоспарланатын кезеңге арналған жалпы сипаттағы нысаналы емес трансферттер шығындарының болжамды көлемі бойынша ұсыныстары" нысанын толтыру бойынша түсіндірме (15-ЖСТЖҚ, жалпы сипаттағы трансферттер көлемін қалыптастыру жылында)</w:t>
      </w:r>
    </w:p>
    <w:bookmarkEnd w:id="249"/>
    <w:bookmarkStart w:name="z288" w:id="250"/>
    <w:p>
      <w:pPr>
        <w:spacing w:after="0"/>
        <w:ind w:left="0"/>
        <w:jc w:val="left"/>
      </w:pPr>
      <w:r>
        <w:rPr>
          <w:rFonts w:ascii="Times New Roman"/>
          <w:b/>
          <w:i w:val="false"/>
          <w:color w:val="000000"/>
        </w:rPr>
        <w:t xml:space="preserve"> 1-тарау. Жалпы ережелер</w:t>
      </w:r>
    </w:p>
    <w:bookmarkEnd w:id="250"/>
    <w:bookmarkStart w:name="z289" w:id="251"/>
    <w:p>
      <w:pPr>
        <w:spacing w:after="0"/>
        <w:ind w:left="0"/>
        <w:jc w:val="both"/>
      </w:pPr>
      <w:r>
        <w:rPr>
          <w:rFonts w:ascii="Times New Roman"/>
          <w:b w:val="false"/>
          <w:i w:val="false"/>
          <w:color w:val="000000"/>
          <w:sz w:val="28"/>
        </w:rPr>
        <w:t xml:space="preserve">
      1. Осы түсіндірме әкімшілік деректерді өтеусіз негізде жинауға арналған "Астананың, облыстың, республикалық маңызы бар қаланың жергілікті атқарушы органдарының жыл сайын жоспарланатын кезеңге арналған жалпы сипаттағы нысаналы емес трансферттер шығындарының болжамды көлемі бойынша ұсыныстары" нысанын (бұдан әрі – Нысан) толтыру бойынша бірыңғай талаптарды айқындайды. </w:t>
      </w:r>
    </w:p>
    <w:bookmarkEnd w:id="251"/>
    <w:bookmarkStart w:name="z290" w:id="252"/>
    <w:p>
      <w:pPr>
        <w:spacing w:after="0"/>
        <w:ind w:left="0"/>
        <w:jc w:val="both"/>
      </w:pPr>
      <w:r>
        <w:rPr>
          <w:rFonts w:ascii="Times New Roman"/>
          <w:b w:val="false"/>
          <w:i w:val="false"/>
          <w:color w:val="000000"/>
          <w:sz w:val="28"/>
        </w:rPr>
        <w:t>
      2. Нысанға тегі мен аты-жөні көрсетіле отырып, астананың, облыстың, республикалық маңызы бар қаланың мемлекеттік жоспарлау жөніндегі жергілікті уәкілетті органының басшысы қол қояды.</w:t>
      </w:r>
    </w:p>
    <w:bookmarkEnd w:id="252"/>
    <w:bookmarkStart w:name="z291" w:id="253"/>
    <w:p>
      <w:pPr>
        <w:spacing w:after="0"/>
        <w:ind w:left="0"/>
        <w:jc w:val="both"/>
      </w:pPr>
      <w:r>
        <w:rPr>
          <w:rFonts w:ascii="Times New Roman"/>
          <w:b w:val="false"/>
          <w:i w:val="false"/>
          <w:color w:val="000000"/>
          <w:sz w:val="28"/>
        </w:rPr>
        <w:t>
      3. Нысан мемлекеттік және орыс тілдерінде толтырылады.</w:t>
      </w:r>
    </w:p>
    <w:bookmarkEnd w:id="253"/>
    <w:bookmarkStart w:name="z292" w:id="254"/>
    <w:p>
      <w:pPr>
        <w:spacing w:after="0"/>
        <w:ind w:left="0"/>
        <w:jc w:val="left"/>
      </w:pPr>
      <w:r>
        <w:rPr>
          <w:rFonts w:ascii="Times New Roman"/>
          <w:b/>
          <w:i w:val="false"/>
          <w:color w:val="000000"/>
        </w:rPr>
        <w:t xml:space="preserve"> 2-тарау. Нысанды толтыру бойынша түсіндірме</w:t>
      </w:r>
    </w:p>
    <w:bookmarkEnd w:id="254"/>
    <w:bookmarkStart w:name="z293" w:id="255"/>
    <w:p>
      <w:pPr>
        <w:spacing w:after="0"/>
        <w:ind w:left="0"/>
        <w:jc w:val="both"/>
      </w:pPr>
      <w:r>
        <w:rPr>
          <w:rFonts w:ascii="Times New Roman"/>
          <w:b w:val="false"/>
          <w:i w:val="false"/>
          <w:color w:val="000000"/>
          <w:sz w:val="28"/>
        </w:rPr>
        <w:t>
      4. 1-бағанда бюджеттік сыныптамаға сәйкес функционалдық топтың және кіші топтың атауы көрсетіледі.</w:t>
      </w:r>
    </w:p>
    <w:bookmarkEnd w:id="255"/>
    <w:bookmarkStart w:name="z294" w:id="256"/>
    <w:p>
      <w:pPr>
        <w:spacing w:after="0"/>
        <w:ind w:left="0"/>
        <w:jc w:val="both"/>
      </w:pPr>
      <w:r>
        <w:rPr>
          <w:rFonts w:ascii="Times New Roman"/>
          <w:b w:val="false"/>
          <w:i w:val="false"/>
          <w:color w:val="000000"/>
          <w:sz w:val="28"/>
        </w:rPr>
        <w:t>
      5. 2–5-бағандарда жоспарлы кезеңнің алдындағы жылға арналған ағымдағы бюджеттік бағдарламаларға бекітілген шығындар көрсетіледі:</w:t>
      </w:r>
    </w:p>
    <w:bookmarkEnd w:id="256"/>
    <w:bookmarkStart w:name="z295" w:id="257"/>
    <w:p>
      <w:pPr>
        <w:spacing w:after="0"/>
        <w:ind w:left="0"/>
        <w:jc w:val="both"/>
      </w:pPr>
      <w:r>
        <w:rPr>
          <w:rFonts w:ascii="Times New Roman"/>
          <w:b w:val="false"/>
          <w:i w:val="false"/>
          <w:color w:val="000000"/>
          <w:sz w:val="28"/>
        </w:rPr>
        <w:t>
      1) 2-баған: шығындардың жалпы сомасы көрсетіледі (3 және 5-бағандардың сомасы).</w:t>
      </w:r>
    </w:p>
    <w:bookmarkEnd w:id="257"/>
    <w:bookmarkStart w:name="z296" w:id="258"/>
    <w:p>
      <w:pPr>
        <w:spacing w:after="0"/>
        <w:ind w:left="0"/>
        <w:jc w:val="both"/>
      </w:pPr>
      <w:r>
        <w:rPr>
          <w:rFonts w:ascii="Times New Roman"/>
          <w:b w:val="false"/>
          <w:i w:val="false"/>
          <w:color w:val="000000"/>
          <w:sz w:val="28"/>
        </w:rPr>
        <w:t>
      2) 3-баған: еңбекақы төлеу қоры (ЕТҚ) көрсетіледі.</w:t>
      </w:r>
    </w:p>
    <w:bookmarkEnd w:id="258"/>
    <w:bookmarkStart w:name="z297" w:id="259"/>
    <w:p>
      <w:pPr>
        <w:spacing w:after="0"/>
        <w:ind w:left="0"/>
        <w:jc w:val="both"/>
      </w:pPr>
      <w:r>
        <w:rPr>
          <w:rFonts w:ascii="Times New Roman"/>
          <w:b w:val="false"/>
          <w:i w:val="false"/>
          <w:color w:val="000000"/>
          <w:sz w:val="28"/>
        </w:rPr>
        <w:t>
      3) 4-баған: оның ішінде экологиялық үстемеақы көрсетіледі.</w:t>
      </w:r>
    </w:p>
    <w:bookmarkEnd w:id="259"/>
    <w:bookmarkStart w:name="z298" w:id="260"/>
    <w:p>
      <w:pPr>
        <w:spacing w:after="0"/>
        <w:ind w:left="0"/>
        <w:jc w:val="both"/>
      </w:pPr>
      <w:r>
        <w:rPr>
          <w:rFonts w:ascii="Times New Roman"/>
          <w:b w:val="false"/>
          <w:i w:val="false"/>
          <w:color w:val="000000"/>
          <w:sz w:val="28"/>
        </w:rPr>
        <w:t>
      4) 5-баған: өзге де ағымдағы шығындар көрсетіледі.</w:t>
      </w:r>
    </w:p>
    <w:bookmarkEnd w:id="260"/>
    <w:bookmarkStart w:name="z299" w:id="261"/>
    <w:p>
      <w:pPr>
        <w:spacing w:after="0"/>
        <w:ind w:left="0"/>
        <w:jc w:val="both"/>
      </w:pPr>
      <w:r>
        <w:rPr>
          <w:rFonts w:ascii="Times New Roman"/>
          <w:b w:val="false"/>
          <w:i w:val="false"/>
          <w:color w:val="000000"/>
          <w:sz w:val="28"/>
        </w:rPr>
        <w:t>
      6. 6–15-бағандарда жалпы сипаттағы трансферттерді есептеу кезінде ескерілмейтін шығыстар көрсетіледі:</w:t>
      </w:r>
    </w:p>
    <w:bookmarkEnd w:id="261"/>
    <w:bookmarkStart w:name="z300" w:id="262"/>
    <w:p>
      <w:pPr>
        <w:spacing w:after="0"/>
        <w:ind w:left="0"/>
        <w:jc w:val="both"/>
      </w:pPr>
      <w:r>
        <w:rPr>
          <w:rFonts w:ascii="Times New Roman"/>
          <w:b w:val="false"/>
          <w:i w:val="false"/>
          <w:color w:val="000000"/>
          <w:sz w:val="28"/>
        </w:rPr>
        <w:t>
      1) 6-баған: алып тасталатын шығыстардың жалпы сомасы көрсетіледі (7, 9–15-бағандардың сомасы).</w:t>
      </w:r>
    </w:p>
    <w:bookmarkEnd w:id="262"/>
    <w:bookmarkStart w:name="z301" w:id="263"/>
    <w:p>
      <w:pPr>
        <w:spacing w:after="0"/>
        <w:ind w:left="0"/>
        <w:jc w:val="both"/>
      </w:pPr>
      <w:r>
        <w:rPr>
          <w:rFonts w:ascii="Times New Roman"/>
          <w:b w:val="false"/>
          <w:i w:val="false"/>
          <w:color w:val="000000"/>
          <w:sz w:val="28"/>
        </w:rPr>
        <w:t>
      2) 7–15-бағандар: бағыттар (нысаналы трансферттер, олар бойынша ЕТҚ, борышқа қызмет көрсету, кредиттер, МЖӘ, резерв, имидждік шығыстар, гранттар мен зерттеулер) бойынша нақтылау көрсетіледі.</w:t>
      </w:r>
    </w:p>
    <w:bookmarkEnd w:id="263"/>
    <w:bookmarkStart w:name="z302" w:id="264"/>
    <w:p>
      <w:pPr>
        <w:spacing w:after="0"/>
        <w:ind w:left="0"/>
        <w:jc w:val="both"/>
      </w:pPr>
      <w:r>
        <w:rPr>
          <w:rFonts w:ascii="Times New Roman"/>
          <w:b w:val="false"/>
          <w:i w:val="false"/>
          <w:color w:val="000000"/>
          <w:sz w:val="28"/>
        </w:rPr>
        <w:t>
      7. 16–19-бағандарда болжау жасауға арналған базалық негіз есептеледі (ескерілмейтін шығыстарды шегергендегі шығындар):</w:t>
      </w:r>
    </w:p>
    <w:bookmarkEnd w:id="264"/>
    <w:bookmarkStart w:name="z303" w:id="265"/>
    <w:p>
      <w:pPr>
        <w:spacing w:after="0"/>
        <w:ind w:left="0"/>
        <w:jc w:val="both"/>
      </w:pPr>
      <w:r>
        <w:rPr>
          <w:rFonts w:ascii="Times New Roman"/>
          <w:b w:val="false"/>
          <w:i w:val="false"/>
          <w:color w:val="000000"/>
          <w:sz w:val="28"/>
        </w:rPr>
        <w:t>
      1) 17-баған: есептеуге арналған ЕТҚ (3-бағ. – 8-бағ.).</w:t>
      </w:r>
    </w:p>
    <w:bookmarkEnd w:id="265"/>
    <w:bookmarkStart w:name="z304" w:id="266"/>
    <w:p>
      <w:pPr>
        <w:spacing w:after="0"/>
        <w:ind w:left="0"/>
        <w:jc w:val="both"/>
      </w:pPr>
      <w:r>
        <w:rPr>
          <w:rFonts w:ascii="Times New Roman"/>
          <w:b w:val="false"/>
          <w:i w:val="false"/>
          <w:color w:val="000000"/>
          <w:sz w:val="28"/>
        </w:rPr>
        <w:t>
      2) 19-баған: есептеуге арналған басқа да шығындар (5-бағ. – (6-бағ. – 8-бағ.).</w:t>
      </w:r>
    </w:p>
    <w:bookmarkEnd w:id="266"/>
    <w:bookmarkStart w:name="z305" w:id="267"/>
    <w:p>
      <w:pPr>
        <w:spacing w:after="0"/>
        <w:ind w:left="0"/>
        <w:jc w:val="both"/>
      </w:pPr>
      <w:r>
        <w:rPr>
          <w:rFonts w:ascii="Times New Roman"/>
          <w:b w:val="false"/>
          <w:i w:val="false"/>
          <w:color w:val="000000"/>
          <w:sz w:val="28"/>
        </w:rPr>
        <w:t>
      8. 20–25-бағандарда 3 жылдық жоспарлы кезеңге арналған индекстеу (инфляция) көрсетіледі: әр жыл үшін жеке пайыз (%) және индекстеудің қорытынды сомасы көрсетіледі.</w:t>
      </w:r>
    </w:p>
    <w:bookmarkEnd w:id="267"/>
    <w:bookmarkStart w:name="z306" w:id="268"/>
    <w:p>
      <w:pPr>
        <w:spacing w:after="0"/>
        <w:ind w:left="0"/>
        <w:jc w:val="both"/>
      </w:pPr>
      <w:r>
        <w:rPr>
          <w:rFonts w:ascii="Times New Roman"/>
          <w:b w:val="false"/>
          <w:i w:val="false"/>
          <w:color w:val="000000"/>
          <w:sz w:val="28"/>
        </w:rPr>
        <w:t>
      9. 26–31-бағандарда тиісті коэффициенттер қолданыла отырып, халық саны өсімінің болжамды көлемдерге әсері есептеледі.</w:t>
      </w:r>
    </w:p>
    <w:bookmarkEnd w:id="268"/>
    <w:bookmarkStart w:name="z307" w:id="269"/>
    <w:p>
      <w:pPr>
        <w:spacing w:after="0"/>
        <w:ind w:left="0"/>
        <w:jc w:val="both"/>
      </w:pPr>
      <w:r>
        <w:rPr>
          <w:rFonts w:ascii="Times New Roman"/>
          <w:b w:val="false"/>
          <w:i w:val="false"/>
          <w:color w:val="000000"/>
          <w:sz w:val="28"/>
        </w:rPr>
        <w:t>
      10. 32–34-бағандарда қорытындылар негізінде шығыстарға шолу жүргізу нәтижелері (оңтайландыру немесе қайта бөлу) көрсетіледі.</w:t>
      </w:r>
    </w:p>
    <w:bookmarkEnd w:id="269"/>
    <w:bookmarkStart w:name="z308" w:id="270"/>
    <w:p>
      <w:pPr>
        <w:spacing w:after="0"/>
        <w:ind w:left="0"/>
        <w:jc w:val="both"/>
      </w:pPr>
      <w:r>
        <w:rPr>
          <w:rFonts w:ascii="Times New Roman"/>
          <w:b w:val="false"/>
          <w:i w:val="false"/>
          <w:color w:val="000000"/>
          <w:sz w:val="28"/>
        </w:rPr>
        <w:t>
      11. 35–46-бағандарда мемлекеттік органдардың функциялары мен өкілеттіктерінің кеңеюіне байланысты сөзсіз базалық шығыстардың ұлғаюы 3 жылға арналған ЕТҚ және басқа да шығындар бөлінісінде көрсетіледі.</w:t>
      </w:r>
    </w:p>
    <w:bookmarkEnd w:id="270"/>
    <w:bookmarkStart w:name="z309" w:id="271"/>
    <w:p>
      <w:pPr>
        <w:spacing w:after="0"/>
        <w:ind w:left="0"/>
        <w:jc w:val="both"/>
      </w:pPr>
      <w:r>
        <w:rPr>
          <w:rFonts w:ascii="Times New Roman"/>
          <w:b w:val="false"/>
          <w:i w:val="false"/>
          <w:color w:val="000000"/>
          <w:sz w:val="28"/>
        </w:rPr>
        <w:t>
      12. 47–49-бағандарда экологиялық апаттардан зардап шеккен азаматтарға (Арал өңірі, Семей полигоны) арналған медициналық мекемелерді күтіп-ұстауға жұмсалатын шығындар көрсетіледі.</w:t>
      </w:r>
    </w:p>
    <w:bookmarkEnd w:id="271"/>
    <w:bookmarkStart w:name="z310" w:id="272"/>
    <w:p>
      <w:pPr>
        <w:spacing w:after="0"/>
        <w:ind w:left="0"/>
        <w:jc w:val="both"/>
      </w:pPr>
      <w:r>
        <w:rPr>
          <w:rFonts w:ascii="Times New Roman"/>
          <w:b w:val="false"/>
          <w:i w:val="false"/>
          <w:color w:val="000000"/>
          <w:sz w:val="28"/>
        </w:rPr>
        <w:t xml:space="preserve">
      13. 50–61-бағандарда 3 жылға арналған шығындардың жиынтық болжамды көлемі шығарылады: жоспарлы кезеңнің әр жылы бойынша базалық көрсеткіштер, индекстеу, халық санының өсімі, шолу нәтижелері және функциялардың ұлғаюы жинақталады. </w:t>
      </w:r>
    </w:p>
    <w:bookmarkEnd w:id="2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және жергілікті</w:t>
            </w:r>
            <w:r>
              <w:br/>
            </w:r>
            <w:r>
              <w:rPr>
                <w:rFonts w:ascii="Times New Roman"/>
                <w:b w:val="false"/>
                <w:i w:val="false"/>
                <w:color w:val="000000"/>
                <w:sz w:val="20"/>
              </w:rPr>
              <w:t>атқарушы органдардың, басқа да</w:t>
            </w:r>
            <w:r>
              <w:br/>
            </w:r>
            <w:r>
              <w:rPr>
                <w:rFonts w:ascii="Times New Roman"/>
                <w:b w:val="false"/>
                <w:i w:val="false"/>
                <w:color w:val="000000"/>
                <w:sz w:val="20"/>
              </w:rPr>
              <w:t>ұйымдардың өзара іс-қимыл</w:t>
            </w:r>
            <w:r>
              <w:br/>
            </w:r>
            <w:r>
              <w:rPr>
                <w:rFonts w:ascii="Times New Roman"/>
                <w:b w:val="false"/>
                <w:i w:val="false"/>
                <w:color w:val="000000"/>
                <w:sz w:val="20"/>
              </w:rPr>
              <w:t>тәртібін, тиісті саланың (аяның)</w:t>
            </w:r>
            <w:r>
              <w:br/>
            </w:r>
            <w:r>
              <w:rPr>
                <w:rFonts w:ascii="Times New Roman"/>
                <w:b w:val="false"/>
                <w:i w:val="false"/>
                <w:color w:val="000000"/>
                <w:sz w:val="20"/>
              </w:rPr>
              <w:t>орталық уәкілетті органдарының</w:t>
            </w:r>
            <w:r>
              <w:br/>
            </w:r>
            <w:r>
              <w:rPr>
                <w:rFonts w:ascii="Times New Roman"/>
                <w:b w:val="false"/>
                <w:i w:val="false"/>
                <w:color w:val="000000"/>
                <w:sz w:val="20"/>
              </w:rPr>
              <w:t>және жергілікті атқарушы</w:t>
            </w:r>
            <w:r>
              <w:br/>
            </w:r>
            <w:r>
              <w:rPr>
                <w:rFonts w:ascii="Times New Roman"/>
                <w:b w:val="false"/>
                <w:i w:val="false"/>
                <w:color w:val="000000"/>
                <w:sz w:val="20"/>
              </w:rPr>
              <w:t>органдардың жалпы сипаттағы</w:t>
            </w:r>
            <w:r>
              <w:br/>
            </w:r>
            <w:r>
              <w:rPr>
                <w:rFonts w:ascii="Times New Roman"/>
                <w:b w:val="false"/>
                <w:i w:val="false"/>
                <w:color w:val="000000"/>
                <w:sz w:val="20"/>
              </w:rPr>
              <w:t>трансферттерді есептеу үшін</w:t>
            </w:r>
            <w:r>
              <w:br/>
            </w:r>
            <w:r>
              <w:rPr>
                <w:rFonts w:ascii="Times New Roman"/>
                <w:b w:val="false"/>
                <w:i w:val="false"/>
                <w:color w:val="000000"/>
                <w:sz w:val="20"/>
              </w:rPr>
              <w:t>қажетті нысандарды,</w:t>
            </w:r>
            <w:r>
              <w:br/>
            </w:r>
            <w:r>
              <w:rPr>
                <w:rFonts w:ascii="Times New Roman"/>
                <w:b w:val="false"/>
                <w:i w:val="false"/>
                <w:color w:val="000000"/>
                <w:sz w:val="20"/>
              </w:rPr>
              <w:t>көрсеткіштер тізбелерін ұсыну</w:t>
            </w:r>
            <w:r>
              <w:br/>
            </w:r>
            <w:r>
              <w:rPr>
                <w:rFonts w:ascii="Times New Roman"/>
                <w:b w:val="false"/>
                <w:i w:val="false"/>
                <w:color w:val="000000"/>
                <w:sz w:val="20"/>
              </w:rPr>
              <w:t>және келісу тәртібін және</w:t>
            </w:r>
            <w:r>
              <w:br/>
            </w:r>
            <w:r>
              <w:rPr>
                <w:rFonts w:ascii="Times New Roman"/>
                <w:b w:val="false"/>
                <w:i w:val="false"/>
                <w:color w:val="000000"/>
                <w:sz w:val="20"/>
              </w:rPr>
              <w:t>олардың пайдаланылуына</w:t>
            </w:r>
            <w:r>
              <w:br/>
            </w:r>
            <w:r>
              <w:rPr>
                <w:rFonts w:ascii="Times New Roman"/>
                <w:b w:val="false"/>
                <w:i w:val="false"/>
                <w:color w:val="000000"/>
                <w:sz w:val="20"/>
              </w:rPr>
              <w:t>мониторинг жүргізу тәртібін</w:t>
            </w:r>
            <w:r>
              <w:br/>
            </w:r>
            <w:r>
              <w:rPr>
                <w:rFonts w:ascii="Times New Roman"/>
                <w:b w:val="false"/>
                <w:i w:val="false"/>
                <w:color w:val="000000"/>
                <w:sz w:val="20"/>
              </w:rPr>
              <w:t>қамтитын жалпы сипаттағы</w:t>
            </w:r>
            <w:r>
              <w:br/>
            </w:r>
            <w:r>
              <w:rPr>
                <w:rFonts w:ascii="Times New Roman"/>
                <w:b w:val="false"/>
                <w:i w:val="false"/>
                <w:color w:val="000000"/>
                <w:sz w:val="20"/>
              </w:rPr>
              <w:t>трансферттерді жоспарлау</w:t>
            </w:r>
            <w:r>
              <w:br/>
            </w:r>
            <w:r>
              <w:rPr>
                <w:rFonts w:ascii="Times New Roman"/>
                <w:b w:val="false"/>
                <w:i w:val="false"/>
                <w:color w:val="000000"/>
                <w:sz w:val="20"/>
              </w:rPr>
              <w:t>қағидаларына 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bookmarkStart w:name="z315" w:id="273"/>
    <w:p>
      <w:pPr>
        <w:spacing w:after="0"/>
        <w:ind w:left="0"/>
        <w:jc w:val="both"/>
      </w:pPr>
      <w:r>
        <w:rPr>
          <w:rFonts w:ascii="Times New Roman"/>
          <w:b w:val="false"/>
          <w:i w:val="false"/>
          <w:color w:val="000000"/>
          <w:sz w:val="28"/>
        </w:rPr>
        <w:t xml:space="preserve">
      Ұсынылады: облыстың бюджет комиссиясына, бюджет саясаты жөніндегі орталық уәкілетті органға. </w:t>
      </w:r>
    </w:p>
    <w:bookmarkEnd w:id="273"/>
    <w:bookmarkStart w:name="z316" w:id="274"/>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bookmarkEnd w:id="274"/>
    <w:bookmarkStart w:name="z317" w:id="275"/>
    <w:p>
      <w:pPr>
        <w:spacing w:after="0"/>
        <w:ind w:left="0"/>
        <w:jc w:val="both"/>
      </w:pPr>
      <w:r>
        <w:rPr>
          <w:rFonts w:ascii="Times New Roman"/>
          <w:b w:val="false"/>
          <w:i w:val="false"/>
          <w:color w:val="000000"/>
          <w:sz w:val="28"/>
        </w:rPr>
        <w:t>
      Әкімшілік нысанның атауы: Астана, облыс, республикалық маңызы бар қала халқының болжамды саны</w:t>
      </w:r>
    </w:p>
    <w:bookmarkEnd w:id="275"/>
    <w:bookmarkStart w:name="z318" w:id="276"/>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16-ЖСТЖҚ</w:t>
      </w:r>
    </w:p>
    <w:bookmarkEnd w:id="276"/>
    <w:bookmarkStart w:name="z319" w:id="277"/>
    <w:p>
      <w:pPr>
        <w:spacing w:after="0"/>
        <w:ind w:left="0"/>
        <w:jc w:val="both"/>
      </w:pPr>
      <w:r>
        <w:rPr>
          <w:rFonts w:ascii="Times New Roman"/>
          <w:b w:val="false"/>
          <w:i w:val="false"/>
          <w:color w:val="000000"/>
          <w:sz w:val="28"/>
        </w:rPr>
        <w:t>
      Кезеңділігі: жалпы сипаттағы трансферттер көлемін қалыптастыру жылында</w:t>
      </w:r>
    </w:p>
    <w:bookmarkEnd w:id="277"/>
    <w:bookmarkStart w:name="z320" w:id="278"/>
    <w:p>
      <w:pPr>
        <w:spacing w:after="0"/>
        <w:ind w:left="0"/>
        <w:jc w:val="both"/>
      </w:pPr>
      <w:r>
        <w:rPr>
          <w:rFonts w:ascii="Times New Roman"/>
          <w:b w:val="false"/>
          <w:i w:val="false"/>
          <w:color w:val="000000"/>
          <w:sz w:val="28"/>
        </w:rPr>
        <w:t>
      Есепті кезең: 20__ жылғы ________ ай.</w:t>
      </w:r>
    </w:p>
    <w:bookmarkEnd w:id="278"/>
    <w:bookmarkStart w:name="z321" w:id="27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астананың, облыстың, республикалық маңызы бар қаланың жергілікті атқарушы органдары</w:t>
      </w:r>
    </w:p>
    <w:bookmarkEnd w:id="279"/>
    <w:bookmarkStart w:name="z322" w:id="280"/>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жалпы сипаттағы трансферттерді қалыптастыру жылында, жоспарланатын кезеңнің алдындағы жылдың 15 наурызынан кешіктірілмей облыстық бюджет комисиясына, жоспарланатын кезеңнің алдындағы жылдың 1 сәуірінен кешіктірілмей бюджет саясаты жөніндегі орталық уәкілетті органға. </w:t>
      </w:r>
    </w:p>
    <w:bookmarkEnd w:id="280"/>
    <w:bookmarkStart w:name="z323" w:id="281"/>
    <w:p>
      <w:pPr>
        <w:spacing w:after="0"/>
        <w:ind w:left="0"/>
        <w:jc w:val="both"/>
      </w:pPr>
      <w:r>
        <w:rPr>
          <w:rFonts w:ascii="Times New Roman"/>
          <w:b w:val="false"/>
          <w:i w:val="false"/>
          <w:color w:val="000000"/>
          <w:sz w:val="28"/>
        </w:rPr>
        <w:t>
      Жеке сәйкестендіру нөмірі/Бизнес-сәйкестендіру нөмірі</w:t>
      </w:r>
    </w:p>
    <w:bookmarkEnd w:id="281"/>
    <w:bookmarkStart w:name="z324" w:id="282"/>
    <w:p>
      <w:pPr>
        <w:spacing w:after="0"/>
        <w:ind w:left="0"/>
        <w:jc w:val="both"/>
      </w:pPr>
      <w:r>
        <w:rPr>
          <w:rFonts w:ascii="Times New Roman"/>
          <w:b w:val="false"/>
          <w:i w:val="false"/>
          <w:color w:val="000000"/>
          <w:sz w:val="28"/>
        </w:rPr>
        <w:t xml:space="preserve">
      </w:t>
      </w:r>
    </w:p>
    <w:bookmarkEnd w:id="282"/>
    <w:p>
      <w:pPr>
        <w:spacing w:after="0"/>
        <w:ind w:left="0"/>
        <w:jc w:val="both"/>
      </w:pPr>
      <w:r>
        <w:drawing>
          <wp:inline distT="0" distB="0" distL="0" distR="0">
            <wp:extent cx="7581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5819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5" w:id="283"/>
    <w:p>
      <w:pPr>
        <w:spacing w:after="0"/>
        <w:ind w:left="0"/>
        <w:jc w:val="both"/>
      </w:pPr>
      <w:r>
        <w:rPr>
          <w:rFonts w:ascii="Times New Roman"/>
          <w:b w:val="false"/>
          <w:i w:val="false"/>
          <w:color w:val="000000"/>
          <w:sz w:val="28"/>
        </w:rPr>
        <w:t>
      Жинау әдісі – электрондық түрде.</w:t>
      </w:r>
    </w:p>
    <w:bookmarkEnd w:id="283"/>
    <w:bookmarkStart w:name="z326" w:id="284"/>
    <w:p>
      <w:pPr>
        <w:spacing w:after="0"/>
        <w:ind w:left="0"/>
        <w:jc w:val="left"/>
      </w:pPr>
      <w:r>
        <w:rPr>
          <w:rFonts w:ascii="Times New Roman"/>
          <w:b/>
          <w:i w:val="false"/>
          <w:color w:val="000000"/>
        </w:rPr>
        <w:t xml:space="preserve"> Астана, облыс, республикалық маңызы бар қала халқының болжамды саны</w:t>
      </w:r>
    </w:p>
    <w:bookmarkEnd w:id="284"/>
    <w:bookmarkStart w:name="z327" w:id="285"/>
    <w:p>
      <w:pPr>
        <w:spacing w:after="0"/>
        <w:ind w:left="0"/>
        <w:jc w:val="both"/>
      </w:pPr>
      <w:r>
        <w:rPr>
          <w:rFonts w:ascii="Times New Roman"/>
          <w:b w:val="false"/>
          <w:i w:val="false"/>
          <w:color w:val="000000"/>
          <w:sz w:val="28"/>
        </w:rPr>
        <w:t>
      Өлшем бірлігі: адам</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топтардың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кезеңнің алдындағы жылдың тұтынушылар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1-жыл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3-жыл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кезеңнің алдындағы ға қарағанда санның өсімі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кезеңнің 1-ші жылына қарағанда санның өсімі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кезеңнің 2-ші жылына қарағанда санның өсімі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сипаттағы мемлекеттік көрсетілетін қызметтер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 атқарушы және мемлекеттік басқарудың жалпы функцияларын орындайтын басқа да органдар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көрсетілетін қызметтер</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Қорғаныс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мұқтаждықтар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жастан 27 жасқа дейінгі әскерге шақыру жасындағы ер адамдар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бойынша жұмысты ұйымдастыру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Қоғамдық тәртіп, қауіпсіздік, құқықтық, сот, қылмыстық-атқару қызметі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көрсетілетін қызметтер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Білім беру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5 жасқа дейінгі балалар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бойынша білім беру саласындағы ағымдағы шығындардың болжамды көлемін есептеу үшін 6-дан 18 жасқа дейінгі адамдар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14-тен 18 жасқа дейінгі адамдар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олардың біліктілігін арттыру</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көрсетілетін қызметтер</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Денсаулық сақтау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басқа да түрлері</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көрсетілетін қызметтер</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Әлеуметтік көмек және әлеуметтік қамсыздандыру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18 жасқа дейінгі балалар саны және зейнеткерлік жастан асқан халық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 саласындағы өзге де көрсетілетін қызметтер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Тұрғын үй-коммуналдық шаруашылық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Мәдениет, спорт, туризм және ақпараттық кеңістік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4-тен 18 жасқа дейінгі балалар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тәулік-төсек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көрсетілетін қызметтер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Отын-энергетика кешені және жер қойнауын пайдалану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көрсетілетін қызметтер</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Ауыл, су, орман, балық шаруашылығы, ерекше қорғалатын табиғи аумақтар, қоршаған ортаны және жануарлар дүниесін қорғау, жер қатынастары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өзге де көрсетілетін қызметтер</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Өнеркәсіп, сәулет, қала құрылысы және құрылыс қызметі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 саласындағы өзге де көрсетілетін қызметтер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Көлік және коммуникациялар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көрсетілетін қызметтер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Өзгелері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қызметті реттеу</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8" w:id="286"/>
    <w:p>
      <w:pPr>
        <w:spacing w:after="0"/>
        <w:ind w:left="0"/>
        <w:jc w:val="both"/>
      </w:pPr>
      <w:r>
        <w:rPr>
          <w:rFonts w:ascii="Times New Roman"/>
          <w:b w:val="false"/>
          <w:i w:val="false"/>
          <w:color w:val="000000"/>
          <w:sz w:val="28"/>
        </w:rPr>
        <w:t>
      Телефондар______________________________________________</w:t>
      </w:r>
    </w:p>
    <w:bookmarkEnd w:id="286"/>
    <w:bookmarkStart w:name="z329" w:id="287"/>
    <w:p>
      <w:pPr>
        <w:spacing w:after="0"/>
        <w:ind w:left="0"/>
        <w:jc w:val="both"/>
      </w:pPr>
      <w:r>
        <w:rPr>
          <w:rFonts w:ascii="Times New Roman"/>
          <w:b w:val="false"/>
          <w:i w:val="false"/>
          <w:color w:val="000000"/>
          <w:sz w:val="28"/>
        </w:rPr>
        <w:t>
      Электрондық пошта мекенжайы________________________________</w:t>
      </w:r>
    </w:p>
    <w:bookmarkEnd w:id="287"/>
    <w:bookmarkStart w:name="z330" w:id="288"/>
    <w:p>
      <w:pPr>
        <w:spacing w:after="0"/>
        <w:ind w:left="0"/>
        <w:jc w:val="both"/>
      </w:pPr>
      <w:r>
        <w:rPr>
          <w:rFonts w:ascii="Times New Roman"/>
          <w:b w:val="false"/>
          <w:i w:val="false"/>
          <w:color w:val="000000"/>
          <w:sz w:val="28"/>
        </w:rPr>
        <w:t>
      Орындаушы ___________________________ қолы ________</w:t>
      </w:r>
    </w:p>
    <w:bookmarkEnd w:id="288"/>
    <w:bookmarkStart w:name="z331" w:id="289"/>
    <w:p>
      <w:pPr>
        <w:spacing w:after="0"/>
        <w:ind w:left="0"/>
        <w:jc w:val="both"/>
      </w:pPr>
      <w:r>
        <w:rPr>
          <w:rFonts w:ascii="Times New Roman"/>
          <w:b w:val="false"/>
          <w:i w:val="false"/>
          <w:color w:val="000000"/>
          <w:sz w:val="28"/>
        </w:rPr>
        <w:t>
      тегі, аты, әкесінің аты (ол болған жағдайда)</w:t>
      </w:r>
    </w:p>
    <w:bookmarkEnd w:id="289"/>
    <w:bookmarkStart w:name="z332" w:id="290"/>
    <w:p>
      <w:pPr>
        <w:spacing w:after="0"/>
        <w:ind w:left="0"/>
        <w:jc w:val="both"/>
      </w:pPr>
      <w:r>
        <w:rPr>
          <w:rFonts w:ascii="Times New Roman"/>
          <w:b w:val="false"/>
          <w:i w:val="false"/>
          <w:color w:val="000000"/>
          <w:sz w:val="28"/>
        </w:rPr>
        <w:t>
      Басшы немесе оның міндетін атқарушы тұлға</w:t>
      </w:r>
    </w:p>
    <w:bookmarkEnd w:id="290"/>
    <w:bookmarkStart w:name="z333" w:id="291"/>
    <w:p>
      <w:pPr>
        <w:spacing w:after="0"/>
        <w:ind w:left="0"/>
        <w:jc w:val="both"/>
      </w:pPr>
      <w:r>
        <w:rPr>
          <w:rFonts w:ascii="Times New Roman"/>
          <w:b w:val="false"/>
          <w:i w:val="false"/>
          <w:color w:val="000000"/>
          <w:sz w:val="28"/>
        </w:rPr>
        <w:t>
      ________________________________________ қолы _______</w:t>
      </w:r>
    </w:p>
    <w:bookmarkEnd w:id="291"/>
    <w:bookmarkStart w:name="z334" w:id="292"/>
    <w:p>
      <w:pPr>
        <w:spacing w:after="0"/>
        <w:ind w:left="0"/>
        <w:jc w:val="both"/>
      </w:pPr>
      <w:r>
        <w:rPr>
          <w:rFonts w:ascii="Times New Roman"/>
          <w:b w:val="false"/>
          <w:i w:val="false"/>
          <w:color w:val="000000"/>
          <w:sz w:val="28"/>
        </w:rPr>
        <w:t xml:space="preserve">
      тегі, аты, әкесінің аты (ол болған жағдайда) </w:t>
      </w:r>
    </w:p>
    <w:bookmarkEnd w:id="292"/>
    <w:bookmarkStart w:name="z335" w:id="293"/>
    <w:p>
      <w:pPr>
        <w:spacing w:after="0"/>
        <w:ind w:left="0"/>
        <w:jc w:val="both"/>
      </w:pPr>
      <w:r>
        <w:rPr>
          <w:rFonts w:ascii="Times New Roman"/>
          <w:b w:val="false"/>
          <w:i w:val="false"/>
          <w:color w:val="000000"/>
          <w:sz w:val="28"/>
        </w:rPr>
        <w:t>
      Мөр орны (ол болған жағдайда) (жеке кәсіпкерлік субъектілері болып табылатын</w:t>
      </w:r>
    </w:p>
    <w:bookmarkEnd w:id="293"/>
    <w:bookmarkStart w:name="z336" w:id="294"/>
    <w:p>
      <w:pPr>
        <w:spacing w:after="0"/>
        <w:ind w:left="0"/>
        <w:jc w:val="both"/>
      </w:pPr>
      <w:r>
        <w:rPr>
          <w:rFonts w:ascii="Times New Roman"/>
          <w:b w:val="false"/>
          <w:i w:val="false"/>
          <w:color w:val="000000"/>
          <w:sz w:val="28"/>
        </w:rPr>
        <w:t>
      тұлғаларды қоспағанда)</w:t>
      </w:r>
    </w:p>
    <w:bookmarkEnd w:id="2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"Астана, облыс, республикалық</w:t>
            </w:r>
            <w:r>
              <w:br/>
            </w:r>
            <w:r>
              <w:rPr>
                <w:rFonts w:ascii="Times New Roman"/>
                <w:b w:val="false"/>
                <w:i w:val="false"/>
                <w:color w:val="000000"/>
                <w:sz w:val="20"/>
              </w:rPr>
              <w:t>маңызы бар қала халқының</w:t>
            </w:r>
            <w:r>
              <w:br/>
            </w:r>
            <w:r>
              <w:rPr>
                <w:rFonts w:ascii="Times New Roman"/>
                <w:b w:val="false"/>
                <w:i w:val="false"/>
                <w:color w:val="000000"/>
                <w:sz w:val="20"/>
              </w:rPr>
              <w:t>болжамды саны" нысанына</w:t>
            </w:r>
            <w:r>
              <w:br/>
            </w:r>
            <w:r>
              <w:rPr>
                <w:rFonts w:ascii="Times New Roman"/>
                <w:b w:val="false"/>
                <w:i w:val="false"/>
                <w:color w:val="000000"/>
                <w:sz w:val="20"/>
              </w:rPr>
              <w:t>қосымша</w:t>
            </w:r>
          </w:p>
        </w:tc>
      </w:tr>
    </w:tbl>
    <w:bookmarkStart w:name="z338" w:id="295"/>
    <w:p>
      <w:pPr>
        <w:spacing w:after="0"/>
        <w:ind w:left="0"/>
        <w:jc w:val="left"/>
      </w:pPr>
      <w:r>
        <w:rPr>
          <w:rFonts w:ascii="Times New Roman"/>
          <w:b/>
          <w:i w:val="false"/>
          <w:color w:val="000000"/>
        </w:rPr>
        <w:t xml:space="preserve"> Әкімшілік деректерді өтеусіз негізде жинауға арналған "Астана, облыс, республикалық маңызы бар қала халқының болжамды саны" нысанын толтыру бойынша түсіндірме (16-ЖСТЖҚ, жалпы сипаттағы трансферттер көлемін қалыптастыру жылында)</w:t>
      </w:r>
    </w:p>
    <w:bookmarkEnd w:id="295"/>
    <w:bookmarkStart w:name="z339" w:id="296"/>
    <w:p>
      <w:pPr>
        <w:spacing w:after="0"/>
        <w:ind w:left="0"/>
        <w:jc w:val="left"/>
      </w:pPr>
      <w:r>
        <w:rPr>
          <w:rFonts w:ascii="Times New Roman"/>
          <w:b/>
          <w:i w:val="false"/>
          <w:color w:val="000000"/>
        </w:rPr>
        <w:t xml:space="preserve"> 1-тарау. Жалпы ережелер</w:t>
      </w:r>
    </w:p>
    <w:bookmarkEnd w:id="296"/>
    <w:bookmarkStart w:name="z340" w:id="297"/>
    <w:p>
      <w:pPr>
        <w:spacing w:after="0"/>
        <w:ind w:left="0"/>
        <w:jc w:val="both"/>
      </w:pPr>
      <w:r>
        <w:rPr>
          <w:rFonts w:ascii="Times New Roman"/>
          <w:b w:val="false"/>
          <w:i w:val="false"/>
          <w:color w:val="000000"/>
          <w:sz w:val="28"/>
        </w:rPr>
        <w:t>
      1. Осы түсіндірме әкімшілік деректерді өтеусіз негізде жинауға арналған "Астана, облыс, республикалық маңызы бар қала халқының болжамды саны" нысанын (бұдан әрі – Нысан) толтыру бойынша бірыңғай талаптарды айқындайды.</w:t>
      </w:r>
    </w:p>
    <w:bookmarkEnd w:id="297"/>
    <w:bookmarkStart w:name="z341" w:id="298"/>
    <w:p>
      <w:pPr>
        <w:spacing w:after="0"/>
        <w:ind w:left="0"/>
        <w:jc w:val="both"/>
      </w:pPr>
      <w:r>
        <w:rPr>
          <w:rFonts w:ascii="Times New Roman"/>
          <w:b w:val="false"/>
          <w:i w:val="false"/>
          <w:color w:val="000000"/>
          <w:sz w:val="28"/>
        </w:rPr>
        <w:t>
      2. Нысанға тегі мен аты-жөні көрсетіле отырып, астананың, облыстың, республикалық маңызы бар қаланың мемлекеттік жоспарлау жөніндегі жергілікті уәкілетті органының басшысы қол қояды.</w:t>
      </w:r>
    </w:p>
    <w:bookmarkEnd w:id="298"/>
    <w:bookmarkStart w:name="z342" w:id="299"/>
    <w:p>
      <w:pPr>
        <w:spacing w:after="0"/>
        <w:ind w:left="0"/>
        <w:jc w:val="both"/>
      </w:pPr>
      <w:r>
        <w:rPr>
          <w:rFonts w:ascii="Times New Roman"/>
          <w:b w:val="false"/>
          <w:i w:val="false"/>
          <w:color w:val="000000"/>
          <w:sz w:val="28"/>
        </w:rPr>
        <w:t xml:space="preserve">
      3. Нысан мемлекеттік және орыс тілдерінде толтырылады. </w:t>
      </w:r>
    </w:p>
    <w:bookmarkEnd w:id="299"/>
    <w:bookmarkStart w:name="z343" w:id="300"/>
    <w:p>
      <w:pPr>
        <w:spacing w:after="0"/>
        <w:ind w:left="0"/>
        <w:jc w:val="left"/>
      </w:pPr>
      <w:r>
        <w:rPr>
          <w:rFonts w:ascii="Times New Roman"/>
          <w:b/>
          <w:i w:val="false"/>
          <w:color w:val="000000"/>
        </w:rPr>
        <w:t xml:space="preserve"> 2-тарау. Нысанды толтыру бойынша түсіндірме</w:t>
      </w:r>
    </w:p>
    <w:bookmarkEnd w:id="300"/>
    <w:bookmarkStart w:name="z344" w:id="301"/>
    <w:p>
      <w:pPr>
        <w:spacing w:after="0"/>
        <w:ind w:left="0"/>
        <w:jc w:val="both"/>
      </w:pPr>
      <w:r>
        <w:rPr>
          <w:rFonts w:ascii="Times New Roman"/>
          <w:b w:val="false"/>
          <w:i w:val="false"/>
          <w:color w:val="000000"/>
          <w:sz w:val="28"/>
        </w:rPr>
        <w:t>
      4. 1-баған (Функционалдық кіші топтардың атауы): мұнда мемлекеттік қызмет салалары (білім беру, денсаулық сақтау, қорғаныс және т.б.) көрсетілген. Әрбір кіші топ халықтың өзіне тән ерекше санаты бойынша деректерді талап етеді.</w:t>
      </w:r>
    </w:p>
    <w:bookmarkEnd w:id="301"/>
    <w:bookmarkStart w:name="z345" w:id="302"/>
    <w:p>
      <w:pPr>
        <w:spacing w:after="0"/>
        <w:ind w:left="0"/>
        <w:jc w:val="both"/>
      </w:pPr>
      <w:r>
        <w:rPr>
          <w:rFonts w:ascii="Times New Roman"/>
          <w:b w:val="false"/>
          <w:i w:val="false"/>
          <w:color w:val="000000"/>
          <w:sz w:val="28"/>
        </w:rPr>
        <w:t>
      5. 2-баған (Көрсеткіштер): осы кіші топта көрсетілетін қызметтерді тұтынушы болып табылатын демографиялық топ көрсетіледі (мысалы, "Тұрақты халық саны" немесе "6-дан 18 жасқа дейінгі адамдар").</w:t>
      </w:r>
    </w:p>
    <w:bookmarkEnd w:id="302"/>
    <w:bookmarkStart w:name="z346" w:id="303"/>
    <w:p>
      <w:pPr>
        <w:spacing w:after="0"/>
        <w:ind w:left="0"/>
        <w:jc w:val="both"/>
      </w:pPr>
      <w:r>
        <w:rPr>
          <w:rFonts w:ascii="Times New Roman"/>
          <w:b w:val="false"/>
          <w:i w:val="false"/>
          <w:color w:val="000000"/>
          <w:sz w:val="28"/>
        </w:rPr>
        <w:t>
      6. 3-баған (Жоспарланатын кезеңнің алдындағы жылдағы тұтынушылар саны): мұнда өткен (есепті) жылдағы нақты деректер енгізіледі.</w:t>
      </w:r>
    </w:p>
    <w:bookmarkEnd w:id="303"/>
    <w:bookmarkStart w:name="z347" w:id="304"/>
    <w:p>
      <w:pPr>
        <w:spacing w:after="0"/>
        <w:ind w:left="0"/>
        <w:jc w:val="both"/>
      </w:pPr>
      <w:r>
        <w:rPr>
          <w:rFonts w:ascii="Times New Roman"/>
          <w:b w:val="false"/>
          <w:i w:val="false"/>
          <w:color w:val="000000"/>
          <w:sz w:val="28"/>
        </w:rPr>
        <w:t>
      7. 4, 6, 8-бағандар (Жылдар бойынша халық саны): тиісінше жоспарланатын кезеңнің 1-ші, 2-ші және 3-ші жылдарына арналған адамдардың болжамды саны.</w:t>
      </w:r>
    </w:p>
    <w:bookmarkEnd w:id="304"/>
    <w:bookmarkStart w:name="z348" w:id="305"/>
    <w:p>
      <w:pPr>
        <w:spacing w:after="0"/>
        <w:ind w:left="0"/>
        <w:jc w:val="both"/>
      </w:pPr>
      <w:r>
        <w:rPr>
          <w:rFonts w:ascii="Times New Roman"/>
          <w:b w:val="false"/>
          <w:i w:val="false"/>
          <w:color w:val="000000"/>
          <w:sz w:val="28"/>
        </w:rPr>
        <w:t>
      8. 5, 7, 9-бағандар (Санның өсімі): ағымдағы болжамды жыл мен өткен жыл арасындағы математикалық айырма (тұтынушылар санының қанша адамға көбейгенін немесе азайғанын көрсетеді).</w:t>
      </w:r>
    </w:p>
    <w:bookmarkEnd w:id="305"/>
    <w:bookmarkStart w:name="z349" w:id="306"/>
    <w:p>
      <w:pPr>
        <w:spacing w:after="0"/>
        <w:ind w:left="0"/>
        <w:jc w:val="both"/>
      </w:pPr>
      <w:r>
        <w:rPr>
          <w:rFonts w:ascii="Times New Roman"/>
          <w:b w:val="false"/>
          <w:i w:val="false"/>
          <w:color w:val="000000"/>
          <w:sz w:val="28"/>
        </w:rPr>
        <w:t>
      Ұсынылған нысан негізінде төменде кесте құрылымына сәйкес жолдарды реті бойынша толтыру сипаттамасы берілген:</w:t>
      </w:r>
    </w:p>
    <w:bookmarkEnd w:id="306"/>
    <w:bookmarkStart w:name="z350" w:id="307"/>
    <w:p>
      <w:pPr>
        <w:spacing w:after="0"/>
        <w:ind w:left="0"/>
        <w:jc w:val="both"/>
      </w:pPr>
      <w:r>
        <w:rPr>
          <w:rFonts w:ascii="Times New Roman"/>
          <w:b w:val="false"/>
          <w:i w:val="false"/>
          <w:color w:val="000000"/>
          <w:sz w:val="28"/>
        </w:rPr>
        <w:t xml:space="preserve">
      9. Жалпы сипаттағы мемлекеттік көрсетілетін қызметтер </w:t>
      </w:r>
    </w:p>
    <w:bookmarkEnd w:id="307"/>
    <w:bookmarkStart w:name="z351" w:id="308"/>
    <w:p>
      <w:pPr>
        <w:spacing w:after="0"/>
        <w:ind w:left="0"/>
        <w:jc w:val="both"/>
      </w:pPr>
      <w:r>
        <w:rPr>
          <w:rFonts w:ascii="Times New Roman"/>
          <w:b w:val="false"/>
          <w:i w:val="false"/>
          <w:color w:val="000000"/>
          <w:sz w:val="28"/>
        </w:rPr>
        <w:t xml:space="preserve">
      • Өкілді, атқарушы және басқа да органдар: 2-бағанға "Тұрақты халық саны" енгізіледі, өйткені бұл органдардың қызметі өңірдің барлық тұрғындарын қамтиды. </w:t>
      </w:r>
    </w:p>
    <w:bookmarkEnd w:id="308"/>
    <w:bookmarkStart w:name="z352" w:id="309"/>
    <w:p>
      <w:pPr>
        <w:spacing w:after="0"/>
        <w:ind w:left="0"/>
        <w:jc w:val="both"/>
      </w:pPr>
      <w:r>
        <w:rPr>
          <w:rFonts w:ascii="Times New Roman"/>
          <w:b w:val="false"/>
          <w:i w:val="false"/>
          <w:color w:val="000000"/>
          <w:sz w:val="28"/>
        </w:rPr>
        <w:t>
      • Қаржылық, жоспарлау және статистикалық қызмет: есептеу халықтың жалпы саны негізінде жүргізіледі.</w:t>
      </w:r>
    </w:p>
    <w:bookmarkEnd w:id="309"/>
    <w:bookmarkStart w:name="z353" w:id="310"/>
    <w:p>
      <w:pPr>
        <w:spacing w:after="0"/>
        <w:ind w:left="0"/>
        <w:jc w:val="both"/>
      </w:pPr>
      <w:r>
        <w:rPr>
          <w:rFonts w:ascii="Times New Roman"/>
          <w:b w:val="false"/>
          <w:i w:val="false"/>
          <w:color w:val="000000"/>
          <w:sz w:val="28"/>
        </w:rPr>
        <w:t xml:space="preserve">
      10. Қорғаныс </w:t>
      </w:r>
    </w:p>
    <w:bookmarkEnd w:id="310"/>
    <w:bookmarkStart w:name="z354" w:id="311"/>
    <w:p>
      <w:pPr>
        <w:spacing w:after="0"/>
        <w:ind w:left="0"/>
        <w:jc w:val="both"/>
      </w:pPr>
      <w:r>
        <w:rPr>
          <w:rFonts w:ascii="Times New Roman"/>
          <w:b w:val="false"/>
          <w:i w:val="false"/>
          <w:color w:val="000000"/>
          <w:sz w:val="28"/>
        </w:rPr>
        <w:t xml:space="preserve">
      • Әскери мұқтаждықтар: мұнда ерекше көрсеткіш — "18-ден 27 жасқа дейінгі әскерге шақыру жасындағы ер адамдар" көрсетіледі. </w:t>
      </w:r>
    </w:p>
    <w:bookmarkEnd w:id="311"/>
    <w:bookmarkStart w:name="z355" w:id="312"/>
    <w:p>
      <w:pPr>
        <w:spacing w:after="0"/>
        <w:ind w:left="0"/>
        <w:jc w:val="both"/>
      </w:pPr>
      <w:r>
        <w:rPr>
          <w:rFonts w:ascii="Times New Roman"/>
          <w:b w:val="false"/>
          <w:i w:val="false"/>
          <w:color w:val="000000"/>
          <w:sz w:val="28"/>
        </w:rPr>
        <w:t>
      • Төтенше жағдайлар бойынша жұмысты ұйымдастыру: тұрақты халықтың жалпы саны негізінде толтырылады.</w:t>
      </w:r>
    </w:p>
    <w:bookmarkEnd w:id="312"/>
    <w:bookmarkStart w:name="z356" w:id="313"/>
    <w:p>
      <w:pPr>
        <w:spacing w:after="0"/>
        <w:ind w:left="0"/>
        <w:jc w:val="both"/>
      </w:pPr>
      <w:r>
        <w:rPr>
          <w:rFonts w:ascii="Times New Roman"/>
          <w:b w:val="false"/>
          <w:i w:val="false"/>
          <w:color w:val="000000"/>
          <w:sz w:val="28"/>
        </w:rPr>
        <w:t xml:space="preserve">
      11. Қоғамдық тәртіп, қауіпсіздік, құқықтық, сот, қылмыстық-атқару қызметі </w:t>
      </w:r>
    </w:p>
    <w:bookmarkEnd w:id="313"/>
    <w:bookmarkStart w:name="z357" w:id="314"/>
    <w:p>
      <w:pPr>
        <w:spacing w:after="0"/>
        <w:ind w:left="0"/>
        <w:jc w:val="both"/>
      </w:pPr>
      <w:r>
        <w:rPr>
          <w:rFonts w:ascii="Times New Roman"/>
          <w:b w:val="false"/>
          <w:i w:val="false"/>
          <w:color w:val="000000"/>
          <w:sz w:val="28"/>
        </w:rPr>
        <w:t xml:space="preserve">
      • Құқық қорғау қызметі: көрсеткіш "Тұрақты халық саны" болып табылады. </w:t>
      </w:r>
    </w:p>
    <w:bookmarkEnd w:id="314"/>
    <w:bookmarkStart w:name="z358" w:id="315"/>
    <w:p>
      <w:pPr>
        <w:spacing w:after="0"/>
        <w:ind w:left="0"/>
        <w:jc w:val="both"/>
      </w:pPr>
      <w:r>
        <w:rPr>
          <w:rFonts w:ascii="Times New Roman"/>
          <w:b w:val="false"/>
          <w:i w:val="false"/>
          <w:color w:val="000000"/>
          <w:sz w:val="28"/>
        </w:rPr>
        <w:t xml:space="preserve">
      • Қылмыстық-атқару жүйесі: деректер осы жүйенің көрсетілетін қызметтерін тұтынушылар санына сәйкес енгізіледі. </w:t>
      </w:r>
    </w:p>
    <w:bookmarkEnd w:id="315"/>
    <w:bookmarkStart w:name="z359" w:id="316"/>
    <w:p>
      <w:pPr>
        <w:spacing w:after="0"/>
        <w:ind w:left="0"/>
        <w:jc w:val="both"/>
      </w:pPr>
      <w:r>
        <w:rPr>
          <w:rFonts w:ascii="Times New Roman"/>
          <w:b w:val="false"/>
          <w:i w:val="false"/>
          <w:color w:val="000000"/>
          <w:sz w:val="28"/>
        </w:rPr>
        <w:t xml:space="preserve">
      • Тәртіп пен қауіпсіздік саласындағы өзге де көрсетілетін қызметтер: есептеу халықтың жалпы санына негізделеді. </w:t>
      </w:r>
    </w:p>
    <w:bookmarkEnd w:id="316"/>
    <w:bookmarkStart w:name="z360" w:id="317"/>
    <w:p>
      <w:pPr>
        <w:spacing w:after="0"/>
        <w:ind w:left="0"/>
        <w:jc w:val="both"/>
      </w:pPr>
      <w:r>
        <w:rPr>
          <w:rFonts w:ascii="Times New Roman"/>
          <w:b w:val="false"/>
          <w:i w:val="false"/>
          <w:color w:val="000000"/>
          <w:sz w:val="28"/>
        </w:rPr>
        <w:t xml:space="preserve">
      12. Білім беру </w:t>
      </w:r>
    </w:p>
    <w:bookmarkEnd w:id="317"/>
    <w:bookmarkStart w:name="z361" w:id="318"/>
    <w:p>
      <w:pPr>
        <w:spacing w:after="0"/>
        <w:ind w:left="0"/>
        <w:jc w:val="both"/>
      </w:pPr>
      <w:r>
        <w:rPr>
          <w:rFonts w:ascii="Times New Roman"/>
          <w:b w:val="false"/>
          <w:i w:val="false"/>
          <w:color w:val="000000"/>
          <w:sz w:val="28"/>
        </w:rPr>
        <w:t xml:space="preserve">
      • Мектепке дейінгі тәрбие мен оқыту: 2-бағанда "1-ден 5 жасқа дейінгі балалар саны" тіркеледі. </w:t>
      </w:r>
    </w:p>
    <w:bookmarkEnd w:id="318"/>
    <w:bookmarkStart w:name="z362" w:id="319"/>
    <w:p>
      <w:pPr>
        <w:spacing w:after="0"/>
        <w:ind w:left="0"/>
        <w:jc w:val="both"/>
      </w:pPr>
      <w:r>
        <w:rPr>
          <w:rFonts w:ascii="Times New Roman"/>
          <w:b w:val="false"/>
          <w:i w:val="false"/>
          <w:color w:val="000000"/>
          <w:sz w:val="28"/>
        </w:rPr>
        <w:t xml:space="preserve">
      • Бастауыш, орта және жалпы орта білім беру: "6-дан 18 жасқа дейінгі балалар" көрсетіледі. </w:t>
      </w:r>
    </w:p>
    <w:bookmarkEnd w:id="319"/>
    <w:bookmarkStart w:name="z363" w:id="320"/>
    <w:p>
      <w:pPr>
        <w:spacing w:after="0"/>
        <w:ind w:left="0"/>
        <w:jc w:val="both"/>
      </w:pPr>
      <w:r>
        <w:rPr>
          <w:rFonts w:ascii="Times New Roman"/>
          <w:b w:val="false"/>
          <w:i w:val="false"/>
          <w:color w:val="000000"/>
          <w:sz w:val="28"/>
        </w:rPr>
        <w:t xml:space="preserve">
      • Техникалық және кәсіптік білім беру: есептеу "14-тен 18 жасқа дейінгі балалар" санаты бойынша жүргізіледі. </w:t>
      </w:r>
    </w:p>
    <w:bookmarkEnd w:id="320"/>
    <w:bookmarkStart w:name="z364" w:id="321"/>
    <w:p>
      <w:pPr>
        <w:spacing w:after="0"/>
        <w:ind w:left="0"/>
        <w:jc w:val="both"/>
      </w:pPr>
      <w:r>
        <w:rPr>
          <w:rFonts w:ascii="Times New Roman"/>
          <w:b w:val="false"/>
          <w:i w:val="false"/>
          <w:color w:val="000000"/>
          <w:sz w:val="28"/>
        </w:rPr>
        <w:t>
      • Қайта даярлау және біліктілікті арттыру: халықтың жалпы саны көрсеткіші қолданылады.</w:t>
      </w:r>
    </w:p>
    <w:bookmarkEnd w:id="321"/>
    <w:bookmarkStart w:name="z365" w:id="322"/>
    <w:p>
      <w:pPr>
        <w:spacing w:after="0"/>
        <w:ind w:left="0"/>
        <w:jc w:val="both"/>
      </w:pPr>
      <w:r>
        <w:rPr>
          <w:rFonts w:ascii="Times New Roman"/>
          <w:b w:val="false"/>
          <w:i w:val="false"/>
          <w:color w:val="000000"/>
          <w:sz w:val="28"/>
        </w:rPr>
        <w:t xml:space="preserve">
      13. Денсаулық сақтау </w:t>
      </w:r>
    </w:p>
    <w:bookmarkEnd w:id="322"/>
    <w:bookmarkStart w:name="z366" w:id="323"/>
    <w:p>
      <w:pPr>
        <w:spacing w:after="0"/>
        <w:ind w:left="0"/>
        <w:jc w:val="both"/>
      </w:pPr>
      <w:r>
        <w:rPr>
          <w:rFonts w:ascii="Times New Roman"/>
          <w:b w:val="false"/>
          <w:i w:val="false"/>
          <w:color w:val="000000"/>
          <w:sz w:val="28"/>
        </w:rPr>
        <w:t>
      • Денсаулық сақтау, мамандандырылған көмек және емханалар: осы бөлімнің барлық тармақшалары үшін негізгі көрсеткіш "Тұрақты халық саны" болып табылады.</w:t>
      </w:r>
    </w:p>
    <w:bookmarkEnd w:id="323"/>
    <w:bookmarkStart w:name="z367" w:id="324"/>
    <w:p>
      <w:pPr>
        <w:spacing w:after="0"/>
        <w:ind w:left="0"/>
        <w:jc w:val="both"/>
      </w:pPr>
      <w:r>
        <w:rPr>
          <w:rFonts w:ascii="Times New Roman"/>
          <w:b w:val="false"/>
          <w:i w:val="false"/>
          <w:color w:val="000000"/>
          <w:sz w:val="28"/>
        </w:rPr>
        <w:t xml:space="preserve">
      14. Әлеуметтік көмек және әлеуметтік қамсыздандыру </w:t>
      </w:r>
    </w:p>
    <w:bookmarkEnd w:id="324"/>
    <w:bookmarkStart w:name="z368" w:id="325"/>
    <w:p>
      <w:pPr>
        <w:spacing w:after="0"/>
        <w:ind w:left="0"/>
        <w:jc w:val="both"/>
      </w:pPr>
      <w:r>
        <w:rPr>
          <w:rFonts w:ascii="Times New Roman"/>
          <w:b w:val="false"/>
          <w:i w:val="false"/>
          <w:color w:val="000000"/>
          <w:sz w:val="28"/>
        </w:rPr>
        <w:t xml:space="preserve">
      • Әлеуметтік қамсыздандыру: 2-бағанда "6-дан 18 жасқа дейінгі балалар саны мен зейнеткерлік жастан асқан халық саны" жинақталады. </w:t>
      </w:r>
    </w:p>
    <w:bookmarkEnd w:id="325"/>
    <w:bookmarkStart w:name="z369" w:id="326"/>
    <w:p>
      <w:pPr>
        <w:spacing w:after="0"/>
        <w:ind w:left="0"/>
        <w:jc w:val="both"/>
      </w:pPr>
      <w:r>
        <w:rPr>
          <w:rFonts w:ascii="Times New Roman"/>
          <w:b w:val="false"/>
          <w:i w:val="false"/>
          <w:color w:val="000000"/>
          <w:sz w:val="28"/>
        </w:rPr>
        <w:t>
      • Әлеуметтік көмек: тұрақты халықтың жалпы саны көрсетіледі.</w:t>
      </w:r>
    </w:p>
    <w:bookmarkEnd w:id="326"/>
    <w:bookmarkStart w:name="z370" w:id="327"/>
    <w:p>
      <w:pPr>
        <w:spacing w:after="0"/>
        <w:ind w:left="0"/>
        <w:jc w:val="both"/>
      </w:pPr>
      <w:r>
        <w:rPr>
          <w:rFonts w:ascii="Times New Roman"/>
          <w:b w:val="false"/>
          <w:i w:val="false"/>
          <w:color w:val="000000"/>
          <w:sz w:val="28"/>
        </w:rPr>
        <w:t xml:space="preserve">
      15. Тұрғын үй-коммуналдық шаруашылық </w:t>
      </w:r>
    </w:p>
    <w:bookmarkEnd w:id="327"/>
    <w:bookmarkStart w:name="z371" w:id="328"/>
    <w:p>
      <w:pPr>
        <w:spacing w:after="0"/>
        <w:ind w:left="0"/>
        <w:jc w:val="both"/>
      </w:pPr>
      <w:r>
        <w:rPr>
          <w:rFonts w:ascii="Times New Roman"/>
          <w:b w:val="false"/>
          <w:i w:val="false"/>
          <w:color w:val="000000"/>
          <w:sz w:val="28"/>
        </w:rPr>
        <w:t>
      • Тұрғын үй, коммуналдық шаруашылық және абаттандыру: барлық жолдар тұрақты халық саны туралы деректер негізінде толтырылады.</w:t>
      </w:r>
    </w:p>
    <w:bookmarkEnd w:id="328"/>
    <w:bookmarkStart w:name="z372" w:id="329"/>
    <w:p>
      <w:pPr>
        <w:spacing w:after="0"/>
        <w:ind w:left="0"/>
        <w:jc w:val="both"/>
      </w:pPr>
      <w:r>
        <w:rPr>
          <w:rFonts w:ascii="Times New Roman"/>
          <w:b w:val="false"/>
          <w:i w:val="false"/>
          <w:color w:val="000000"/>
          <w:sz w:val="28"/>
        </w:rPr>
        <w:t xml:space="preserve">
      16. Мәдениет, спорт, туризм және ақпараттық кеңістік </w:t>
      </w:r>
    </w:p>
    <w:bookmarkEnd w:id="329"/>
    <w:bookmarkStart w:name="z373" w:id="330"/>
    <w:p>
      <w:pPr>
        <w:spacing w:after="0"/>
        <w:ind w:left="0"/>
        <w:jc w:val="both"/>
      </w:pPr>
      <w:r>
        <w:rPr>
          <w:rFonts w:ascii="Times New Roman"/>
          <w:b w:val="false"/>
          <w:i w:val="false"/>
          <w:color w:val="000000"/>
          <w:sz w:val="28"/>
        </w:rPr>
        <w:t xml:space="preserve">
      • Мәдениет және ақпараттық кеңістік, сондай-ақ мәдениет, спорт, туризм және ақпараттық кеңістікті ұйымдастыру бойынша өзге де көрсетілетін қызметтер: тұрақты халық саны көрсеткіші қолданылады. </w:t>
      </w:r>
    </w:p>
    <w:bookmarkEnd w:id="330"/>
    <w:bookmarkStart w:name="z374" w:id="331"/>
    <w:p>
      <w:pPr>
        <w:spacing w:after="0"/>
        <w:ind w:left="0"/>
        <w:jc w:val="both"/>
      </w:pPr>
      <w:r>
        <w:rPr>
          <w:rFonts w:ascii="Times New Roman"/>
          <w:b w:val="false"/>
          <w:i w:val="false"/>
          <w:color w:val="000000"/>
          <w:sz w:val="28"/>
        </w:rPr>
        <w:t xml:space="preserve">
      • Спорт: "4-тен 18 жасқа дейінгі балалар саны" көрсеткіші қолданылады. </w:t>
      </w:r>
    </w:p>
    <w:bookmarkEnd w:id="331"/>
    <w:bookmarkStart w:name="z375" w:id="332"/>
    <w:p>
      <w:pPr>
        <w:spacing w:after="0"/>
        <w:ind w:left="0"/>
        <w:jc w:val="both"/>
      </w:pPr>
      <w:r>
        <w:rPr>
          <w:rFonts w:ascii="Times New Roman"/>
          <w:b w:val="false"/>
          <w:i w:val="false"/>
          <w:color w:val="000000"/>
          <w:sz w:val="28"/>
        </w:rPr>
        <w:t>
      • Туризм: "Туризм, тәулік-төсек саны" көрсеткіші көрсетіледі.</w:t>
      </w:r>
    </w:p>
    <w:bookmarkEnd w:id="332"/>
    <w:bookmarkStart w:name="z376" w:id="333"/>
    <w:p>
      <w:pPr>
        <w:spacing w:after="0"/>
        <w:ind w:left="0"/>
        <w:jc w:val="both"/>
      </w:pPr>
      <w:r>
        <w:rPr>
          <w:rFonts w:ascii="Times New Roman"/>
          <w:b w:val="false"/>
          <w:i w:val="false"/>
          <w:color w:val="000000"/>
          <w:sz w:val="28"/>
        </w:rPr>
        <w:t xml:space="preserve">
      17. Отын-энергетикалық кешен және жер қойнауын пайдалану </w:t>
      </w:r>
    </w:p>
    <w:bookmarkEnd w:id="333"/>
    <w:bookmarkStart w:name="z377" w:id="334"/>
    <w:p>
      <w:pPr>
        <w:spacing w:after="0"/>
        <w:ind w:left="0"/>
        <w:jc w:val="both"/>
      </w:pPr>
      <w:r>
        <w:rPr>
          <w:rFonts w:ascii="Times New Roman"/>
          <w:b w:val="false"/>
          <w:i w:val="false"/>
          <w:color w:val="000000"/>
          <w:sz w:val="28"/>
        </w:rPr>
        <w:t xml:space="preserve">
      • Отын және энергетика: 2-бағанда "Тұрақты халық саны" көрсетіледі. </w:t>
      </w:r>
    </w:p>
    <w:bookmarkEnd w:id="334"/>
    <w:bookmarkStart w:name="z378" w:id="335"/>
    <w:p>
      <w:pPr>
        <w:spacing w:after="0"/>
        <w:ind w:left="0"/>
        <w:jc w:val="both"/>
      </w:pPr>
      <w:r>
        <w:rPr>
          <w:rFonts w:ascii="Times New Roman"/>
          <w:b w:val="false"/>
          <w:i w:val="false"/>
          <w:color w:val="000000"/>
          <w:sz w:val="28"/>
        </w:rPr>
        <w:t>
      • ОЭК саласындағы өзге де көрсетілетін қызметтер: осы саладағы тұтынушылар саны туралы деректер негізінде толтырылады.</w:t>
      </w:r>
    </w:p>
    <w:bookmarkEnd w:id="335"/>
    <w:bookmarkStart w:name="z379" w:id="336"/>
    <w:p>
      <w:pPr>
        <w:spacing w:after="0"/>
        <w:ind w:left="0"/>
        <w:jc w:val="both"/>
      </w:pPr>
      <w:r>
        <w:rPr>
          <w:rFonts w:ascii="Times New Roman"/>
          <w:b w:val="false"/>
          <w:i w:val="false"/>
          <w:color w:val="000000"/>
          <w:sz w:val="28"/>
        </w:rPr>
        <w:t xml:space="preserve">
      18. Ауыл, су, орман, балық шаруашылығы және қоршаған ортаны қорғау </w:t>
      </w:r>
    </w:p>
    <w:bookmarkEnd w:id="336"/>
    <w:bookmarkStart w:name="z380" w:id="337"/>
    <w:p>
      <w:pPr>
        <w:spacing w:after="0"/>
        <w:ind w:left="0"/>
        <w:jc w:val="both"/>
      </w:pPr>
      <w:r>
        <w:rPr>
          <w:rFonts w:ascii="Times New Roman"/>
          <w:b w:val="false"/>
          <w:i w:val="false"/>
          <w:color w:val="000000"/>
          <w:sz w:val="28"/>
        </w:rPr>
        <w:t xml:space="preserve">
      • Ауыл шаруашылығы: 2-бағандағы негізгі көрсеткіш "Тұрақты халық саны" болып табылады. </w:t>
      </w:r>
    </w:p>
    <w:bookmarkEnd w:id="337"/>
    <w:bookmarkStart w:name="z381" w:id="338"/>
    <w:p>
      <w:pPr>
        <w:spacing w:after="0"/>
        <w:ind w:left="0"/>
        <w:jc w:val="both"/>
      </w:pPr>
      <w:r>
        <w:rPr>
          <w:rFonts w:ascii="Times New Roman"/>
          <w:b w:val="false"/>
          <w:i w:val="false"/>
          <w:color w:val="000000"/>
          <w:sz w:val="28"/>
        </w:rPr>
        <w:t xml:space="preserve">
      • Орман шаруашылығы: есептеу "Тұрақты халық саны" негізінде жүргізіледі. </w:t>
      </w:r>
    </w:p>
    <w:bookmarkEnd w:id="338"/>
    <w:bookmarkStart w:name="z382" w:id="339"/>
    <w:p>
      <w:pPr>
        <w:spacing w:after="0"/>
        <w:ind w:left="0"/>
        <w:jc w:val="both"/>
      </w:pPr>
      <w:r>
        <w:rPr>
          <w:rFonts w:ascii="Times New Roman"/>
          <w:b w:val="false"/>
          <w:i w:val="false"/>
          <w:color w:val="000000"/>
          <w:sz w:val="28"/>
        </w:rPr>
        <w:t>
      • Балық шаруашылығы: көрсеткіш ретінде "Тұрақты халық саны" енгізіледі.</w:t>
      </w:r>
    </w:p>
    <w:bookmarkEnd w:id="339"/>
    <w:bookmarkStart w:name="z383" w:id="340"/>
    <w:p>
      <w:pPr>
        <w:spacing w:after="0"/>
        <w:ind w:left="0"/>
        <w:jc w:val="both"/>
      </w:pPr>
      <w:r>
        <w:rPr>
          <w:rFonts w:ascii="Times New Roman"/>
          <w:b w:val="false"/>
          <w:i w:val="false"/>
          <w:color w:val="000000"/>
          <w:sz w:val="28"/>
        </w:rPr>
        <w:t>
      • Су шаруашылығы, қоршаған ортаны қорғау және жер қатынастары: өңірдегі тиісті көрсетілетін қызметтерді тұтынушылар санына сәйкес толтырылады.</w:t>
      </w:r>
    </w:p>
    <w:bookmarkEnd w:id="340"/>
    <w:bookmarkStart w:name="z384" w:id="341"/>
    <w:p>
      <w:pPr>
        <w:spacing w:after="0"/>
        <w:ind w:left="0"/>
        <w:jc w:val="both"/>
      </w:pPr>
      <w:r>
        <w:rPr>
          <w:rFonts w:ascii="Times New Roman"/>
          <w:b w:val="false"/>
          <w:i w:val="false"/>
          <w:color w:val="000000"/>
          <w:sz w:val="28"/>
        </w:rPr>
        <w:t xml:space="preserve">
      19. Өнеркәсіп, сәулет, қала құрылысы және құрылыс қызметі </w:t>
      </w:r>
    </w:p>
    <w:bookmarkEnd w:id="341"/>
    <w:bookmarkStart w:name="z385" w:id="342"/>
    <w:p>
      <w:pPr>
        <w:spacing w:after="0"/>
        <w:ind w:left="0"/>
        <w:jc w:val="both"/>
      </w:pPr>
      <w:r>
        <w:rPr>
          <w:rFonts w:ascii="Times New Roman"/>
          <w:b w:val="false"/>
          <w:i w:val="false"/>
          <w:color w:val="000000"/>
          <w:sz w:val="28"/>
        </w:rPr>
        <w:t xml:space="preserve">
      • Сәулет, қала құрылысы және құрылыс қызметі: 2-бағанда "Тұрақты халық саны" көрсетіледі. </w:t>
      </w:r>
    </w:p>
    <w:bookmarkEnd w:id="342"/>
    <w:bookmarkStart w:name="z386" w:id="343"/>
    <w:p>
      <w:pPr>
        <w:spacing w:after="0"/>
        <w:ind w:left="0"/>
        <w:jc w:val="both"/>
      </w:pPr>
      <w:r>
        <w:rPr>
          <w:rFonts w:ascii="Times New Roman"/>
          <w:b w:val="false"/>
          <w:i w:val="false"/>
          <w:color w:val="000000"/>
          <w:sz w:val="28"/>
        </w:rPr>
        <w:t>
      • Өнеркәсіп және құрылыс саласындағы өзге де көрсетілетін қызметтер: осы көрсетілетін қызметтермен қамтылған халық саны бойынша деректер енгізіледі.</w:t>
      </w:r>
    </w:p>
    <w:bookmarkEnd w:id="343"/>
    <w:bookmarkStart w:name="z387" w:id="344"/>
    <w:p>
      <w:pPr>
        <w:spacing w:after="0"/>
        <w:ind w:left="0"/>
        <w:jc w:val="both"/>
      </w:pPr>
      <w:r>
        <w:rPr>
          <w:rFonts w:ascii="Times New Roman"/>
          <w:b w:val="false"/>
          <w:i w:val="false"/>
          <w:color w:val="000000"/>
          <w:sz w:val="28"/>
        </w:rPr>
        <w:t xml:space="preserve">
      20. Көлік және коммуникациялар </w:t>
      </w:r>
    </w:p>
    <w:bookmarkEnd w:id="344"/>
    <w:bookmarkStart w:name="z388" w:id="345"/>
    <w:p>
      <w:pPr>
        <w:spacing w:after="0"/>
        <w:ind w:left="0"/>
        <w:jc w:val="both"/>
      </w:pPr>
      <w:r>
        <w:rPr>
          <w:rFonts w:ascii="Times New Roman"/>
          <w:b w:val="false"/>
          <w:i w:val="false"/>
          <w:color w:val="000000"/>
          <w:sz w:val="28"/>
        </w:rPr>
        <w:t xml:space="preserve">
      • Автомобиль көлігі: жоспарлау үшін негізгі көрсеткіш "Тұрақты халық саны" болып табылады. </w:t>
      </w:r>
    </w:p>
    <w:bookmarkEnd w:id="345"/>
    <w:bookmarkStart w:name="z389" w:id="346"/>
    <w:p>
      <w:pPr>
        <w:spacing w:after="0"/>
        <w:ind w:left="0"/>
        <w:jc w:val="both"/>
      </w:pPr>
      <w:r>
        <w:rPr>
          <w:rFonts w:ascii="Times New Roman"/>
          <w:b w:val="false"/>
          <w:i w:val="false"/>
          <w:color w:val="000000"/>
          <w:sz w:val="28"/>
        </w:rPr>
        <w:t>
      • Көлік және коммуникациялар саласындағы өзге де көрсетілетін қызметтер: 2-бағанда "Тұрақты халық саны" тіркеледі.</w:t>
      </w:r>
    </w:p>
    <w:bookmarkEnd w:id="346"/>
    <w:bookmarkStart w:name="z390" w:id="347"/>
    <w:p>
      <w:pPr>
        <w:spacing w:after="0"/>
        <w:ind w:left="0"/>
        <w:jc w:val="both"/>
      </w:pPr>
      <w:r>
        <w:rPr>
          <w:rFonts w:ascii="Times New Roman"/>
          <w:b w:val="false"/>
          <w:i w:val="false"/>
          <w:color w:val="000000"/>
          <w:sz w:val="28"/>
        </w:rPr>
        <w:t xml:space="preserve">
      21. Өзгелері </w:t>
      </w:r>
    </w:p>
    <w:bookmarkEnd w:id="347"/>
    <w:bookmarkStart w:name="z391" w:id="348"/>
    <w:p>
      <w:pPr>
        <w:spacing w:after="0"/>
        <w:ind w:left="0"/>
        <w:jc w:val="both"/>
      </w:pPr>
      <w:r>
        <w:rPr>
          <w:rFonts w:ascii="Times New Roman"/>
          <w:b w:val="false"/>
          <w:i w:val="false"/>
          <w:color w:val="000000"/>
          <w:sz w:val="28"/>
        </w:rPr>
        <w:t xml:space="preserve">
      • Экономикалық қызметті реттеу: есептеу "Тұрақты халық саны" негізінде жүргізіледі. </w:t>
      </w:r>
    </w:p>
    <w:bookmarkEnd w:id="348"/>
    <w:bookmarkStart w:name="z392" w:id="349"/>
    <w:p>
      <w:pPr>
        <w:spacing w:after="0"/>
        <w:ind w:left="0"/>
        <w:jc w:val="both"/>
      </w:pPr>
      <w:r>
        <w:rPr>
          <w:rFonts w:ascii="Times New Roman"/>
          <w:b w:val="false"/>
          <w:i w:val="false"/>
          <w:color w:val="000000"/>
          <w:sz w:val="28"/>
        </w:rPr>
        <w:t xml:space="preserve">
      • Кәсіпкерлікті қолдау және өзге де көрсетілетін қызметтер: осы мемлекеттік көрсетілетін қызметтерді тұтынушылар саны негізінде толтырылады. </w:t>
      </w:r>
    </w:p>
    <w:bookmarkEnd w:id="3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және жергілікті</w:t>
            </w:r>
            <w:r>
              <w:br/>
            </w:r>
            <w:r>
              <w:rPr>
                <w:rFonts w:ascii="Times New Roman"/>
                <w:b w:val="false"/>
                <w:i w:val="false"/>
                <w:color w:val="000000"/>
                <w:sz w:val="20"/>
              </w:rPr>
              <w:t>атқарушы органдардың, басқа да</w:t>
            </w:r>
            <w:r>
              <w:br/>
            </w:r>
            <w:r>
              <w:rPr>
                <w:rFonts w:ascii="Times New Roman"/>
                <w:b w:val="false"/>
                <w:i w:val="false"/>
                <w:color w:val="000000"/>
                <w:sz w:val="20"/>
              </w:rPr>
              <w:t>ұйымдардың өзара іс-қимыл</w:t>
            </w:r>
            <w:r>
              <w:br/>
            </w:r>
            <w:r>
              <w:rPr>
                <w:rFonts w:ascii="Times New Roman"/>
                <w:b w:val="false"/>
                <w:i w:val="false"/>
                <w:color w:val="000000"/>
                <w:sz w:val="20"/>
              </w:rPr>
              <w:t>тәртібін, тиісті саланың (аяның)</w:t>
            </w:r>
            <w:r>
              <w:br/>
            </w:r>
            <w:r>
              <w:rPr>
                <w:rFonts w:ascii="Times New Roman"/>
                <w:b w:val="false"/>
                <w:i w:val="false"/>
                <w:color w:val="000000"/>
                <w:sz w:val="20"/>
              </w:rPr>
              <w:t>орталық уәкілетті органдарының</w:t>
            </w:r>
            <w:r>
              <w:br/>
            </w:r>
            <w:r>
              <w:rPr>
                <w:rFonts w:ascii="Times New Roman"/>
                <w:b w:val="false"/>
                <w:i w:val="false"/>
                <w:color w:val="000000"/>
                <w:sz w:val="20"/>
              </w:rPr>
              <w:t>және жергілікті атқарушы</w:t>
            </w:r>
            <w:r>
              <w:br/>
            </w:r>
            <w:r>
              <w:rPr>
                <w:rFonts w:ascii="Times New Roman"/>
                <w:b w:val="false"/>
                <w:i w:val="false"/>
                <w:color w:val="000000"/>
                <w:sz w:val="20"/>
              </w:rPr>
              <w:t>органдардың жалпы сипаттағы</w:t>
            </w:r>
            <w:r>
              <w:br/>
            </w:r>
            <w:r>
              <w:rPr>
                <w:rFonts w:ascii="Times New Roman"/>
                <w:b w:val="false"/>
                <w:i w:val="false"/>
                <w:color w:val="000000"/>
                <w:sz w:val="20"/>
              </w:rPr>
              <w:t>трансферттерді есептеу үшін</w:t>
            </w:r>
            <w:r>
              <w:br/>
            </w:r>
            <w:r>
              <w:rPr>
                <w:rFonts w:ascii="Times New Roman"/>
                <w:b w:val="false"/>
                <w:i w:val="false"/>
                <w:color w:val="000000"/>
                <w:sz w:val="20"/>
              </w:rPr>
              <w:t>қажетті нысандарды,</w:t>
            </w:r>
            <w:r>
              <w:br/>
            </w:r>
            <w:r>
              <w:rPr>
                <w:rFonts w:ascii="Times New Roman"/>
                <w:b w:val="false"/>
                <w:i w:val="false"/>
                <w:color w:val="000000"/>
                <w:sz w:val="20"/>
              </w:rPr>
              <w:t>көрсеткіштер тізбелерін ұсыну</w:t>
            </w:r>
            <w:r>
              <w:br/>
            </w:r>
            <w:r>
              <w:rPr>
                <w:rFonts w:ascii="Times New Roman"/>
                <w:b w:val="false"/>
                <w:i w:val="false"/>
                <w:color w:val="000000"/>
                <w:sz w:val="20"/>
              </w:rPr>
              <w:t>және келісу тәртібін және</w:t>
            </w:r>
            <w:r>
              <w:br/>
            </w:r>
            <w:r>
              <w:rPr>
                <w:rFonts w:ascii="Times New Roman"/>
                <w:b w:val="false"/>
                <w:i w:val="false"/>
                <w:color w:val="000000"/>
                <w:sz w:val="20"/>
              </w:rPr>
              <w:t>олардың пайдаланылуына</w:t>
            </w:r>
            <w:r>
              <w:br/>
            </w:r>
            <w:r>
              <w:rPr>
                <w:rFonts w:ascii="Times New Roman"/>
                <w:b w:val="false"/>
                <w:i w:val="false"/>
                <w:color w:val="000000"/>
                <w:sz w:val="20"/>
              </w:rPr>
              <w:t>мониторинг жүргізу тәртібін</w:t>
            </w:r>
            <w:r>
              <w:br/>
            </w:r>
            <w:r>
              <w:rPr>
                <w:rFonts w:ascii="Times New Roman"/>
                <w:b w:val="false"/>
                <w:i w:val="false"/>
                <w:color w:val="000000"/>
                <w:sz w:val="20"/>
              </w:rPr>
              <w:t>қамтитын жалпы сипаттағы</w:t>
            </w:r>
            <w:r>
              <w:br/>
            </w:r>
            <w:r>
              <w:rPr>
                <w:rFonts w:ascii="Times New Roman"/>
                <w:b w:val="false"/>
                <w:i w:val="false"/>
                <w:color w:val="000000"/>
                <w:sz w:val="20"/>
              </w:rPr>
              <w:t>трансферттерді жоспарлау</w:t>
            </w:r>
            <w:r>
              <w:br/>
            </w:r>
            <w:r>
              <w:rPr>
                <w:rFonts w:ascii="Times New Roman"/>
                <w:b w:val="false"/>
                <w:i w:val="false"/>
                <w:color w:val="000000"/>
                <w:sz w:val="20"/>
              </w:rPr>
              <w:t>қағидаларына 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bookmarkStart w:name="z397" w:id="350"/>
    <w:p>
      <w:pPr>
        <w:spacing w:after="0"/>
        <w:ind w:left="0"/>
        <w:jc w:val="both"/>
      </w:pPr>
      <w:r>
        <w:rPr>
          <w:rFonts w:ascii="Times New Roman"/>
          <w:b w:val="false"/>
          <w:i w:val="false"/>
          <w:color w:val="000000"/>
          <w:sz w:val="28"/>
        </w:rPr>
        <w:t>
      Ұсынылады: облыстың бюджет комиссиясына, бюджет саясаты жөніндегі орталық уәкілетті органына, тиісті саланың (аяның) орталық уәкілетті мемлекеттік органдарына</w:t>
      </w:r>
    </w:p>
    <w:bookmarkEnd w:id="350"/>
    <w:bookmarkStart w:name="z398" w:id="351"/>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bookmarkEnd w:id="351"/>
    <w:bookmarkStart w:name="z399" w:id="352"/>
    <w:p>
      <w:pPr>
        <w:spacing w:after="0"/>
        <w:ind w:left="0"/>
        <w:jc w:val="both"/>
      </w:pPr>
      <w:r>
        <w:rPr>
          <w:rFonts w:ascii="Times New Roman"/>
          <w:b w:val="false"/>
          <w:i w:val="false"/>
          <w:color w:val="000000"/>
          <w:sz w:val="28"/>
        </w:rPr>
        <w:t>
      Әкімшілік нысанның атауы: Астананың, облыстың, республикалық маңызы бар қаланың жергілікті атқарушы органдарының даму шығындарының болжамды көлемі бойынша ұсыныстары</w:t>
      </w:r>
    </w:p>
    <w:bookmarkEnd w:id="352"/>
    <w:bookmarkStart w:name="z400" w:id="353"/>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17-ЖСТЖҚ</w:t>
      </w:r>
    </w:p>
    <w:bookmarkEnd w:id="353"/>
    <w:bookmarkStart w:name="z401" w:id="354"/>
    <w:p>
      <w:pPr>
        <w:spacing w:after="0"/>
        <w:ind w:left="0"/>
        <w:jc w:val="both"/>
      </w:pPr>
      <w:r>
        <w:rPr>
          <w:rFonts w:ascii="Times New Roman"/>
          <w:b w:val="false"/>
          <w:i w:val="false"/>
          <w:color w:val="000000"/>
          <w:sz w:val="28"/>
        </w:rPr>
        <w:t>
      Кезеңділігі: жалпы сипаттағы трансферттер көлемін қалыптастыру жылында</w:t>
      </w:r>
    </w:p>
    <w:bookmarkEnd w:id="354"/>
    <w:bookmarkStart w:name="z402" w:id="355"/>
    <w:p>
      <w:pPr>
        <w:spacing w:after="0"/>
        <w:ind w:left="0"/>
        <w:jc w:val="both"/>
      </w:pPr>
      <w:r>
        <w:rPr>
          <w:rFonts w:ascii="Times New Roman"/>
          <w:b w:val="false"/>
          <w:i w:val="false"/>
          <w:color w:val="000000"/>
          <w:sz w:val="28"/>
        </w:rPr>
        <w:t>
      Есепті кезең: 20__ жылғы ________ ай.</w:t>
      </w:r>
    </w:p>
    <w:bookmarkEnd w:id="355"/>
    <w:bookmarkStart w:name="z403" w:id="35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Астананың, облыстың, республикалық маңызы бар қаланың жергілікті атқарушы органдары</w:t>
      </w:r>
    </w:p>
    <w:bookmarkEnd w:id="356"/>
    <w:bookmarkStart w:name="z404" w:id="357"/>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жалпы сипаттағы трансферттерді қалыптастыру жылында, жоспарланатын кезеңнің алдындағы жылдың 15 наурызынан кешіктірілмей облыстық бюджет комисиясына, жоспарланатын кезеңнің алдындағы жылдың 20 наурызынан кешіктірілмей тиісті саланың (аяның) орталық уәкілетті мемлекеттік органына, жоспарланатын кезеңнің алдындағы жылдың 1 сәуірінен кешіктірілмей бюджет саясаты жөніндегі орталық уәкілетті органына. </w:t>
      </w:r>
    </w:p>
    <w:bookmarkEnd w:id="357"/>
    <w:bookmarkStart w:name="z405" w:id="358"/>
    <w:p>
      <w:pPr>
        <w:spacing w:after="0"/>
        <w:ind w:left="0"/>
        <w:jc w:val="both"/>
      </w:pPr>
      <w:r>
        <w:rPr>
          <w:rFonts w:ascii="Times New Roman"/>
          <w:b w:val="false"/>
          <w:i w:val="false"/>
          <w:color w:val="000000"/>
          <w:sz w:val="28"/>
        </w:rPr>
        <w:t>
      Жеке сәйкестендіру нөмірі/Бизнес-сәйкестендіру нөмірі</w:t>
      </w:r>
    </w:p>
    <w:bookmarkEnd w:id="358"/>
    <w:bookmarkStart w:name="z406" w:id="359"/>
    <w:p>
      <w:pPr>
        <w:spacing w:after="0"/>
        <w:ind w:left="0"/>
        <w:jc w:val="both"/>
      </w:pPr>
      <w:r>
        <w:rPr>
          <w:rFonts w:ascii="Times New Roman"/>
          <w:b w:val="false"/>
          <w:i w:val="false"/>
          <w:color w:val="000000"/>
          <w:sz w:val="28"/>
        </w:rPr>
        <w:t xml:space="preserve">
      </w:t>
      </w:r>
    </w:p>
    <w:bookmarkEnd w:id="359"/>
    <w:p>
      <w:pPr>
        <w:spacing w:after="0"/>
        <w:ind w:left="0"/>
        <w:jc w:val="both"/>
      </w:pPr>
      <w:r>
        <w:drawing>
          <wp:inline distT="0" distB="0" distL="0" distR="0">
            <wp:extent cx="7581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5819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7" w:id="360"/>
    <w:p>
      <w:pPr>
        <w:spacing w:after="0"/>
        <w:ind w:left="0"/>
        <w:jc w:val="both"/>
      </w:pPr>
      <w:r>
        <w:rPr>
          <w:rFonts w:ascii="Times New Roman"/>
          <w:b w:val="false"/>
          <w:i w:val="false"/>
          <w:color w:val="000000"/>
          <w:sz w:val="28"/>
        </w:rPr>
        <w:t>
      Жинау әдісі – электрондық түрде.</w:t>
      </w:r>
    </w:p>
    <w:bookmarkEnd w:id="360"/>
    <w:bookmarkStart w:name="z408" w:id="361"/>
    <w:p>
      <w:pPr>
        <w:spacing w:after="0"/>
        <w:ind w:left="0"/>
        <w:jc w:val="left"/>
      </w:pPr>
      <w:r>
        <w:rPr>
          <w:rFonts w:ascii="Times New Roman"/>
          <w:b/>
          <w:i w:val="false"/>
          <w:color w:val="000000"/>
        </w:rPr>
        <w:t xml:space="preserve"> Астананың, облыстың, республикалық маңызы бар қаланың жергілікті атқарушы органдарының даму шығындарының болжамды көлемі бойынша ұсыныстары</w:t>
      </w:r>
    </w:p>
    <w:bookmarkEnd w:id="361"/>
    <w:bookmarkStart w:name="z409" w:id="362"/>
    <w:p>
      <w:pPr>
        <w:spacing w:after="0"/>
        <w:ind w:left="0"/>
        <w:jc w:val="both"/>
      </w:pPr>
      <w:r>
        <w:rPr>
          <w:rFonts w:ascii="Times New Roman"/>
          <w:b w:val="false"/>
          <w:i w:val="false"/>
          <w:color w:val="000000"/>
          <w:sz w:val="28"/>
        </w:rPr>
        <w:t>
      Өлшем бірлігі: мың теңге</w:t>
      </w:r>
    </w:p>
    <w:bookmarkEnd w:id="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кезеңнің алдындағы жылға арналған бюджеттік даму бағдарламаларына бекітілген шығындар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ӨСЖ нақты көрсеткіші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 ауылдар, кенттер, ауылдық округтер арасында ең жоғары көрсеткішке қол жеткізу үшін қолданылған ӨСЖ ең жоғары көрсеткішінің коэффициенті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кезеңге арналған шығындардың болжамды көлемі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кезеңнің соңындағы ӨСЖ болжамды көрсеткіші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0" w:id="363"/>
    <w:p>
      <w:pPr>
        <w:spacing w:after="0"/>
        <w:ind w:left="0"/>
        <w:jc w:val="both"/>
      </w:pPr>
      <w:r>
        <w:rPr>
          <w:rFonts w:ascii="Times New Roman"/>
          <w:b w:val="false"/>
          <w:i w:val="false"/>
          <w:color w:val="000000"/>
          <w:sz w:val="28"/>
        </w:rPr>
        <w:t>
      Телефондар______________________________________________</w:t>
      </w:r>
    </w:p>
    <w:bookmarkEnd w:id="363"/>
    <w:bookmarkStart w:name="z411" w:id="364"/>
    <w:p>
      <w:pPr>
        <w:spacing w:after="0"/>
        <w:ind w:left="0"/>
        <w:jc w:val="both"/>
      </w:pPr>
      <w:r>
        <w:rPr>
          <w:rFonts w:ascii="Times New Roman"/>
          <w:b w:val="false"/>
          <w:i w:val="false"/>
          <w:color w:val="000000"/>
          <w:sz w:val="28"/>
        </w:rPr>
        <w:t>
      Электрондық пошта мекенжайы________________________________</w:t>
      </w:r>
    </w:p>
    <w:bookmarkEnd w:id="364"/>
    <w:bookmarkStart w:name="z412" w:id="365"/>
    <w:p>
      <w:pPr>
        <w:spacing w:after="0"/>
        <w:ind w:left="0"/>
        <w:jc w:val="both"/>
      </w:pPr>
      <w:r>
        <w:rPr>
          <w:rFonts w:ascii="Times New Roman"/>
          <w:b w:val="false"/>
          <w:i w:val="false"/>
          <w:color w:val="000000"/>
          <w:sz w:val="28"/>
        </w:rPr>
        <w:t>
      Орындаушы ___________________________ қолы ________</w:t>
      </w:r>
    </w:p>
    <w:bookmarkEnd w:id="365"/>
    <w:bookmarkStart w:name="z413" w:id="366"/>
    <w:p>
      <w:pPr>
        <w:spacing w:after="0"/>
        <w:ind w:left="0"/>
        <w:jc w:val="both"/>
      </w:pPr>
      <w:r>
        <w:rPr>
          <w:rFonts w:ascii="Times New Roman"/>
          <w:b w:val="false"/>
          <w:i w:val="false"/>
          <w:color w:val="000000"/>
          <w:sz w:val="28"/>
        </w:rPr>
        <w:t>
      тегі, аты, әкесінің аты (ол болған жағдайда)</w:t>
      </w:r>
    </w:p>
    <w:bookmarkEnd w:id="366"/>
    <w:bookmarkStart w:name="z414" w:id="367"/>
    <w:p>
      <w:pPr>
        <w:spacing w:after="0"/>
        <w:ind w:left="0"/>
        <w:jc w:val="both"/>
      </w:pPr>
      <w:r>
        <w:rPr>
          <w:rFonts w:ascii="Times New Roman"/>
          <w:b w:val="false"/>
          <w:i w:val="false"/>
          <w:color w:val="000000"/>
          <w:sz w:val="28"/>
        </w:rPr>
        <w:t>
      Басшы немесе оның міндетін атқарушы тұлға</w:t>
      </w:r>
    </w:p>
    <w:bookmarkEnd w:id="367"/>
    <w:bookmarkStart w:name="z415" w:id="368"/>
    <w:p>
      <w:pPr>
        <w:spacing w:after="0"/>
        <w:ind w:left="0"/>
        <w:jc w:val="both"/>
      </w:pPr>
      <w:r>
        <w:rPr>
          <w:rFonts w:ascii="Times New Roman"/>
          <w:b w:val="false"/>
          <w:i w:val="false"/>
          <w:color w:val="000000"/>
          <w:sz w:val="28"/>
        </w:rPr>
        <w:t>
      ________________________________________ қолы _______</w:t>
      </w:r>
    </w:p>
    <w:bookmarkEnd w:id="368"/>
    <w:bookmarkStart w:name="z416" w:id="369"/>
    <w:p>
      <w:pPr>
        <w:spacing w:after="0"/>
        <w:ind w:left="0"/>
        <w:jc w:val="both"/>
      </w:pPr>
      <w:r>
        <w:rPr>
          <w:rFonts w:ascii="Times New Roman"/>
          <w:b w:val="false"/>
          <w:i w:val="false"/>
          <w:color w:val="000000"/>
          <w:sz w:val="28"/>
        </w:rPr>
        <w:t>
      тегі, аты, әкесінің аты (ол болған жағдайда)</w:t>
      </w:r>
    </w:p>
    <w:bookmarkEnd w:id="369"/>
    <w:bookmarkStart w:name="z417" w:id="370"/>
    <w:p>
      <w:pPr>
        <w:spacing w:after="0"/>
        <w:ind w:left="0"/>
        <w:jc w:val="both"/>
      </w:pPr>
      <w:r>
        <w:rPr>
          <w:rFonts w:ascii="Times New Roman"/>
          <w:b w:val="false"/>
          <w:i w:val="false"/>
          <w:color w:val="000000"/>
          <w:sz w:val="28"/>
        </w:rPr>
        <w:t xml:space="preserve">
      Мөр орны (ол болған жағдайда) (жеке кәсіпкерлік субъектілері болып табылатын </w:t>
      </w:r>
    </w:p>
    <w:bookmarkEnd w:id="370"/>
    <w:bookmarkStart w:name="z418" w:id="371"/>
    <w:p>
      <w:pPr>
        <w:spacing w:after="0"/>
        <w:ind w:left="0"/>
        <w:jc w:val="both"/>
      </w:pPr>
      <w:r>
        <w:rPr>
          <w:rFonts w:ascii="Times New Roman"/>
          <w:b w:val="false"/>
          <w:i w:val="false"/>
          <w:color w:val="000000"/>
          <w:sz w:val="28"/>
        </w:rPr>
        <w:t>
      тұлғаларды қоспағанда)</w:t>
      </w:r>
    </w:p>
    <w:bookmarkEnd w:id="3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 "Астананың, облыстың, республикалық маңызы бар қаланың жергілікті атқарушы органдарының даму шығындарының болжамды көлемі бойынша ұсыныстары" нысанына қосымша</w:t>
            </w:r>
          </w:p>
        </w:tc>
      </w:tr>
    </w:tbl>
    <w:bookmarkStart w:name="z420" w:id="372"/>
    <w:p>
      <w:pPr>
        <w:spacing w:after="0"/>
        <w:ind w:left="0"/>
        <w:jc w:val="left"/>
      </w:pPr>
      <w:r>
        <w:rPr>
          <w:rFonts w:ascii="Times New Roman"/>
          <w:b/>
          <w:i w:val="false"/>
          <w:color w:val="000000"/>
        </w:rPr>
        <w:t xml:space="preserve"> Әкімшілік деректерді өтеусіз негізде жинауға арналған "Астананың, облыстың, республикалық маңызы бар қаланың жергілікті атқарушы органдарының даму шығындарының болжамды көлемі бойынша ұсыныстары" нысанын толтыру бойынша түсіндірме (17-ЖСТЖҚ, жалпы сипаттағы трансферттер көлемін қалыптастыру жылында)</w:t>
      </w:r>
    </w:p>
    <w:bookmarkEnd w:id="372"/>
    <w:bookmarkStart w:name="z421" w:id="373"/>
    <w:p>
      <w:pPr>
        <w:spacing w:after="0"/>
        <w:ind w:left="0"/>
        <w:jc w:val="left"/>
      </w:pPr>
      <w:r>
        <w:rPr>
          <w:rFonts w:ascii="Times New Roman"/>
          <w:b/>
          <w:i w:val="false"/>
          <w:color w:val="000000"/>
        </w:rPr>
        <w:t xml:space="preserve"> 1-тарау. Жалпы ережелер</w:t>
      </w:r>
    </w:p>
    <w:bookmarkEnd w:id="373"/>
    <w:bookmarkStart w:name="z422" w:id="374"/>
    <w:p>
      <w:pPr>
        <w:spacing w:after="0"/>
        <w:ind w:left="0"/>
        <w:jc w:val="both"/>
      </w:pPr>
      <w:r>
        <w:rPr>
          <w:rFonts w:ascii="Times New Roman"/>
          <w:b w:val="false"/>
          <w:i w:val="false"/>
          <w:color w:val="000000"/>
          <w:sz w:val="28"/>
        </w:rPr>
        <w:t xml:space="preserve">
      1. Осы түсіндірме әкімшілік деректерді өтеусіз негізде жинауға арналған "Астананың, облыстың, республикалық маңызы бар қаланың жергілікті атқарушы органдарының даму шығындарының болжамды көлемі бойынша ұсыныстары" нысанын (бұдан әрі – Нысан) толтыру бойынша бірыңғай талаптарды айқындайды. </w:t>
      </w:r>
    </w:p>
    <w:bookmarkEnd w:id="374"/>
    <w:bookmarkStart w:name="z423" w:id="375"/>
    <w:p>
      <w:pPr>
        <w:spacing w:after="0"/>
        <w:ind w:left="0"/>
        <w:jc w:val="both"/>
      </w:pPr>
      <w:r>
        <w:rPr>
          <w:rFonts w:ascii="Times New Roman"/>
          <w:b w:val="false"/>
          <w:i w:val="false"/>
          <w:color w:val="000000"/>
          <w:sz w:val="28"/>
        </w:rPr>
        <w:t>
      2. Нысанға тегі мен аты-жөні көрсетіле отырып, астананың, облыстың, республикалық маңызы бар қаланың мемлекеттік жоспарлау жөніндегі жергілікті уәкілетті органының басшысы қол қояды.</w:t>
      </w:r>
    </w:p>
    <w:bookmarkEnd w:id="375"/>
    <w:bookmarkStart w:name="z424" w:id="376"/>
    <w:p>
      <w:pPr>
        <w:spacing w:after="0"/>
        <w:ind w:left="0"/>
        <w:jc w:val="both"/>
      </w:pPr>
      <w:r>
        <w:rPr>
          <w:rFonts w:ascii="Times New Roman"/>
          <w:b w:val="false"/>
          <w:i w:val="false"/>
          <w:color w:val="000000"/>
          <w:sz w:val="28"/>
        </w:rPr>
        <w:t>
      3. Нысан мемлекеттік және орыс тілдерінде толтырылады.</w:t>
      </w:r>
    </w:p>
    <w:bookmarkEnd w:id="376"/>
    <w:bookmarkStart w:name="z425" w:id="377"/>
    <w:p>
      <w:pPr>
        <w:spacing w:after="0"/>
        <w:ind w:left="0"/>
        <w:jc w:val="left"/>
      </w:pPr>
      <w:r>
        <w:rPr>
          <w:rFonts w:ascii="Times New Roman"/>
          <w:b/>
          <w:i w:val="false"/>
          <w:color w:val="000000"/>
        </w:rPr>
        <w:t xml:space="preserve"> 2-тарау. Нысанды толтыру бойынша түсіндірме</w:t>
      </w:r>
    </w:p>
    <w:bookmarkEnd w:id="377"/>
    <w:bookmarkStart w:name="z426" w:id="378"/>
    <w:p>
      <w:pPr>
        <w:spacing w:after="0"/>
        <w:ind w:left="0"/>
        <w:jc w:val="both"/>
      </w:pPr>
      <w:r>
        <w:rPr>
          <w:rFonts w:ascii="Times New Roman"/>
          <w:b w:val="false"/>
          <w:i w:val="false"/>
          <w:color w:val="000000"/>
          <w:sz w:val="28"/>
        </w:rPr>
        <w:t>
      4. 1-бағанда жоспарлы кезеңнің алдындағы жылға арналған бюджеттік даму бағдарламаларына бекітілген шығындардың атауы көрсетіледі.</w:t>
      </w:r>
    </w:p>
    <w:bookmarkEnd w:id="378"/>
    <w:bookmarkStart w:name="z427" w:id="379"/>
    <w:p>
      <w:pPr>
        <w:spacing w:after="0"/>
        <w:ind w:left="0"/>
        <w:jc w:val="both"/>
      </w:pPr>
      <w:r>
        <w:rPr>
          <w:rFonts w:ascii="Times New Roman"/>
          <w:b w:val="false"/>
          <w:i w:val="false"/>
          <w:color w:val="000000"/>
          <w:sz w:val="28"/>
        </w:rPr>
        <w:t>
      5. 2-бағанда жоспарлы кезеңнің алдындағы жылға арналған бюджеттік даму бағдарламаларына бекітілген шығындардың сомасы көрсетіледі.</w:t>
      </w:r>
    </w:p>
    <w:bookmarkEnd w:id="379"/>
    <w:bookmarkStart w:name="z428" w:id="380"/>
    <w:p>
      <w:pPr>
        <w:spacing w:after="0"/>
        <w:ind w:left="0"/>
        <w:jc w:val="both"/>
      </w:pPr>
      <w:r>
        <w:rPr>
          <w:rFonts w:ascii="Times New Roman"/>
          <w:b w:val="false"/>
          <w:i w:val="false"/>
          <w:color w:val="000000"/>
          <w:sz w:val="28"/>
        </w:rPr>
        <w:t>
      6. 3-бағандарда ӨСЖ-нің нақты көрсеткіші көрсетіледі.</w:t>
      </w:r>
    </w:p>
    <w:bookmarkEnd w:id="380"/>
    <w:bookmarkStart w:name="z429" w:id="381"/>
    <w:p>
      <w:pPr>
        <w:spacing w:after="0"/>
        <w:ind w:left="0"/>
        <w:jc w:val="both"/>
      </w:pPr>
      <w:r>
        <w:rPr>
          <w:rFonts w:ascii="Times New Roman"/>
          <w:b w:val="false"/>
          <w:i w:val="false"/>
          <w:color w:val="000000"/>
          <w:sz w:val="28"/>
        </w:rPr>
        <w:t>
      7. 4-бағанда аудандық маңызы бар қалалар, ауылдар, кенттер, ауылдық округтер арасында ең жоғары көрсеткішке қол жеткізу үшін қолданылған ӨСЖ-нің ең жоғары көрсеткіш коэффициенті көрсетіледі.</w:t>
      </w:r>
    </w:p>
    <w:bookmarkEnd w:id="381"/>
    <w:bookmarkStart w:name="z430" w:id="382"/>
    <w:p>
      <w:pPr>
        <w:spacing w:after="0"/>
        <w:ind w:left="0"/>
        <w:jc w:val="both"/>
      </w:pPr>
      <w:r>
        <w:rPr>
          <w:rFonts w:ascii="Times New Roman"/>
          <w:b w:val="false"/>
          <w:i w:val="false"/>
          <w:color w:val="000000"/>
          <w:sz w:val="28"/>
        </w:rPr>
        <w:t>
      8. 5–7-бағандарда жоспарлы кезеңге арналған шығындардың 1-ші жылға, 2-ші жылға, 3-ші жылға арналған болжамды көлемдері көрсетіледі.</w:t>
      </w:r>
    </w:p>
    <w:bookmarkEnd w:id="382"/>
    <w:bookmarkStart w:name="z431" w:id="383"/>
    <w:p>
      <w:pPr>
        <w:spacing w:after="0"/>
        <w:ind w:left="0"/>
        <w:jc w:val="both"/>
      </w:pPr>
      <w:r>
        <w:rPr>
          <w:rFonts w:ascii="Times New Roman"/>
          <w:b w:val="false"/>
          <w:i w:val="false"/>
          <w:color w:val="000000"/>
          <w:sz w:val="28"/>
        </w:rPr>
        <w:t xml:space="preserve">
      9. 8-бағанда жоспарлы кезеңнің соңындағы ӨСЖ-нің болжамды көрсеткіші көрсетіледі. </w:t>
      </w:r>
    </w:p>
    <w:bookmarkEnd w:id="3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және жергілікті</w:t>
            </w:r>
            <w:r>
              <w:br/>
            </w:r>
            <w:r>
              <w:rPr>
                <w:rFonts w:ascii="Times New Roman"/>
                <w:b w:val="false"/>
                <w:i w:val="false"/>
                <w:color w:val="000000"/>
                <w:sz w:val="20"/>
              </w:rPr>
              <w:t>атқарушы органдардың, басқа да</w:t>
            </w:r>
            <w:r>
              <w:br/>
            </w:r>
            <w:r>
              <w:rPr>
                <w:rFonts w:ascii="Times New Roman"/>
                <w:b w:val="false"/>
                <w:i w:val="false"/>
                <w:color w:val="000000"/>
                <w:sz w:val="20"/>
              </w:rPr>
              <w:t>ұйымдардың өзара іс-қимыл</w:t>
            </w:r>
            <w:r>
              <w:br/>
            </w:r>
            <w:r>
              <w:rPr>
                <w:rFonts w:ascii="Times New Roman"/>
                <w:b w:val="false"/>
                <w:i w:val="false"/>
                <w:color w:val="000000"/>
                <w:sz w:val="20"/>
              </w:rPr>
              <w:t>тәртібін, тиісті саланың (аяның)</w:t>
            </w:r>
            <w:r>
              <w:br/>
            </w:r>
            <w:r>
              <w:rPr>
                <w:rFonts w:ascii="Times New Roman"/>
                <w:b w:val="false"/>
                <w:i w:val="false"/>
                <w:color w:val="000000"/>
                <w:sz w:val="20"/>
              </w:rPr>
              <w:t>орталық уәкілетті органдарының</w:t>
            </w:r>
            <w:r>
              <w:br/>
            </w:r>
            <w:r>
              <w:rPr>
                <w:rFonts w:ascii="Times New Roman"/>
                <w:b w:val="false"/>
                <w:i w:val="false"/>
                <w:color w:val="000000"/>
                <w:sz w:val="20"/>
              </w:rPr>
              <w:t>және жергілікті атқарушы</w:t>
            </w:r>
            <w:r>
              <w:br/>
            </w:r>
            <w:r>
              <w:rPr>
                <w:rFonts w:ascii="Times New Roman"/>
                <w:b w:val="false"/>
                <w:i w:val="false"/>
                <w:color w:val="000000"/>
                <w:sz w:val="20"/>
              </w:rPr>
              <w:t>органдардың жалпы сипаттағы</w:t>
            </w:r>
            <w:r>
              <w:br/>
            </w:r>
            <w:r>
              <w:rPr>
                <w:rFonts w:ascii="Times New Roman"/>
                <w:b w:val="false"/>
                <w:i w:val="false"/>
                <w:color w:val="000000"/>
                <w:sz w:val="20"/>
              </w:rPr>
              <w:t>трансферттерді есептеу үшін</w:t>
            </w:r>
            <w:r>
              <w:br/>
            </w:r>
            <w:r>
              <w:rPr>
                <w:rFonts w:ascii="Times New Roman"/>
                <w:b w:val="false"/>
                <w:i w:val="false"/>
                <w:color w:val="000000"/>
                <w:sz w:val="20"/>
              </w:rPr>
              <w:t>қажетті нысандарды,</w:t>
            </w:r>
            <w:r>
              <w:br/>
            </w:r>
            <w:r>
              <w:rPr>
                <w:rFonts w:ascii="Times New Roman"/>
                <w:b w:val="false"/>
                <w:i w:val="false"/>
                <w:color w:val="000000"/>
                <w:sz w:val="20"/>
              </w:rPr>
              <w:t>көрсеткіштер тізбелерін ұсыну</w:t>
            </w:r>
            <w:r>
              <w:br/>
            </w:r>
            <w:r>
              <w:rPr>
                <w:rFonts w:ascii="Times New Roman"/>
                <w:b w:val="false"/>
                <w:i w:val="false"/>
                <w:color w:val="000000"/>
                <w:sz w:val="20"/>
              </w:rPr>
              <w:t>және келісу тәртібін және</w:t>
            </w:r>
            <w:r>
              <w:br/>
            </w:r>
            <w:r>
              <w:rPr>
                <w:rFonts w:ascii="Times New Roman"/>
                <w:b w:val="false"/>
                <w:i w:val="false"/>
                <w:color w:val="000000"/>
                <w:sz w:val="20"/>
              </w:rPr>
              <w:t>олардың пайдаланылуына</w:t>
            </w:r>
            <w:r>
              <w:br/>
            </w:r>
            <w:r>
              <w:rPr>
                <w:rFonts w:ascii="Times New Roman"/>
                <w:b w:val="false"/>
                <w:i w:val="false"/>
                <w:color w:val="000000"/>
                <w:sz w:val="20"/>
              </w:rPr>
              <w:t>мониторинг жүргізу тәртібін</w:t>
            </w:r>
            <w:r>
              <w:br/>
            </w:r>
            <w:r>
              <w:rPr>
                <w:rFonts w:ascii="Times New Roman"/>
                <w:b w:val="false"/>
                <w:i w:val="false"/>
                <w:color w:val="000000"/>
                <w:sz w:val="20"/>
              </w:rPr>
              <w:t>қамтитын жалпы сипаттағы</w:t>
            </w:r>
            <w:r>
              <w:br/>
            </w:r>
            <w:r>
              <w:rPr>
                <w:rFonts w:ascii="Times New Roman"/>
                <w:b w:val="false"/>
                <w:i w:val="false"/>
                <w:color w:val="000000"/>
                <w:sz w:val="20"/>
              </w:rPr>
              <w:t>трансферттерді жоспарлау</w:t>
            </w:r>
            <w:r>
              <w:br/>
            </w:r>
            <w:r>
              <w:rPr>
                <w:rFonts w:ascii="Times New Roman"/>
                <w:b w:val="false"/>
                <w:i w:val="false"/>
                <w:color w:val="000000"/>
                <w:sz w:val="20"/>
              </w:rPr>
              <w:t>қағидаларына 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bookmarkStart w:name="z436" w:id="384"/>
    <w:p>
      <w:pPr>
        <w:spacing w:after="0"/>
        <w:ind w:left="0"/>
        <w:jc w:val="both"/>
      </w:pPr>
      <w:r>
        <w:rPr>
          <w:rFonts w:ascii="Times New Roman"/>
          <w:b w:val="false"/>
          <w:i w:val="false"/>
          <w:color w:val="000000"/>
          <w:sz w:val="28"/>
        </w:rPr>
        <w:t xml:space="preserve">
      Ұсынылады: облыстың бюджет комиссиясына, бюджет саясаты жөніндегі орталық уәкілетті органға, тиісті саланың (аяның) орталық уәкілетті мемлекеттік органдарына </w:t>
      </w:r>
    </w:p>
    <w:bookmarkEnd w:id="384"/>
    <w:bookmarkStart w:name="z437" w:id="385"/>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bookmarkEnd w:id="385"/>
    <w:bookmarkStart w:name="z438" w:id="386"/>
    <w:p>
      <w:pPr>
        <w:spacing w:after="0"/>
        <w:ind w:left="0"/>
        <w:jc w:val="both"/>
      </w:pPr>
      <w:r>
        <w:rPr>
          <w:rFonts w:ascii="Times New Roman"/>
          <w:b w:val="false"/>
          <w:i w:val="false"/>
          <w:color w:val="000000"/>
          <w:sz w:val="28"/>
        </w:rPr>
        <w:t>
      Әкімшілік нысанның атауы: Астананың, облыстың, республикалық маңызы бар қаланың жергілікті атқарушы органдарының әзірленген салалық әдістемелерге сәйкес қосымша айқындалған күрделі шығындардың болжамды көлемі бойынша ұсыныстары</w:t>
      </w:r>
    </w:p>
    <w:bookmarkEnd w:id="386"/>
    <w:bookmarkStart w:name="z439" w:id="387"/>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18-ЖСТЖҚ</w:t>
      </w:r>
    </w:p>
    <w:bookmarkEnd w:id="387"/>
    <w:bookmarkStart w:name="z440" w:id="388"/>
    <w:p>
      <w:pPr>
        <w:spacing w:after="0"/>
        <w:ind w:left="0"/>
        <w:jc w:val="both"/>
      </w:pPr>
      <w:r>
        <w:rPr>
          <w:rFonts w:ascii="Times New Roman"/>
          <w:b w:val="false"/>
          <w:i w:val="false"/>
          <w:color w:val="000000"/>
          <w:sz w:val="28"/>
        </w:rPr>
        <w:t>
      Кезеңділігі: жалпы сипаттағы трансферттер көлемін қалыптастыру жылында</w:t>
      </w:r>
    </w:p>
    <w:bookmarkEnd w:id="388"/>
    <w:bookmarkStart w:name="z441" w:id="389"/>
    <w:p>
      <w:pPr>
        <w:spacing w:after="0"/>
        <w:ind w:left="0"/>
        <w:jc w:val="both"/>
      </w:pPr>
      <w:r>
        <w:rPr>
          <w:rFonts w:ascii="Times New Roman"/>
          <w:b w:val="false"/>
          <w:i w:val="false"/>
          <w:color w:val="000000"/>
          <w:sz w:val="28"/>
        </w:rPr>
        <w:t>
      Есепті кезең: 20__ жылғы ________ ай.</w:t>
      </w:r>
    </w:p>
    <w:bookmarkEnd w:id="389"/>
    <w:bookmarkStart w:name="z442" w:id="39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астананың, облыстың, республикалық маңызы бар қаланың жергілікті атқарушы органдары</w:t>
      </w:r>
    </w:p>
    <w:bookmarkEnd w:id="390"/>
    <w:bookmarkStart w:name="z443" w:id="391"/>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жалпы сипаттағы трансферттерді қалыптастыру жылында – жоспарланатын кезеңнің алдындағы жылдың 15 наурызынан кешіктірілмей облыстық бюджет комисиясына; </w:t>
      </w:r>
    </w:p>
    <w:bookmarkEnd w:id="391"/>
    <w:bookmarkStart w:name="z444" w:id="392"/>
    <w:p>
      <w:pPr>
        <w:spacing w:after="0"/>
        <w:ind w:left="0"/>
        <w:jc w:val="both"/>
      </w:pPr>
      <w:r>
        <w:rPr>
          <w:rFonts w:ascii="Times New Roman"/>
          <w:b w:val="false"/>
          <w:i w:val="false"/>
          <w:color w:val="000000"/>
          <w:sz w:val="28"/>
        </w:rPr>
        <w:t xml:space="preserve">
      - жоспарланатын кезеңнің алдындағы жылдың 20 наурызынан кешіктірілмей тиісті саланың (аяның) орталық уәкілетті мемлекеттік органдарына; </w:t>
      </w:r>
    </w:p>
    <w:bookmarkEnd w:id="392"/>
    <w:bookmarkStart w:name="z445" w:id="393"/>
    <w:p>
      <w:pPr>
        <w:spacing w:after="0"/>
        <w:ind w:left="0"/>
        <w:jc w:val="both"/>
      </w:pPr>
      <w:r>
        <w:rPr>
          <w:rFonts w:ascii="Times New Roman"/>
          <w:b w:val="false"/>
          <w:i w:val="false"/>
          <w:color w:val="000000"/>
          <w:sz w:val="28"/>
        </w:rPr>
        <w:t xml:space="preserve">
      - жоспарланатын кезеңнің алдындағы жылдың 1 сәуірінен кешіктірілмей бюджет саясаты жөніндегі орталық уәкілетті органға. </w:t>
      </w:r>
    </w:p>
    <w:bookmarkEnd w:id="393"/>
    <w:bookmarkStart w:name="z446" w:id="394"/>
    <w:p>
      <w:pPr>
        <w:spacing w:after="0"/>
        <w:ind w:left="0"/>
        <w:jc w:val="both"/>
      </w:pPr>
      <w:r>
        <w:rPr>
          <w:rFonts w:ascii="Times New Roman"/>
          <w:b w:val="false"/>
          <w:i w:val="false"/>
          <w:color w:val="000000"/>
          <w:sz w:val="28"/>
        </w:rPr>
        <w:t>
      Жеке сәйкестендіру нөмірі/Бизнес-сәйкестендіру нөмірі</w:t>
      </w:r>
    </w:p>
    <w:bookmarkEnd w:id="394"/>
    <w:bookmarkStart w:name="z447" w:id="395"/>
    <w:p>
      <w:pPr>
        <w:spacing w:after="0"/>
        <w:ind w:left="0"/>
        <w:jc w:val="both"/>
      </w:pPr>
      <w:r>
        <w:rPr>
          <w:rFonts w:ascii="Times New Roman"/>
          <w:b w:val="false"/>
          <w:i w:val="false"/>
          <w:color w:val="000000"/>
          <w:sz w:val="28"/>
        </w:rPr>
        <w:t xml:space="preserve">
      </w:t>
      </w:r>
    </w:p>
    <w:bookmarkEnd w:id="395"/>
    <w:p>
      <w:pPr>
        <w:spacing w:after="0"/>
        <w:ind w:left="0"/>
        <w:jc w:val="both"/>
      </w:pPr>
      <w:r>
        <w:drawing>
          <wp:inline distT="0" distB="0" distL="0" distR="0">
            <wp:extent cx="7581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5819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8" w:id="396"/>
    <w:p>
      <w:pPr>
        <w:spacing w:after="0"/>
        <w:ind w:left="0"/>
        <w:jc w:val="both"/>
      </w:pPr>
      <w:r>
        <w:rPr>
          <w:rFonts w:ascii="Times New Roman"/>
          <w:b w:val="false"/>
          <w:i w:val="false"/>
          <w:color w:val="000000"/>
          <w:sz w:val="28"/>
        </w:rPr>
        <w:t>
      Жинау әдісі – электрондық түрде.</w:t>
      </w:r>
    </w:p>
    <w:bookmarkEnd w:id="396"/>
    <w:bookmarkStart w:name="z449" w:id="397"/>
    <w:p>
      <w:pPr>
        <w:spacing w:after="0"/>
        <w:ind w:left="0"/>
        <w:jc w:val="left"/>
      </w:pPr>
      <w:r>
        <w:rPr>
          <w:rFonts w:ascii="Times New Roman"/>
          <w:b/>
          <w:i w:val="false"/>
          <w:color w:val="000000"/>
        </w:rPr>
        <w:t xml:space="preserve"> Астананың, облыстың, республикалық маңызы бар қаланың жергілікті атқарушы органдарының әзірленген салалық әдістемелерге сәйкес қосымша айқындалған күрделі шығындардың болжамды көлемі бойынша ұсыныстары</w:t>
      </w:r>
    </w:p>
    <w:bookmarkEnd w:id="397"/>
    <w:bookmarkStart w:name="z450" w:id="398"/>
    <w:p>
      <w:pPr>
        <w:spacing w:after="0"/>
        <w:ind w:left="0"/>
        <w:jc w:val="both"/>
      </w:pPr>
      <w:r>
        <w:rPr>
          <w:rFonts w:ascii="Times New Roman"/>
          <w:b w:val="false"/>
          <w:i w:val="false"/>
          <w:color w:val="000000"/>
          <w:sz w:val="28"/>
        </w:rPr>
        <w:t>
      Өлшем бірлігі: мың теңге</w:t>
      </w:r>
    </w:p>
    <w:bookmarkEnd w:id="3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399"/>
          <w:p>
            <w:pPr>
              <w:spacing w:after="20"/>
              <w:ind w:left="20"/>
              <w:jc w:val="both"/>
            </w:pPr>
            <w:r>
              <w:rPr>
                <w:rFonts w:ascii="Times New Roman"/>
                <w:b w:val="false"/>
                <w:i w:val="false"/>
                <w:color w:val="000000"/>
                <w:sz w:val="20"/>
              </w:rPr>
              <w:t>
Жалпы сипаттағы мемлекеттік көрсетілетін қызметтер</w:t>
            </w:r>
          </w:p>
          <w:bookmarkEnd w:id="399"/>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басқарудың жалпы функцияларын орындайтын өкілді, атқарушы және басқа да органдар</w:t>
            </w:r>
          </w:p>
          <w:p>
            <w:pPr>
              <w:spacing w:after="20"/>
              <w:ind w:left="20"/>
              <w:jc w:val="both"/>
            </w:pPr>
            <w:r>
              <w:rPr>
                <w:rFonts w:ascii="Times New Roman"/>
                <w:b w:val="false"/>
                <w:i w:val="false"/>
                <w:color w:val="000000"/>
                <w:sz w:val="20"/>
              </w:rPr>
              <w:t>
</w:t>
            </w:r>
            <w:r>
              <w:rPr>
                <w:rFonts w:ascii="Times New Roman"/>
                <w:b w:val="false"/>
                <w:i w:val="false"/>
                <w:color w:val="000000"/>
                <w:sz w:val="20"/>
              </w:rPr>
              <w:t>Қаржылық қызмет</w:t>
            </w:r>
          </w:p>
          <w:p>
            <w:pPr>
              <w:spacing w:after="20"/>
              <w:ind w:left="20"/>
              <w:jc w:val="both"/>
            </w:pPr>
            <w:r>
              <w:rPr>
                <w:rFonts w:ascii="Times New Roman"/>
                <w:b w:val="false"/>
                <w:i w:val="false"/>
                <w:color w:val="000000"/>
                <w:sz w:val="20"/>
              </w:rPr>
              <w:t>
</w:t>
            </w:r>
            <w:r>
              <w:rPr>
                <w:rFonts w:ascii="Times New Roman"/>
                <w:b w:val="false"/>
                <w:i w:val="false"/>
                <w:color w:val="000000"/>
                <w:sz w:val="20"/>
              </w:rPr>
              <w:t>Жоспарлау және статистикалық қызмет</w:t>
            </w:r>
          </w:p>
          <w:p>
            <w:pPr>
              <w:spacing w:after="20"/>
              <w:ind w:left="20"/>
              <w:jc w:val="both"/>
            </w:pPr>
            <w:r>
              <w:rPr>
                <w:rFonts w:ascii="Times New Roman"/>
                <w:b w:val="false"/>
                <w:i w:val="false"/>
                <w:color w:val="000000"/>
                <w:sz w:val="20"/>
              </w:rPr>
              <w:t>
Жалпы сипаттағы өзге де мемлекеттік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00"/>
          <w:p>
            <w:pPr>
              <w:spacing w:after="20"/>
              <w:ind w:left="20"/>
              <w:jc w:val="both"/>
            </w:pPr>
            <w:r>
              <w:rPr>
                <w:rFonts w:ascii="Times New Roman"/>
                <w:b w:val="false"/>
                <w:i w:val="false"/>
                <w:color w:val="000000"/>
                <w:sz w:val="20"/>
              </w:rPr>
              <w:t>
Қорғаныс</w:t>
            </w:r>
          </w:p>
          <w:bookmarkEnd w:id="400"/>
          <w:p>
            <w:pPr>
              <w:spacing w:after="20"/>
              <w:ind w:left="20"/>
              <w:jc w:val="both"/>
            </w:pPr>
            <w:r>
              <w:rPr>
                <w:rFonts w:ascii="Times New Roman"/>
                <w:b w:val="false"/>
                <w:i w:val="false"/>
                <w:color w:val="000000"/>
                <w:sz w:val="20"/>
              </w:rPr>
              <w:t>
</w:t>
            </w:r>
            <w:r>
              <w:rPr>
                <w:rFonts w:ascii="Times New Roman"/>
                <w:b w:val="false"/>
                <w:i w:val="false"/>
                <w:color w:val="000000"/>
                <w:sz w:val="20"/>
              </w:rPr>
              <w:t>Әскери мұқтаждықтар</w:t>
            </w:r>
          </w:p>
          <w:p>
            <w:pPr>
              <w:spacing w:after="20"/>
              <w:ind w:left="20"/>
              <w:jc w:val="both"/>
            </w:pPr>
            <w:r>
              <w:rPr>
                <w:rFonts w:ascii="Times New Roman"/>
                <w:b w:val="false"/>
                <w:i w:val="false"/>
                <w:color w:val="000000"/>
                <w:sz w:val="20"/>
              </w:rPr>
              <w:t>
Төтенше жағдайлар бойынша жұмысты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01"/>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bookmarkEnd w:id="401"/>
          <w:p>
            <w:pPr>
              <w:spacing w:after="20"/>
              <w:ind w:left="20"/>
              <w:jc w:val="both"/>
            </w:pPr>
            <w:r>
              <w:rPr>
                <w:rFonts w:ascii="Times New Roman"/>
                <w:b w:val="false"/>
                <w:i w:val="false"/>
                <w:color w:val="000000"/>
                <w:sz w:val="20"/>
              </w:rPr>
              <w:t>
</w:t>
            </w:r>
            <w:r>
              <w:rPr>
                <w:rFonts w:ascii="Times New Roman"/>
                <w:b w:val="false"/>
                <w:i w:val="false"/>
                <w:color w:val="000000"/>
                <w:sz w:val="20"/>
              </w:rPr>
              <w:t>Құқық қорғау қызметі</w:t>
            </w:r>
          </w:p>
          <w:p>
            <w:pPr>
              <w:spacing w:after="20"/>
              <w:ind w:left="20"/>
              <w:jc w:val="both"/>
            </w:pPr>
            <w:r>
              <w:rPr>
                <w:rFonts w:ascii="Times New Roman"/>
                <w:b w:val="false"/>
                <w:i w:val="false"/>
                <w:color w:val="000000"/>
                <w:sz w:val="20"/>
              </w:rPr>
              <w:t>
Қоғамдық тәртіп және қауіпсіздік саласындағы өзге де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02"/>
          <w:p>
            <w:pPr>
              <w:spacing w:after="20"/>
              <w:ind w:left="20"/>
              <w:jc w:val="both"/>
            </w:pPr>
            <w:r>
              <w:rPr>
                <w:rFonts w:ascii="Times New Roman"/>
                <w:b w:val="false"/>
                <w:i w:val="false"/>
                <w:color w:val="000000"/>
                <w:sz w:val="20"/>
              </w:rPr>
              <w:t>
Білім беру</w:t>
            </w:r>
          </w:p>
          <w:bookmarkEnd w:id="402"/>
          <w:p>
            <w:pPr>
              <w:spacing w:after="20"/>
              <w:ind w:left="20"/>
              <w:jc w:val="both"/>
            </w:pPr>
            <w:r>
              <w:rPr>
                <w:rFonts w:ascii="Times New Roman"/>
                <w:b w:val="false"/>
                <w:i w:val="false"/>
                <w:color w:val="000000"/>
                <w:sz w:val="20"/>
              </w:rPr>
              <w:t>
</w:t>
            </w:r>
            <w:r>
              <w:rPr>
                <w:rFonts w:ascii="Times New Roman"/>
                <w:b w:val="false"/>
                <w:i w:val="false"/>
                <w:color w:val="000000"/>
                <w:sz w:val="20"/>
              </w:rPr>
              <w:t>Мектепке дейінгі тәрбиелеу және оқыту</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Бастауыш, негізгі орта және жалпы орта білім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және кәсіптік, орта білімнен кейінгі білім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Мамандарды қайта даярлау және олардың біліктілігін арттыру</w:t>
            </w:r>
          </w:p>
          <w:p>
            <w:pPr>
              <w:spacing w:after="20"/>
              <w:ind w:left="20"/>
              <w:jc w:val="both"/>
            </w:pPr>
            <w:r>
              <w:rPr>
                <w:rFonts w:ascii="Times New Roman"/>
                <w:b w:val="false"/>
                <w:i w:val="false"/>
                <w:color w:val="000000"/>
                <w:sz w:val="20"/>
              </w:rPr>
              <w:t>
Білім беру саласындағы өзге де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03"/>
          <w:p>
            <w:pPr>
              <w:spacing w:after="20"/>
              <w:ind w:left="20"/>
              <w:jc w:val="both"/>
            </w:pPr>
            <w:r>
              <w:rPr>
                <w:rFonts w:ascii="Times New Roman"/>
                <w:b w:val="false"/>
                <w:i w:val="false"/>
                <w:color w:val="000000"/>
                <w:sz w:val="20"/>
              </w:rPr>
              <w:t xml:space="preserve">
Денсаулық сақтау </w:t>
            </w:r>
          </w:p>
          <w:bookmarkEnd w:id="403"/>
          <w:p>
            <w:pPr>
              <w:spacing w:after="20"/>
              <w:ind w:left="20"/>
              <w:jc w:val="both"/>
            </w:pPr>
            <w:r>
              <w:rPr>
                <w:rFonts w:ascii="Times New Roman"/>
                <w:b w:val="false"/>
                <w:i w:val="false"/>
                <w:color w:val="000000"/>
                <w:sz w:val="20"/>
              </w:rPr>
              <w:t>
</w:t>
            </w:r>
            <w:r>
              <w:rPr>
                <w:rFonts w:ascii="Times New Roman"/>
                <w:b w:val="false"/>
                <w:i w:val="false"/>
                <w:color w:val="000000"/>
                <w:sz w:val="20"/>
              </w:rPr>
              <w:t>Халықтың денсаулығын қорғау</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көмектің басқа түрлері</w:t>
            </w:r>
          </w:p>
          <w:p>
            <w:pPr>
              <w:spacing w:after="20"/>
              <w:ind w:left="20"/>
              <w:jc w:val="both"/>
            </w:pPr>
            <w:r>
              <w:rPr>
                <w:rFonts w:ascii="Times New Roman"/>
                <w:b w:val="false"/>
                <w:i w:val="false"/>
                <w:color w:val="000000"/>
                <w:sz w:val="20"/>
              </w:rPr>
              <w:t>
Денсаулық сақтау саласындағы өзге де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04"/>
          <w:p>
            <w:pPr>
              <w:spacing w:after="20"/>
              <w:ind w:left="20"/>
              <w:jc w:val="both"/>
            </w:pPr>
            <w:r>
              <w:rPr>
                <w:rFonts w:ascii="Times New Roman"/>
                <w:b w:val="false"/>
                <w:i w:val="false"/>
                <w:color w:val="000000"/>
                <w:sz w:val="20"/>
              </w:rPr>
              <w:t>
Әлеуметтік көмек және әлеуметтік қамсыздандыру</w:t>
            </w:r>
          </w:p>
          <w:bookmarkEnd w:id="40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Әлеуметтік қамсыздандыру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 көмек</w:t>
            </w:r>
          </w:p>
          <w:p>
            <w:pPr>
              <w:spacing w:after="20"/>
              <w:ind w:left="20"/>
              <w:jc w:val="both"/>
            </w:pPr>
            <w:r>
              <w:rPr>
                <w:rFonts w:ascii="Times New Roman"/>
                <w:b w:val="false"/>
                <w:i w:val="false"/>
                <w:color w:val="000000"/>
                <w:sz w:val="20"/>
              </w:rPr>
              <w:t xml:space="preserve">
Әлеуметтік көмек және әлеуметтік қамсыздандыру саласындағы өзге де көрсетілетін қызметтер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05"/>
          <w:p>
            <w:pPr>
              <w:spacing w:after="20"/>
              <w:ind w:left="20"/>
              <w:jc w:val="both"/>
            </w:pPr>
            <w:r>
              <w:rPr>
                <w:rFonts w:ascii="Times New Roman"/>
                <w:b w:val="false"/>
                <w:i w:val="false"/>
                <w:color w:val="000000"/>
                <w:sz w:val="20"/>
              </w:rPr>
              <w:t>
Тұрғын үй-коммуналдық шаруашылық</w:t>
            </w:r>
          </w:p>
          <w:bookmarkEnd w:id="405"/>
          <w:p>
            <w:pPr>
              <w:spacing w:after="20"/>
              <w:ind w:left="20"/>
              <w:jc w:val="both"/>
            </w:pPr>
            <w:r>
              <w:rPr>
                <w:rFonts w:ascii="Times New Roman"/>
                <w:b w:val="false"/>
                <w:i w:val="false"/>
                <w:color w:val="000000"/>
                <w:sz w:val="20"/>
              </w:rPr>
              <w:t>
</w:t>
            </w:r>
            <w:r>
              <w:rPr>
                <w:rFonts w:ascii="Times New Roman"/>
                <w:b w:val="false"/>
                <w:i w:val="false"/>
                <w:color w:val="000000"/>
                <w:sz w:val="20"/>
              </w:rPr>
              <w:t>Тұрғын үй шаруашылығы</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Коммуналдық шаруашылық</w:t>
            </w:r>
          </w:p>
          <w:p>
            <w:pPr>
              <w:spacing w:after="20"/>
              <w:ind w:left="20"/>
              <w:jc w:val="both"/>
            </w:pPr>
            <w:r>
              <w:rPr>
                <w:rFonts w:ascii="Times New Roman"/>
                <w:b w:val="false"/>
                <w:i w:val="false"/>
                <w:color w:val="000000"/>
                <w:sz w:val="20"/>
              </w:rPr>
              <w:t>
Елді мекендерді абаттандыру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06"/>
          <w:p>
            <w:pPr>
              <w:spacing w:after="20"/>
              <w:ind w:left="20"/>
              <w:jc w:val="both"/>
            </w:pPr>
            <w:r>
              <w:rPr>
                <w:rFonts w:ascii="Times New Roman"/>
                <w:b w:val="false"/>
                <w:i w:val="false"/>
                <w:color w:val="000000"/>
                <w:sz w:val="20"/>
              </w:rPr>
              <w:t>
Мәдениет, спорт, туризм және ақпараттық кеңістік</w:t>
            </w:r>
          </w:p>
          <w:bookmarkEnd w:id="406"/>
          <w:p>
            <w:pPr>
              <w:spacing w:after="20"/>
              <w:ind w:left="20"/>
              <w:jc w:val="both"/>
            </w:pPr>
            <w:r>
              <w:rPr>
                <w:rFonts w:ascii="Times New Roman"/>
                <w:b w:val="false"/>
                <w:i w:val="false"/>
                <w:color w:val="000000"/>
                <w:sz w:val="20"/>
              </w:rPr>
              <w:t>
</w:t>
            </w:r>
            <w:r>
              <w:rPr>
                <w:rFonts w:ascii="Times New Roman"/>
                <w:b w:val="false"/>
                <w:i w:val="false"/>
                <w:color w:val="000000"/>
                <w:sz w:val="20"/>
              </w:rPr>
              <w:t>Мәдениет саласындағы қызмет</w:t>
            </w:r>
          </w:p>
          <w:p>
            <w:pPr>
              <w:spacing w:after="20"/>
              <w:ind w:left="20"/>
              <w:jc w:val="both"/>
            </w:pPr>
            <w:r>
              <w:rPr>
                <w:rFonts w:ascii="Times New Roman"/>
                <w:b w:val="false"/>
                <w:i w:val="false"/>
                <w:color w:val="000000"/>
                <w:sz w:val="20"/>
              </w:rPr>
              <w:t>
</w:t>
            </w:r>
            <w:r>
              <w:rPr>
                <w:rFonts w:ascii="Times New Roman"/>
                <w:b w:val="false"/>
                <w:i w:val="false"/>
                <w:color w:val="000000"/>
                <w:sz w:val="20"/>
              </w:rPr>
              <w:t>Спорт</w:t>
            </w:r>
          </w:p>
          <w:p>
            <w:pPr>
              <w:spacing w:after="20"/>
              <w:ind w:left="20"/>
              <w:jc w:val="both"/>
            </w:pPr>
            <w:r>
              <w:rPr>
                <w:rFonts w:ascii="Times New Roman"/>
                <w:b w:val="false"/>
                <w:i w:val="false"/>
                <w:color w:val="000000"/>
                <w:sz w:val="20"/>
              </w:rPr>
              <w:t>
</w:t>
            </w:r>
            <w:r>
              <w:rPr>
                <w:rFonts w:ascii="Times New Roman"/>
                <w:b w:val="false"/>
                <w:i w:val="false"/>
                <w:color w:val="000000"/>
                <w:sz w:val="20"/>
              </w:rPr>
              <w:t>Ақпараттық кеңістік</w:t>
            </w:r>
          </w:p>
          <w:p>
            <w:pPr>
              <w:spacing w:after="20"/>
              <w:ind w:left="20"/>
              <w:jc w:val="both"/>
            </w:pPr>
            <w:r>
              <w:rPr>
                <w:rFonts w:ascii="Times New Roman"/>
                <w:b w:val="false"/>
                <w:i w:val="false"/>
                <w:color w:val="000000"/>
                <w:sz w:val="20"/>
              </w:rPr>
              <w:t>
</w:t>
            </w:r>
            <w:r>
              <w:rPr>
                <w:rFonts w:ascii="Times New Roman"/>
                <w:b w:val="false"/>
                <w:i w:val="false"/>
                <w:color w:val="000000"/>
                <w:sz w:val="20"/>
              </w:rPr>
              <w:t>Туризм</w:t>
            </w:r>
          </w:p>
          <w:p>
            <w:pPr>
              <w:spacing w:after="20"/>
              <w:ind w:left="20"/>
              <w:jc w:val="both"/>
            </w:pPr>
            <w:r>
              <w:rPr>
                <w:rFonts w:ascii="Times New Roman"/>
                <w:b w:val="false"/>
                <w:i w:val="false"/>
                <w:color w:val="000000"/>
                <w:sz w:val="20"/>
              </w:rPr>
              <w:t xml:space="preserve">
Мәдениетті, спортты, туризмді және ақпараттық кеңістікті ұйымдастыру бойынша өзге де көрсетілетін қызметтер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07"/>
          <w:p>
            <w:pPr>
              <w:spacing w:after="20"/>
              <w:ind w:left="20"/>
              <w:jc w:val="both"/>
            </w:pPr>
            <w:r>
              <w:rPr>
                <w:rFonts w:ascii="Times New Roman"/>
                <w:b w:val="false"/>
                <w:i w:val="false"/>
                <w:color w:val="000000"/>
                <w:sz w:val="20"/>
              </w:rPr>
              <w:t>
Отын-энергетикалық кешені және жер қойнауын пайдалану</w:t>
            </w:r>
          </w:p>
          <w:bookmarkEnd w:id="407"/>
          <w:p>
            <w:pPr>
              <w:spacing w:after="20"/>
              <w:ind w:left="20"/>
              <w:jc w:val="both"/>
            </w:pPr>
            <w:r>
              <w:rPr>
                <w:rFonts w:ascii="Times New Roman"/>
                <w:b w:val="false"/>
                <w:i w:val="false"/>
                <w:color w:val="000000"/>
                <w:sz w:val="20"/>
              </w:rPr>
              <w:t>
</w:t>
            </w:r>
            <w:r>
              <w:rPr>
                <w:rFonts w:ascii="Times New Roman"/>
                <w:b w:val="false"/>
                <w:i w:val="false"/>
                <w:color w:val="000000"/>
                <w:sz w:val="20"/>
              </w:rPr>
              <w:t>Отын және энергетика</w:t>
            </w:r>
          </w:p>
          <w:p>
            <w:pPr>
              <w:spacing w:after="20"/>
              <w:ind w:left="20"/>
              <w:jc w:val="both"/>
            </w:pPr>
            <w:r>
              <w:rPr>
                <w:rFonts w:ascii="Times New Roman"/>
                <w:b w:val="false"/>
                <w:i w:val="false"/>
                <w:color w:val="000000"/>
                <w:sz w:val="20"/>
              </w:rPr>
              <w:t>
Отын-энергетикалық кешені және жер қойнауын пайдалану саласындағы өзге де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08"/>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bookmarkEnd w:id="408"/>
          <w:p>
            <w:pPr>
              <w:spacing w:after="20"/>
              <w:ind w:left="20"/>
              <w:jc w:val="both"/>
            </w:pPr>
            <w:r>
              <w:rPr>
                <w:rFonts w:ascii="Times New Roman"/>
                <w:b w:val="false"/>
                <w:i w:val="false"/>
                <w:color w:val="000000"/>
                <w:sz w:val="20"/>
              </w:rPr>
              <w:t>
</w:t>
            </w:r>
            <w:r>
              <w:rPr>
                <w:rFonts w:ascii="Times New Roman"/>
                <w:b w:val="false"/>
                <w:i w:val="false"/>
                <w:color w:val="000000"/>
                <w:sz w:val="20"/>
              </w:rPr>
              <w:t>Ауыл шаруашылығы</w:t>
            </w:r>
          </w:p>
          <w:p>
            <w:pPr>
              <w:spacing w:after="20"/>
              <w:ind w:left="20"/>
              <w:jc w:val="both"/>
            </w:pPr>
            <w:r>
              <w:rPr>
                <w:rFonts w:ascii="Times New Roman"/>
                <w:b w:val="false"/>
                <w:i w:val="false"/>
                <w:color w:val="000000"/>
                <w:sz w:val="20"/>
              </w:rPr>
              <w:t>
</w:t>
            </w:r>
            <w:r>
              <w:rPr>
                <w:rFonts w:ascii="Times New Roman"/>
                <w:b w:val="false"/>
                <w:i w:val="false"/>
                <w:color w:val="000000"/>
                <w:sz w:val="20"/>
              </w:rPr>
              <w:t>Су шаруашылығы</w:t>
            </w:r>
          </w:p>
          <w:p>
            <w:pPr>
              <w:spacing w:after="20"/>
              <w:ind w:left="20"/>
              <w:jc w:val="both"/>
            </w:pPr>
            <w:r>
              <w:rPr>
                <w:rFonts w:ascii="Times New Roman"/>
                <w:b w:val="false"/>
                <w:i w:val="false"/>
                <w:color w:val="000000"/>
                <w:sz w:val="20"/>
              </w:rPr>
              <w:t>
</w:t>
            </w:r>
            <w:r>
              <w:rPr>
                <w:rFonts w:ascii="Times New Roman"/>
                <w:b w:val="false"/>
                <w:i w:val="false"/>
                <w:color w:val="000000"/>
                <w:sz w:val="20"/>
              </w:rPr>
              <w:t>Орман шаруашылығы</w:t>
            </w:r>
          </w:p>
          <w:p>
            <w:pPr>
              <w:spacing w:after="20"/>
              <w:ind w:left="20"/>
              <w:jc w:val="both"/>
            </w:pPr>
            <w:r>
              <w:rPr>
                <w:rFonts w:ascii="Times New Roman"/>
                <w:b w:val="false"/>
                <w:i w:val="false"/>
                <w:color w:val="000000"/>
                <w:sz w:val="20"/>
              </w:rPr>
              <w:t>
</w:t>
            </w:r>
            <w:r>
              <w:rPr>
                <w:rFonts w:ascii="Times New Roman"/>
                <w:b w:val="false"/>
                <w:i w:val="false"/>
                <w:color w:val="000000"/>
                <w:sz w:val="20"/>
              </w:rPr>
              <w:t>Қоршаған ортаны қорғау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Жер қатынастары </w:t>
            </w:r>
          </w:p>
          <w:p>
            <w:pPr>
              <w:spacing w:after="20"/>
              <w:ind w:left="20"/>
              <w:jc w:val="both"/>
            </w:pPr>
            <w:r>
              <w:rPr>
                <w:rFonts w:ascii="Times New Roman"/>
                <w:b w:val="false"/>
                <w:i w:val="false"/>
                <w:color w:val="000000"/>
                <w:sz w:val="20"/>
              </w:rPr>
              <w:t xml:space="preserve">
Ауыл, су, орман, балық шаруашылығы, қоршаған ортаны қорғау және жер қатынастары саласындағы өзге де көрсетілетін қызметтер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09"/>
          <w:p>
            <w:pPr>
              <w:spacing w:after="20"/>
              <w:ind w:left="20"/>
              <w:jc w:val="both"/>
            </w:pPr>
            <w:r>
              <w:rPr>
                <w:rFonts w:ascii="Times New Roman"/>
                <w:b w:val="false"/>
                <w:i w:val="false"/>
                <w:color w:val="000000"/>
                <w:sz w:val="20"/>
              </w:rPr>
              <w:t>
Өнеркәсіп, сәулет, қала құрылысы және құрылыс қызметі</w:t>
            </w:r>
          </w:p>
          <w:bookmarkEnd w:id="409"/>
          <w:p>
            <w:pPr>
              <w:spacing w:after="20"/>
              <w:ind w:left="20"/>
              <w:jc w:val="both"/>
            </w:pPr>
            <w:r>
              <w:rPr>
                <w:rFonts w:ascii="Times New Roman"/>
                <w:b w:val="false"/>
                <w:i w:val="false"/>
                <w:color w:val="000000"/>
                <w:sz w:val="20"/>
              </w:rPr>
              <w:t>
</w:t>
            </w:r>
            <w:r>
              <w:rPr>
                <w:rFonts w:ascii="Times New Roman"/>
                <w:b w:val="false"/>
                <w:i w:val="false"/>
                <w:color w:val="000000"/>
                <w:sz w:val="20"/>
              </w:rPr>
              <w:t>Сәулет, қала құрылысы және құрылыс қызметі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Көлік және коммуникация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Автомобиль көлігі</w:t>
            </w:r>
          </w:p>
          <w:p>
            <w:pPr>
              <w:spacing w:after="20"/>
              <w:ind w:left="20"/>
              <w:jc w:val="both"/>
            </w:pPr>
            <w:r>
              <w:rPr>
                <w:rFonts w:ascii="Times New Roman"/>
                <w:b w:val="false"/>
                <w:i w:val="false"/>
                <w:color w:val="000000"/>
                <w:sz w:val="20"/>
              </w:rPr>
              <w:t xml:space="preserve">
Көлік және коммуникация саласындағы өзге де көрсетілетін қызметтер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0" w:id="410"/>
    <w:p>
      <w:pPr>
        <w:spacing w:after="0"/>
        <w:ind w:left="0"/>
        <w:jc w:val="both"/>
      </w:pPr>
      <w:r>
        <w:rPr>
          <w:rFonts w:ascii="Times New Roman"/>
          <w:b w:val="false"/>
          <w:i w:val="false"/>
          <w:color w:val="000000"/>
          <w:sz w:val="28"/>
        </w:rPr>
        <w:t>
      Телефондар______________________________________________</w:t>
      </w:r>
    </w:p>
    <w:bookmarkEnd w:id="410"/>
    <w:bookmarkStart w:name="z491" w:id="411"/>
    <w:p>
      <w:pPr>
        <w:spacing w:after="0"/>
        <w:ind w:left="0"/>
        <w:jc w:val="both"/>
      </w:pPr>
      <w:r>
        <w:rPr>
          <w:rFonts w:ascii="Times New Roman"/>
          <w:b w:val="false"/>
          <w:i w:val="false"/>
          <w:color w:val="000000"/>
          <w:sz w:val="28"/>
        </w:rPr>
        <w:t>
      Электрондық пошта мекенжайы________________________________</w:t>
      </w:r>
    </w:p>
    <w:bookmarkEnd w:id="411"/>
    <w:bookmarkStart w:name="z492" w:id="412"/>
    <w:p>
      <w:pPr>
        <w:spacing w:after="0"/>
        <w:ind w:left="0"/>
        <w:jc w:val="both"/>
      </w:pPr>
      <w:r>
        <w:rPr>
          <w:rFonts w:ascii="Times New Roman"/>
          <w:b w:val="false"/>
          <w:i w:val="false"/>
          <w:color w:val="000000"/>
          <w:sz w:val="28"/>
        </w:rPr>
        <w:t>
      Орындаушы ___________________________ қолы ________</w:t>
      </w:r>
    </w:p>
    <w:bookmarkEnd w:id="412"/>
    <w:bookmarkStart w:name="z493" w:id="413"/>
    <w:p>
      <w:pPr>
        <w:spacing w:after="0"/>
        <w:ind w:left="0"/>
        <w:jc w:val="both"/>
      </w:pPr>
      <w:r>
        <w:rPr>
          <w:rFonts w:ascii="Times New Roman"/>
          <w:b w:val="false"/>
          <w:i w:val="false"/>
          <w:color w:val="000000"/>
          <w:sz w:val="28"/>
        </w:rPr>
        <w:t>
      тегі, аты, әкесінің аты (ол болған жағдайда)</w:t>
      </w:r>
    </w:p>
    <w:bookmarkEnd w:id="413"/>
    <w:bookmarkStart w:name="z494" w:id="414"/>
    <w:p>
      <w:pPr>
        <w:spacing w:after="0"/>
        <w:ind w:left="0"/>
        <w:jc w:val="both"/>
      </w:pPr>
      <w:r>
        <w:rPr>
          <w:rFonts w:ascii="Times New Roman"/>
          <w:b w:val="false"/>
          <w:i w:val="false"/>
          <w:color w:val="000000"/>
          <w:sz w:val="28"/>
        </w:rPr>
        <w:t>
      Басшы немесе оның міндетін атқарушы тұлға</w:t>
      </w:r>
    </w:p>
    <w:bookmarkEnd w:id="414"/>
    <w:bookmarkStart w:name="z495" w:id="415"/>
    <w:p>
      <w:pPr>
        <w:spacing w:after="0"/>
        <w:ind w:left="0"/>
        <w:jc w:val="both"/>
      </w:pPr>
      <w:r>
        <w:rPr>
          <w:rFonts w:ascii="Times New Roman"/>
          <w:b w:val="false"/>
          <w:i w:val="false"/>
          <w:color w:val="000000"/>
          <w:sz w:val="28"/>
        </w:rPr>
        <w:t>
      ________________________________________ қолы _______</w:t>
      </w:r>
    </w:p>
    <w:bookmarkEnd w:id="415"/>
    <w:bookmarkStart w:name="z496" w:id="416"/>
    <w:p>
      <w:pPr>
        <w:spacing w:after="0"/>
        <w:ind w:left="0"/>
        <w:jc w:val="both"/>
      </w:pPr>
      <w:r>
        <w:rPr>
          <w:rFonts w:ascii="Times New Roman"/>
          <w:b w:val="false"/>
          <w:i w:val="false"/>
          <w:color w:val="000000"/>
          <w:sz w:val="28"/>
        </w:rPr>
        <w:t xml:space="preserve">
      тегі, аты, әкесінің аты (ол болған жағдайда) </w:t>
      </w:r>
    </w:p>
    <w:bookmarkEnd w:id="416"/>
    <w:bookmarkStart w:name="z497" w:id="417"/>
    <w:p>
      <w:pPr>
        <w:spacing w:after="0"/>
        <w:ind w:left="0"/>
        <w:jc w:val="both"/>
      </w:pPr>
      <w:r>
        <w:rPr>
          <w:rFonts w:ascii="Times New Roman"/>
          <w:b w:val="false"/>
          <w:i w:val="false"/>
          <w:color w:val="000000"/>
          <w:sz w:val="28"/>
        </w:rPr>
        <w:t>
      Мөр орны (ол болған жағдайда) (жеке кәсіпкерлік субъектілері болып табылатын</w:t>
      </w:r>
    </w:p>
    <w:bookmarkEnd w:id="417"/>
    <w:bookmarkStart w:name="z498" w:id="418"/>
    <w:p>
      <w:pPr>
        <w:spacing w:after="0"/>
        <w:ind w:left="0"/>
        <w:jc w:val="both"/>
      </w:pPr>
      <w:r>
        <w:rPr>
          <w:rFonts w:ascii="Times New Roman"/>
          <w:b w:val="false"/>
          <w:i w:val="false"/>
          <w:color w:val="000000"/>
          <w:sz w:val="28"/>
        </w:rPr>
        <w:t>
      тұлғаларды қоспағанда)</w:t>
      </w:r>
    </w:p>
    <w:bookmarkEnd w:id="4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негізде жинауға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"Астананың, облыстың,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маңызы бар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қаланың жергілікті атқарушы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органдарының әзірленген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салалық әдістемелерге сәйкес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айқындалған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күрделі шығындардың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болжамды көлемі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ұсыныстары"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511" w:id="419"/>
    <w:p>
      <w:pPr>
        <w:spacing w:after="0"/>
        <w:ind w:left="0"/>
        <w:jc w:val="left"/>
      </w:pPr>
      <w:r>
        <w:rPr>
          <w:rFonts w:ascii="Times New Roman"/>
          <w:b/>
          <w:i w:val="false"/>
          <w:color w:val="000000"/>
        </w:rPr>
        <w:t xml:space="preserve"> Әкімшілік деректерді өтеусіз негізде жинауға арналған "Астананың, облыстың, республикалық маңызы бар қаланың жергілікті атқарушы органдарының әзірленген салалық әдістемелерге сәйкес қосымша айқындалған күрделі шығындардың болжамды көлемі бойынша ұсыныстары" нысанын толтыру бойынша түсіндірме (18-ЖСТЖҚ, жалпы сипаттағы трансферттер көлемін қалыптастыру жылында)</w:t>
      </w:r>
    </w:p>
    <w:bookmarkEnd w:id="419"/>
    <w:bookmarkStart w:name="z512" w:id="420"/>
    <w:p>
      <w:pPr>
        <w:spacing w:after="0"/>
        <w:ind w:left="0"/>
        <w:jc w:val="left"/>
      </w:pPr>
      <w:r>
        <w:rPr>
          <w:rFonts w:ascii="Times New Roman"/>
          <w:b/>
          <w:i w:val="false"/>
          <w:color w:val="000000"/>
        </w:rPr>
        <w:t xml:space="preserve"> 1-тарау. Жалпы ережелер</w:t>
      </w:r>
    </w:p>
    <w:bookmarkEnd w:id="420"/>
    <w:bookmarkStart w:name="z513" w:id="421"/>
    <w:p>
      <w:pPr>
        <w:spacing w:after="0"/>
        <w:ind w:left="0"/>
        <w:jc w:val="both"/>
      </w:pPr>
      <w:r>
        <w:rPr>
          <w:rFonts w:ascii="Times New Roman"/>
          <w:b w:val="false"/>
          <w:i w:val="false"/>
          <w:color w:val="000000"/>
          <w:sz w:val="28"/>
        </w:rPr>
        <w:t>
      1. Осы түсіндірме әкімшілік деректерді өтеусіз негізде жинауға арналған "Астананың, облыстың, республикалық маңызы бар қаланың жергілікті атқарушы органдарының әзірленген салалық әдістемелерге сәйкес қосымша айқындалған күрделі шығындардың болжамды көлемі бойынша ұсыныстары" нысанын (бұдан әрі – Нысан) толтыру бойынша бірыңғай талаптарды айқындайды.</w:t>
      </w:r>
    </w:p>
    <w:bookmarkEnd w:id="421"/>
    <w:bookmarkStart w:name="z514" w:id="422"/>
    <w:p>
      <w:pPr>
        <w:spacing w:after="0"/>
        <w:ind w:left="0"/>
        <w:jc w:val="both"/>
      </w:pPr>
      <w:r>
        <w:rPr>
          <w:rFonts w:ascii="Times New Roman"/>
          <w:b w:val="false"/>
          <w:i w:val="false"/>
          <w:color w:val="000000"/>
          <w:sz w:val="28"/>
        </w:rPr>
        <w:t>
      2. Нысанға тегі мен аты-жөні көрсетіле отырып, астананың, облыстың, республикалық маңызы бар қаланың мемлекеттік жоспарлау жөніндегі уәкілетті органының басшысы қол қояды.</w:t>
      </w:r>
    </w:p>
    <w:bookmarkEnd w:id="422"/>
    <w:bookmarkStart w:name="z515" w:id="423"/>
    <w:p>
      <w:pPr>
        <w:spacing w:after="0"/>
        <w:ind w:left="0"/>
        <w:jc w:val="both"/>
      </w:pPr>
      <w:r>
        <w:rPr>
          <w:rFonts w:ascii="Times New Roman"/>
          <w:b w:val="false"/>
          <w:i w:val="false"/>
          <w:color w:val="000000"/>
          <w:sz w:val="28"/>
        </w:rPr>
        <w:t>
      3. Нысан мемлекеттік және орыс тілдерінде толтырылады.</w:t>
      </w:r>
    </w:p>
    <w:bookmarkEnd w:id="423"/>
    <w:bookmarkStart w:name="z516" w:id="424"/>
    <w:p>
      <w:pPr>
        <w:spacing w:after="0"/>
        <w:ind w:left="0"/>
        <w:jc w:val="left"/>
      </w:pPr>
      <w:r>
        <w:rPr>
          <w:rFonts w:ascii="Times New Roman"/>
          <w:b/>
          <w:i w:val="false"/>
          <w:color w:val="000000"/>
        </w:rPr>
        <w:t xml:space="preserve"> 2-тарау. Нысанды толтыру бойынша түсіндірме</w:t>
      </w:r>
    </w:p>
    <w:bookmarkEnd w:id="424"/>
    <w:bookmarkStart w:name="z517" w:id="425"/>
    <w:p>
      <w:pPr>
        <w:spacing w:after="0"/>
        <w:ind w:left="0"/>
        <w:jc w:val="both"/>
      </w:pPr>
      <w:r>
        <w:rPr>
          <w:rFonts w:ascii="Times New Roman"/>
          <w:b w:val="false"/>
          <w:i w:val="false"/>
          <w:color w:val="000000"/>
          <w:sz w:val="28"/>
        </w:rPr>
        <w:t>
      4. 1-бағанда жоспарлы кезеңнің алдындағы жылға арналған бюджеттік даму бағдарламаларына бекітілген шығындардың атауы көрсетіледі.</w:t>
      </w:r>
    </w:p>
    <w:bookmarkEnd w:id="425"/>
    <w:bookmarkStart w:name="z518" w:id="426"/>
    <w:p>
      <w:pPr>
        <w:spacing w:after="0"/>
        <w:ind w:left="0"/>
        <w:jc w:val="both"/>
      </w:pPr>
      <w:r>
        <w:rPr>
          <w:rFonts w:ascii="Times New Roman"/>
          <w:b w:val="false"/>
          <w:i w:val="false"/>
          <w:color w:val="000000"/>
          <w:sz w:val="28"/>
        </w:rPr>
        <w:t>
      5. 2-бағанда жоспарлы кезеңнің алдындағы жылға арналған бюджеттік даму бағдарламаларына бекітілген шығындардың сомасы көрсетіледі.</w:t>
      </w:r>
    </w:p>
    <w:bookmarkEnd w:id="426"/>
    <w:bookmarkStart w:name="z519" w:id="427"/>
    <w:p>
      <w:pPr>
        <w:spacing w:after="0"/>
        <w:ind w:left="0"/>
        <w:jc w:val="both"/>
      </w:pPr>
      <w:r>
        <w:rPr>
          <w:rFonts w:ascii="Times New Roman"/>
          <w:b w:val="false"/>
          <w:i w:val="false"/>
          <w:color w:val="000000"/>
          <w:sz w:val="28"/>
        </w:rPr>
        <w:t>
      6. 3-бағандарда ӨСЖ-нің нақты көрсеткіші көрсетіледі.</w:t>
      </w:r>
    </w:p>
    <w:bookmarkEnd w:id="427"/>
    <w:bookmarkStart w:name="z520" w:id="428"/>
    <w:p>
      <w:pPr>
        <w:spacing w:after="0"/>
        <w:ind w:left="0"/>
        <w:jc w:val="both"/>
      </w:pPr>
      <w:r>
        <w:rPr>
          <w:rFonts w:ascii="Times New Roman"/>
          <w:b w:val="false"/>
          <w:i w:val="false"/>
          <w:color w:val="000000"/>
          <w:sz w:val="28"/>
        </w:rPr>
        <w:t>
      7. 4-бағанда аудандық маңызы бар қалалар, ауылдар, кенттер, ауылдық округтер арасында ең жоғары көрсеткішке қол жеткізу үшін қолданылған ӨСЖ-нің ең жоғары көрсеткіш коэффициенті көрсетіледі.</w:t>
      </w:r>
    </w:p>
    <w:bookmarkEnd w:id="428"/>
    <w:bookmarkStart w:name="z521" w:id="429"/>
    <w:p>
      <w:pPr>
        <w:spacing w:after="0"/>
        <w:ind w:left="0"/>
        <w:jc w:val="both"/>
      </w:pPr>
      <w:r>
        <w:rPr>
          <w:rFonts w:ascii="Times New Roman"/>
          <w:b w:val="false"/>
          <w:i w:val="false"/>
          <w:color w:val="000000"/>
          <w:sz w:val="28"/>
        </w:rPr>
        <w:t>
      8. 5–7-бағандарда жоспарлы кезеңге арналған шығындардың 1-ші жылға, 2-ші жылға, 3-ші жылға арналған болжамды көлемдері көрсетіледі.</w:t>
      </w:r>
    </w:p>
    <w:bookmarkEnd w:id="429"/>
    <w:bookmarkStart w:name="z522" w:id="430"/>
    <w:p>
      <w:pPr>
        <w:spacing w:after="0"/>
        <w:ind w:left="0"/>
        <w:jc w:val="both"/>
      </w:pPr>
      <w:r>
        <w:rPr>
          <w:rFonts w:ascii="Times New Roman"/>
          <w:b w:val="false"/>
          <w:i w:val="false"/>
          <w:color w:val="000000"/>
          <w:sz w:val="28"/>
        </w:rPr>
        <w:t xml:space="preserve">
      9. 8-бағанда жоспарлы кезеңнің соңындағы ӨСЖ-нің болжамды көрсеткіші көрсетіледі. </w:t>
      </w:r>
    </w:p>
    <w:bookmarkEnd w:id="4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және жергілікті</w:t>
            </w:r>
            <w:r>
              <w:br/>
            </w:r>
            <w:r>
              <w:rPr>
                <w:rFonts w:ascii="Times New Roman"/>
                <w:b w:val="false"/>
                <w:i w:val="false"/>
                <w:color w:val="000000"/>
                <w:sz w:val="20"/>
              </w:rPr>
              <w:t>атқарушы органдардың, басқа да</w:t>
            </w:r>
            <w:r>
              <w:br/>
            </w:r>
            <w:r>
              <w:rPr>
                <w:rFonts w:ascii="Times New Roman"/>
                <w:b w:val="false"/>
                <w:i w:val="false"/>
                <w:color w:val="000000"/>
                <w:sz w:val="20"/>
              </w:rPr>
              <w:t>ұйымдардың өзара іс-қимыл</w:t>
            </w:r>
            <w:r>
              <w:br/>
            </w:r>
            <w:r>
              <w:rPr>
                <w:rFonts w:ascii="Times New Roman"/>
                <w:b w:val="false"/>
                <w:i w:val="false"/>
                <w:color w:val="000000"/>
                <w:sz w:val="20"/>
              </w:rPr>
              <w:t>тәртібін, тиісті саланың (аяның)</w:t>
            </w:r>
            <w:r>
              <w:br/>
            </w:r>
            <w:r>
              <w:rPr>
                <w:rFonts w:ascii="Times New Roman"/>
                <w:b w:val="false"/>
                <w:i w:val="false"/>
                <w:color w:val="000000"/>
                <w:sz w:val="20"/>
              </w:rPr>
              <w:t>орталық уәкілетті органдарының</w:t>
            </w:r>
            <w:r>
              <w:br/>
            </w:r>
            <w:r>
              <w:rPr>
                <w:rFonts w:ascii="Times New Roman"/>
                <w:b w:val="false"/>
                <w:i w:val="false"/>
                <w:color w:val="000000"/>
                <w:sz w:val="20"/>
              </w:rPr>
              <w:t>және жергілікті атқарушы</w:t>
            </w:r>
            <w:r>
              <w:br/>
            </w:r>
            <w:r>
              <w:rPr>
                <w:rFonts w:ascii="Times New Roman"/>
                <w:b w:val="false"/>
                <w:i w:val="false"/>
                <w:color w:val="000000"/>
                <w:sz w:val="20"/>
              </w:rPr>
              <w:t>органдардың жалпы сипаттағы</w:t>
            </w:r>
            <w:r>
              <w:br/>
            </w:r>
            <w:r>
              <w:rPr>
                <w:rFonts w:ascii="Times New Roman"/>
                <w:b w:val="false"/>
                <w:i w:val="false"/>
                <w:color w:val="000000"/>
                <w:sz w:val="20"/>
              </w:rPr>
              <w:t>трансферттерді есептеу үшін</w:t>
            </w:r>
            <w:r>
              <w:br/>
            </w:r>
            <w:r>
              <w:rPr>
                <w:rFonts w:ascii="Times New Roman"/>
                <w:b w:val="false"/>
                <w:i w:val="false"/>
                <w:color w:val="000000"/>
                <w:sz w:val="20"/>
              </w:rPr>
              <w:t>қажетті нысандарды,</w:t>
            </w:r>
            <w:r>
              <w:br/>
            </w:r>
            <w:r>
              <w:rPr>
                <w:rFonts w:ascii="Times New Roman"/>
                <w:b w:val="false"/>
                <w:i w:val="false"/>
                <w:color w:val="000000"/>
                <w:sz w:val="20"/>
              </w:rPr>
              <w:t>көрсеткіштер тізбелерін ұсыну</w:t>
            </w:r>
            <w:r>
              <w:br/>
            </w:r>
            <w:r>
              <w:rPr>
                <w:rFonts w:ascii="Times New Roman"/>
                <w:b w:val="false"/>
                <w:i w:val="false"/>
                <w:color w:val="000000"/>
                <w:sz w:val="20"/>
              </w:rPr>
              <w:t>және келісу тәртібін және</w:t>
            </w:r>
            <w:r>
              <w:br/>
            </w:r>
            <w:r>
              <w:rPr>
                <w:rFonts w:ascii="Times New Roman"/>
                <w:b w:val="false"/>
                <w:i w:val="false"/>
                <w:color w:val="000000"/>
                <w:sz w:val="20"/>
              </w:rPr>
              <w:t>олардың пайдаланылуына</w:t>
            </w:r>
            <w:r>
              <w:br/>
            </w:r>
            <w:r>
              <w:rPr>
                <w:rFonts w:ascii="Times New Roman"/>
                <w:b w:val="false"/>
                <w:i w:val="false"/>
                <w:color w:val="000000"/>
                <w:sz w:val="20"/>
              </w:rPr>
              <w:t>мониторинг жүргізу тәртібін</w:t>
            </w:r>
            <w:r>
              <w:br/>
            </w:r>
            <w:r>
              <w:rPr>
                <w:rFonts w:ascii="Times New Roman"/>
                <w:b w:val="false"/>
                <w:i w:val="false"/>
                <w:color w:val="000000"/>
                <w:sz w:val="20"/>
              </w:rPr>
              <w:t>қамтитын жалпы сипаттағы</w:t>
            </w:r>
            <w:r>
              <w:br/>
            </w:r>
            <w:r>
              <w:rPr>
                <w:rFonts w:ascii="Times New Roman"/>
                <w:b w:val="false"/>
                <w:i w:val="false"/>
                <w:color w:val="000000"/>
                <w:sz w:val="20"/>
              </w:rPr>
              <w:t>трансферттерді жоспарлау</w:t>
            </w:r>
            <w:r>
              <w:br/>
            </w:r>
            <w:r>
              <w:rPr>
                <w:rFonts w:ascii="Times New Roman"/>
                <w:b w:val="false"/>
                <w:i w:val="false"/>
                <w:color w:val="000000"/>
                <w:sz w:val="20"/>
              </w:rPr>
              <w:t>қағидаларына 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bookmarkStart w:name="z527" w:id="431"/>
    <w:p>
      <w:pPr>
        <w:spacing w:after="0"/>
        <w:ind w:left="0"/>
        <w:jc w:val="both"/>
      </w:pPr>
      <w:r>
        <w:rPr>
          <w:rFonts w:ascii="Times New Roman"/>
          <w:b w:val="false"/>
          <w:i w:val="false"/>
          <w:color w:val="000000"/>
          <w:sz w:val="28"/>
        </w:rPr>
        <w:t xml:space="preserve">
      Ұсынылады: облыстың бюджет комиссиясына, бюджет саясаты жөніндегі орталық уәкілетті органға </w:t>
      </w:r>
    </w:p>
    <w:bookmarkEnd w:id="431"/>
    <w:bookmarkStart w:name="z528" w:id="432"/>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bookmarkEnd w:id="432"/>
    <w:bookmarkStart w:name="z529" w:id="433"/>
    <w:p>
      <w:pPr>
        <w:spacing w:after="0"/>
        <w:ind w:left="0"/>
        <w:jc w:val="both"/>
      </w:pPr>
      <w:r>
        <w:rPr>
          <w:rFonts w:ascii="Times New Roman"/>
          <w:b w:val="false"/>
          <w:i w:val="false"/>
          <w:color w:val="000000"/>
          <w:sz w:val="28"/>
        </w:rPr>
        <w:t>
      Әкімшілік нысанның атауы: Астананың, облыстың, республикалық маңызы бар қаланың жергілікті атқарушы органдарының жалпы сипаттағы трансферттердің болжамды көлемі бойынша ұсыныстары</w:t>
      </w:r>
    </w:p>
    <w:bookmarkEnd w:id="433"/>
    <w:bookmarkStart w:name="z530" w:id="434"/>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19-ЖСТЖҚ</w:t>
      </w:r>
    </w:p>
    <w:bookmarkEnd w:id="434"/>
    <w:bookmarkStart w:name="z531" w:id="435"/>
    <w:p>
      <w:pPr>
        <w:spacing w:after="0"/>
        <w:ind w:left="0"/>
        <w:jc w:val="both"/>
      </w:pPr>
      <w:r>
        <w:rPr>
          <w:rFonts w:ascii="Times New Roman"/>
          <w:b w:val="false"/>
          <w:i w:val="false"/>
          <w:color w:val="000000"/>
          <w:sz w:val="28"/>
        </w:rPr>
        <w:t>
      Кезеңділігі: жалпы сипаттағы трансферттер көлемін қалыптастыру жылында</w:t>
      </w:r>
    </w:p>
    <w:bookmarkEnd w:id="435"/>
    <w:bookmarkStart w:name="z532" w:id="436"/>
    <w:p>
      <w:pPr>
        <w:spacing w:after="0"/>
        <w:ind w:left="0"/>
        <w:jc w:val="both"/>
      </w:pPr>
      <w:r>
        <w:rPr>
          <w:rFonts w:ascii="Times New Roman"/>
          <w:b w:val="false"/>
          <w:i w:val="false"/>
          <w:color w:val="000000"/>
          <w:sz w:val="28"/>
        </w:rPr>
        <w:t>
      Есепті кезең: 20__ жылғы ________ ай.</w:t>
      </w:r>
    </w:p>
    <w:bookmarkEnd w:id="436"/>
    <w:bookmarkStart w:name="z533" w:id="437"/>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тұлғалар тобы: астананың, облыстың, республикалық маңызы бар қаланың жергілікті атқарушы органдары </w:t>
      </w:r>
    </w:p>
    <w:bookmarkEnd w:id="437"/>
    <w:bookmarkStart w:name="z534" w:id="438"/>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жалпы сипаттағы трансферттерді қалыптастыру жылында – жоспарланатын кезеңнің алдындағы жылдың 15 наурызынан кешіктірілмей облыстық бюджет комисиясына; </w:t>
      </w:r>
    </w:p>
    <w:bookmarkEnd w:id="438"/>
    <w:bookmarkStart w:name="z535" w:id="439"/>
    <w:p>
      <w:pPr>
        <w:spacing w:after="0"/>
        <w:ind w:left="0"/>
        <w:jc w:val="both"/>
      </w:pPr>
      <w:r>
        <w:rPr>
          <w:rFonts w:ascii="Times New Roman"/>
          <w:b w:val="false"/>
          <w:i w:val="false"/>
          <w:color w:val="000000"/>
          <w:sz w:val="28"/>
        </w:rPr>
        <w:t xml:space="preserve">
      - жоспарланатын кезеңнің алдындағы жылдың 1 сәуірінен кешіктірілмей бюджет саясаты жөніндегі орталық уәкілетті органға. </w:t>
      </w:r>
    </w:p>
    <w:bookmarkEnd w:id="439"/>
    <w:bookmarkStart w:name="z536" w:id="440"/>
    <w:p>
      <w:pPr>
        <w:spacing w:after="0"/>
        <w:ind w:left="0"/>
        <w:jc w:val="both"/>
      </w:pPr>
      <w:r>
        <w:rPr>
          <w:rFonts w:ascii="Times New Roman"/>
          <w:b w:val="false"/>
          <w:i w:val="false"/>
          <w:color w:val="000000"/>
          <w:sz w:val="28"/>
        </w:rPr>
        <w:t>
      Жеке сәйкестендіру нөмірі/Бизнес-сәйкестендіру нөмірі</w:t>
      </w:r>
    </w:p>
    <w:bookmarkEnd w:id="440"/>
    <w:bookmarkStart w:name="z537" w:id="441"/>
    <w:p>
      <w:pPr>
        <w:spacing w:after="0"/>
        <w:ind w:left="0"/>
        <w:jc w:val="both"/>
      </w:pPr>
      <w:r>
        <w:rPr>
          <w:rFonts w:ascii="Times New Roman"/>
          <w:b w:val="false"/>
          <w:i w:val="false"/>
          <w:color w:val="000000"/>
          <w:sz w:val="28"/>
        </w:rPr>
        <w:t xml:space="preserve">
      </w:t>
      </w:r>
    </w:p>
    <w:bookmarkEnd w:id="441"/>
    <w:p>
      <w:pPr>
        <w:spacing w:after="0"/>
        <w:ind w:left="0"/>
        <w:jc w:val="both"/>
      </w:pPr>
      <w:r>
        <w:drawing>
          <wp:inline distT="0" distB="0" distL="0" distR="0">
            <wp:extent cx="7581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5819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8" w:id="442"/>
    <w:p>
      <w:pPr>
        <w:spacing w:after="0"/>
        <w:ind w:left="0"/>
        <w:jc w:val="both"/>
      </w:pPr>
      <w:r>
        <w:rPr>
          <w:rFonts w:ascii="Times New Roman"/>
          <w:b w:val="false"/>
          <w:i w:val="false"/>
          <w:color w:val="000000"/>
          <w:sz w:val="28"/>
        </w:rPr>
        <w:t>
      Жинау әдісі – электрондық түрде.</w:t>
      </w:r>
    </w:p>
    <w:bookmarkEnd w:id="442"/>
    <w:bookmarkStart w:name="z539" w:id="443"/>
    <w:p>
      <w:pPr>
        <w:spacing w:after="0"/>
        <w:ind w:left="0"/>
        <w:jc w:val="left"/>
      </w:pPr>
      <w:r>
        <w:rPr>
          <w:rFonts w:ascii="Times New Roman"/>
          <w:b/>
          <w:i w:val="false"/>
          <w:color w:val="000000"/>
        </w:rPr>
        <w:t xml:space="preserve"> Астананың, облыстың, республикалық маңызы бар қаланың жергілікті атқарушы органдарының жалпы сипаттағы трансферттердің болжамды көлемі бойынша ұсыныстары</w:t>
      </w:r>
    </w:p>
    <w:bookmarkEnd w:id="443"/>
    <w:bookmarkStart w:name="z540" w:id="444"/>
    <w:p>
      <w:pPr>
        <w:spacing w:after="0"/>
        <w:ind w:left="0"/>
        <w:jc w:val="both"/>
      </w:pPr>
      <w:r>
        <w:rPr>
          <w:rFonts w:ascii="Times New Roman"/>
          <w:b w:val="false"/>
          <w:i w:val="false"/>
          <w:color w:val="000000"/>
          <w:sz w:val="28"/>
        </w:rPr>
        <w:t>
      Өлшем бірлігі: мың теңге</w:t>
      </w:r>
    </w:p>
    <w:bookmarkEnd w:id="4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кезеңге дейінгі жылға бекітілген жоспар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3-жыл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сипаттағы нысаналы емес трансферттердің болжамды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шығыстардың бірыңғай бюджеттік сыныптамасының кіші функцияларына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ағымдағы шығындардың болжамды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шығыстардың бірыңғай бюджеттік сыныптамасының кіші функцияларына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әзірленген салалық әдістемелерге сәйкес күрделі шығындардың болжамды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шығыстардың бірыңғай бюджеттік сыныптамасының кіші функцияларына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дамуға арналған шығындардың болжамды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шығыстардың бірыңғай бюджеттік сыныптамасының кіші функцияларына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жалпы сипаттағы нысаналы трансферттердің болжамды көлемі,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шығыстардың бірыңғай бюджеттік сыныптамасының кіші функцияларына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шығыстардың жекелеген бағыттарын жергілікті бюджеттен қаржыландырудың ең төмен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1" w:id="445"/>
    <w:p>
      <w:pPr>
        <w:spacing w:after="0"/>
        <w:ind w:left="0"/>
        <w:jc w:val="both"/>
      </w:pPr>
      <w:r>
        <w:rPr>
          <w:rFonts w:ascii="Times New Roman"/>
          <w:b w:val="false"/>
          <w:i w:val="false"/>
          <w:color w:val="000000"/>
          <w:sz w:val="28"/>
        </w:rPr>
        <w:t>
      Телефондар______________________________________________</w:t>
      </w:r>
    </w:p>
    <w:bookmarkEnd w:id="445"/>
    <w:bookmarkStart w:name="z542" w:id="446"/>
    <w:p>
      <w:pPr>
        <w:spacing w:after="0"/>
        <w:ind w:left="0"/>
        <w:jc w:val="both"/>
      </w:pPr>
      <w:r>
        <w:rPr>
          <w:rFonts w:ascii="Times New Roman"/>
          <w:b w:val="false"/>
          <w:i w:val="false"/>
          <w:color w:val="000000"/>
          <w:sz w:val="28"/>
        </w:rPr>
        <w:t>
      Электрондық пошта мекенжайы________________________________</w:t>
      </w:r>
    </w:p>
    <w:bookmarkEnd w:id="446"/>
    <w:bookmarkStart w:name="z543" w:id="447"/>
    <w:p>
      <w:pPr>
        <w:spacing w:after="0"/>
        <w:ind w:left="0"/>
        <w:jc w:val="both"/>
      </w:pPr>
      <w:r>
        <w:rPr>
          <w:rFonts w:ascii="Times New Roman"/>
          <w:b w:val="false"/>
          <w:i w:val="false"/>
          <w:color w:val="000000"/>
          <w:sz w:val="28"/>
        </w:rPr>
        <w:t>
      Орындаушы ___________________________ қолы ________</w:t>
      </w:r>
    </w:p>
    <w:bookmarkEnd w:id="447"/>
    <w:bookmarkStart w:name="z544" w:id="448"/>
    <w:p>
      <w:pPr>
        <w:spacing w:after="0"/>
        <w:ind w:left="0"/>
        <w:jc w:val="both"/>
      </w:pPr>
      <w:r>
        <w:rPr>
          <w:rFonts w:ascii="Times New Roman"/>
          <w:b w:val="false"/>
          <w:i w:val="false"/>
          <w:color w:val="000000"/>
          <w:sz w:val="28"/>
        </w:rPr>
        <w:t>
      тегі, аты, әкесінің аты (ол болған жағдайда)</w:t>
      </w:r>
    </w:p>
    <w:bookmarkEnd w:id="448"/>
    <w:bookmarkStart w:name="z545" w:id="449"/>
    <w:p>
      <w:pPr>
        <w:spacing w:after="0"/>
        <w:ind w:left="0"/>
        <w:jc w:val="both"/>
      </w:pPr>
      <w:r>
        <w:rPr>
          <w:rFonts w:ascii="Times New Roman"/>
          <w:b w:val="false"/>
          <w:i w:val="false"/>
          <w:color w:val="000000"/>
          <w:sz w:val="28"/>
        </w:rPr>
        <w:t>
      Басшы немесе оның міндетін атқарушы тұлға</w:t>
      </w:r>
    </w:p>
    <w:bookmarkEnd w:id="449"/>
    <w:bookmarkStart w:name="z546" w:id="450"/>
    <w:p>
      <w:pPr>
        <w:spacing w:after="0"/>
        <w:ind w:left="0"/>
        <w:jc w:val="both"/>
      </w:pPr>
      <w:r>
        <w:rPr>
          <w:rFonts w:ascii="Times New Roman"/>
          <w:b w:val="false"/>
          <w:i w:val="false"/>
          <w:color w:val="000000"/>
          <w:sz w:val="28"/>
        </w:rPr>
        <w:t>
      ________________________________________ қолы _______</w:t>
      </w:r>
    </w:p>
    <w:bookmarkEnd w:id="450"/>
    <w:bookmarkStart w:name="z547" w:id="451"/>
    <w:p>
      <w:pPr>
        <w:spacing w:after="0"/>
        <w:ind w:left="0"/>
        <w:jc w:val="both"/>
      </w:pPr>
      <w:r>
        <w:rPr>
          <w:rFonts w:ascii="Times New Roman"/>
          <w:b w:val="false"/>
          <w:i w:val="false"/>
          <w:color w:val="000000"/>
          <w:sz w:val="28"/>
        </w:rPr>
        <w:t xml:space="preserve">
      тегі, аты, әкесінің аты (ол болған жағдайда) </w:t>
      </w:r>
    </w:p>
    <w:bookmarkEnd w:id="451"/>
    <w:bookmarkStart w:name="z548" w:id="452"/>
    <w:p>
      <w:pPr>
        <w:spacing w:after="0"/>
        <w:ind w:left="0"/>
        <w:jc w:val="both"/>
      </w:pPr>
      <w:r>
        <w:rPr>
          <w:rFonts w:ascii="Times New Roman"/>
          <w:b w:val="false"/>
          <w:i w:val="false"/>
          <w:color w:val="000000"/>
          <w:sz w:val="28"/>
        </w:rPr>
        <w:t>
      Мөр орны (ол болған жағдайда) (жеке кәсіпкерлік субъектілері болып табылатын</w:t>
      </w:r>
    </w:p>
    <w:bookmarkEnd w:id="452"/>
    <w:bookmarkStart w:name="z549" w:id="453"/>
    <w:p>
      <w:pPr>
        <w:spacing w:after="0"/>
        <w:ind w:left="0"/>
        <w:jc w:val="both"/>
      </w:pPr>
      <w:r>
        <w:rPr>
          <w:rFonts w:ascii="Times New Roman"/>
          <w:b w:val="false"/>
          <w:i w:val="false"/>
          <w:color w:val="000000"/>
          <w:sz w:val="28"/>
        </w:rPr>
        <w:t>
      тұлғаларды қоспағанда)</w:t>
      </w:r>
    </w:p>
    <w:bookmarkEnd w:id="4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"Астананың, облыстың,</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қаланың жергілікті атқарушы</w:t>
            </w:r>
            <w:r>
              <w:br/>
            </w:r>
            <w:r>
              <w:rPr>
                <w:rFonts w:ascii="Times New Roman"/>
                <w:b w:val="false"/>
                <w:i w:val="false"/>
                <w:color w:val="000000"/>
                <w:sz w:val="20"/>
              </w:rPr>
              <w:t>органдарының жалпы сипаттағы</w:t>
            </w:r>
            <w:r>
              <w:br/>
            </w:r>
            <w:r>
              <w:rPr>
                <w:rFonts w:ascii="Times New Roman"/>
                <w:b w:val="false"/>
                <w:i w:val="false"/>
                <w:color w:val="000000"/>
                <w:sz w:val="20"/>
              </w:rPr>
              <w:t>трансферттердің болжамды</w:t>
            </w:r>
            <w:r>
              <w:br/>
            </w:r>
            <w:r>
              <w:rPr>
                <w:rFonts w:ascii="Times New Roman"/>
                <w:b w:val="false"/>
                <w:i w:val="false"/>
                <w:color w:val="000000"/>
                <w:sz w:val="20"/>
              </w:rPr>
              <w:t>көлемі бойынша ұсыныстары" нысанына қосымша</w:t>
            </w:r>
          </w:p>
        </w:tc>
      </w:tr>
    </w:tbl>
    <w:bookmarkStart w:name="z552" w:id="454"/>
    <w:p>
      <w:pPr>
        <w:spacing w:after="0"/>
        <w:ind w:left="0"/>
        <w:jc w:val="left"/>
      </w:pPr>
      <w:r>
        <w:rPr>
          <w:rFonts w:ascii="Times New Roman"/>
          <w:b/>
          <w:i w:val="false"/>
          <w:color w:val="000000"/>
        </w:rPr>
        <w:t xml:space="preserve"> Әкімшілік деректерді өтеусіз негізде жинауға арналған "Астананың, облыстың, республикалық маңызы бар қаланың жергілікті атқарушы органдарының жалпы сипаттағы трансферттердің болжамды көлемі бойынша ұсыныстары" нысанын толтыру бойынша түсіндірме (19-ЖСТЖҚ, жалпы сипаттағы трансферттер көлемін қалыптастыру жылында)</w:t>
      </w:r>
    </w:p>
    <w:bookmarkEnd w:id="454"/>
    <w:bookmarkStart w:name="z553" w:id="455"/>
    <w:p>
      <w:pPr>
        <w:spacing w:after="0"/>
        <w:ind w:left="0"/>
        <w:jc w:val="left"/>
      </w:pPr>
      <w:r>
        <w:rPr>
          <w:rFonts w:ascii="Times New Roman"/>
          <w:b/>
          <w:i w:val="false"/>
          <w:color w:val="000000"/>
        </w:rPr>
        <w:t xml:space="preserve"> 1-тарау. Жалпы ережелер</w:t>
      </w:r>
    </w:p>
    <w:bookmarkEnd w:id="455"/>
    <w:bookmarkStart w:name="z554" w:id="456"/>
    <w:p>
      <w:pPr>
        <w:spacing w:after="0"/>
        <w:ind w:left="0"/>
        <w:jc w:val="both"/>
      </w:pPr>
      <w:r>
        <w:rPr>
          <w:rFonts w:ascii="Times New Roman"/>
          <w:b w:val="false"/>
          <w:i w:val="false"/>
          <w:color w:val="000000"/>
          <w:sz w:val="28"/>
        </w:rPr>
        <w:t xml:space="preserve">
      1. Осы түсіндірме әкімшілік деректерді өтеусіз негізде жинауға арналған "Астананың, облысың, республикалық маңызы бар қаланың жергілікті атқарушы органдарының жалпы сипаттағы трансферттердің болжамды көлемі бойынша ұсыныстары нысанын (бұдан әрі – Нысан) толтыру бойынша бірыңғай талаптарды айқындайды. </w:t>
      </w:r>
    </w:p>
    <w:bookmarkEnd w:id="456"/>
    <w:bookmarkStart w:name="z555" w:id="457"/>
    <w:p>
      <w:pPr>
        <w:spacing w:after="0"/>
        <w:ind w:left="0"/>
        <w:jc w:val="both"/>
      </w:pPr>
      <w:r>
        <w:rPr>
          <w:rFonts w:ascii="Times New Roman"/>
          <w:b w:val="false"/>
          <w:i w:val="false"/>
          <w:color w:val="000000"/>
          <w:sz w:val="28"/>
        </w:rPr>
        <w:t>
      2. Нысанға тегі мен аты-жөні көрсетіле отырып, астананың, облыстың, республикалық маңызы бар қаланың мемлекеттік жоспарлау жөніндегі уәкілетті органының басшысы қол қояды.</w:t>
      </w:r>
    </w:p>
    <w:bookmarkEnd w:id="457"/>
    <w:bookmarkStart w:name="z556" w:id="458"/>
    <w:p>
      <w:pPr>
        <w:spacing w:after="0"/>
        <w:ind w:left="0"/>
        <w:jc w:val="both"/>
      </w:pPr>
      <w:r>
        <w:rPr>
          <w:rFonts w:ascii="Times New Roman"/>
          <w:b w:val="false"/>
          <w:i w:val="false"/>
          <w:color w:val="000000"/>
          <w:sz w:val="28"/>
        </w:rPr>
        <w:t>
      3. Нысан мемлекеттік және орыс тілдерінде толтырылады.</w:t>
      </w:r>
    </w:p>
    <w:bookmarkEnd w:id="458"/>
    <w:bookmarkStart w:name="z557" w:id="459"/>
    <w:p>
      <w:pPr>
        <w:spacing w:after="0"/>
        <w:ind w:left="0"/>
        <w:jc w:val="left"/>
      </w:pPr>
      <w:r>
        <w:rPr>
          <w:rFonts w:ascii="Times New Roman"/>
          <w:b/>
          <w:i w:val="false"/>
          <w:color w:val="000000"/>
        </w:rPr>
        <w:t xml:space="preserve"> 2-тарау. Нысанды толтыру бойынша түсіндірме</w:t>
      </w:r>
    </w:p>
    <w:bookmarkEnd w:id="459"/>
    <w:bookmarkStart w:name="z558" w:id="460"/>
    <w:p>
      <w:pPr>
        <w:spacing w:after="0"/>
        <w:ind w:left="0"/>
        <w:jc w:val="both"/>
      </w:pPr>
      <w:r>
        <w:rPr>
          <w:rFonts w:ascii="Times New Roman"/>
          <w:b w:val="false"/>
          <w:i w:val="false"/>
          <w:color w:val="000000"/>
          <w:sz w:val="28"/>
        </w:rPr>
        <w:t>
      4. 1-бағанда жалпы сипаттағы трансферттердің болжамды көлемінің атауы көрсетіледі.</w:t>
      </w:r>
    </w:p>
    <w:bookmarkEnd w:id="460"/>
    <w:bookmarkStart w:name="z559" w:id="461"/>
    <w:p>
      <w:pPr>
        <w:spacing w:after="0"/>
        <w:ind w:left="0"/>
        <w:jc w:val="both"/>
      </w:pPr>
      <w:r>
        <w:rPr>
          <w:rFonts w:ascii="Times New Roman"/>
          <w:b w:val="false"/>
          <w:i w:val="false"/>
          <w:color w:val="000000"/>
          <w:sz w:val="28"/>
        </w:rPr>
        <w:t xml:space="preserve">
      5. 2-бағанда жоспарлы кезеңге дейінгі жылға бекітілген жоспардың сомасы көрсетіледі. </w:t>
      </w:r>
    </w:p>
    <w:bookmarkEnd w:id="461"/>
    <w:bookmarkStart w:name="z560" w:id="462"/>
    <w:p>
      <w:pPr>
        <w:spacing w:after="0"/>
        <w:ind w:left="0"/>
        <w:jc w:val="both"/>
      </w:pPr>
      <w:r>
        <w:rPr>
          <w:rFonts w:ascii="Times New Roman"/>
          <w:b w:val="false"/>
          <w:i w:val="false"/>
          <w:color w:val="000000"/>
          <w:sz w:val="28"/>
        </w:rPr>
        <w:t>
      6. 3-бағанда 1-жылға арналған жалпы сипаттағы трансферттердің болжамды көлемі көрсетіледі.</w:t>
      </w:r>
    </w:p>
    <w:bookmarkEnd w:id="462"/>
    <w:bookmarkStart w:name="z561" w:id="463"/>
    <w:p>
      <w:pPr>
        <w:spacing w:after="0"/>
        <w:ind w:left="0"/>
        <w:jc w:val="both"/>
      </w:pPr>
      <w:r>
        <w:rPr>
          <w:rFonts w:ascii="Times New Roman"/>
          <w:b w:val="false"/>
          <w:i w:val="false"/>
          <w:color w:val="000000"/>
          <w:sz w:val="28"/>
        </w:rPr>
        <w:t>
      7. 4-бағанда 2-жылға арналған жалпы сипаттағы трансферттердің болжамды көлемі көрсетіледі.</w:t>
      </w:r>
    </w:p>
    <w:bookmarkEnd w:id="463"/>
    <w:bookmarkStart w:name="z562" w:id="464"/>
    <w:p>
      <w:pPr>
        <w:spacing w:after="0"/>
        <w:ind w:left="0"/>
        <w:jc w:val="both"/>
      </w:pPr>
      <w:r>
        <w:rPr>
          <w:rFonts w:ascii="Times New Roman"/>
          <w:b w:val="false"/>
          <w:i w:val="false"/>
          <w:color w:val="000000"/>
          <w:sz w:val="28"/>
        </w:rPr>
        <w:t>
      8. 5-бағанда 3-жылға арналған жалпы сипаттағы трансферттердің болжамды көлемі көрсетіледі.</w:t>
      </w:r>
    </w:p>
    <w:bookmarkEnd w:id="4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және жергілікті</w:t>
            </w:r>
            <w:r>
              <w:br/>
            </w:r>
            <w:r>
              <w:rPr>
                <w:rFonts w:ascii="Times New Roman"/>
                <w:b w:val="false"/>
                <w:i w:val="false"/>
                <w:color w:val="000000"/>
                <w:sz w:val="20"/>
              </w:rPr>
              <w:t>атқарушы органдардың, басқа да</w:t>
            </w:r>
            <w:r>
              <w:br/>
            </w:r>
            <w:r>
              <w:rPr>
                <w:rFonts w:ascii="Times New Roman"/>
                <w:b w:val="false"/>
                <w:i w:val="false"/>
                <w:color w:val="000000"/>
                <w:sz w:val="20"/>
              </w:rPr>
              <w:t>ұйымдардың өзара іс-қимыл</w:t>
            </w:r>
            <w:r>
              <w:br/>
            </w:r>
            <w:r>
              <w:rPr>
                <w:rFonts w:ascii="Times New Roman"/>
                <w:b w:val="false"/>
                <w:i w:val="false"/>
                <w:color w:val="000000"/>
                <w:sz w:val="20"/>
              </w:rPr>
              <w:t>тәртібін, тиісті саланың (аяның)</w:t>
            </w:r>
            <w:r>
              <w:br/>
            </w:r>
            <w:r>
              <w:rPr>
                <w:rFonts w:ascii="Times New Roman"/>
                <w:b w:val="false"/>
                <w:i w:val="false"/>
                <w:color w:val="000000"/>
                <w:sz w:val="20"/>
              </w:rPr>
              <w:t>орталық уәкілетті органдарының</w:t>
            </w:r>
            <w:r>
              <w:br/>
            </w:r>
            <w:r>
              <w:rPr>
                <w:rFonts w:ascii="Times New Roman"/>
                <w:b w:val="false"/>
                <w:i w:val="false"/>
                <w:color w:val="000000"/>
                <w:sz w:val="20"/>
              </w:rPr>
              <w:t>және жергілікті атқарушы</w:t>
            </w:r>
            <w:r>
              <w:br/>
            </w:r>
            <w:r>
              <w:rPr>
                <w:rFonts w:ascii="Times New Roman"/>
                <w:b w:val="false"/>
                <w:i w:val="false"/>
                <w:color w:val="000000"/>
                <w:sz w:val="20"/>
              </w:rPr>
              <w:t>органдардың жалпы сипаттағы</w:t>
            </w:r>
            <w:r>
              <w:br/>
            </w:r>
            <w:r>
              <w:rPr>
                <w:rFonts w:ascii="Times New Roman"/>
                <w:b w:val="false"/>
                <w:i w:val="false"/>
                <w:color w:val="000000"/>
                <w:sz w:val="20"/>
              </w:rPr>
              <w:t>трансферттерді есептеу үшін</w:t>
            </w:r>
            <w:r>
              <w:br/>
            </w:r>
            <w:r>
              <w:rPr>
                <w:rFonts w:ascii="Times New Roman"/>
                <w:b w:val="false"/>
                <w:i w:val="false"/>
                <w:color w:val="000000"/>
                <w:sz w:val="20"/>
              </w:rPr>
              <w:t>қажетті нысандарды,</w:t>
            </w:r>
            <w:r>
              <w:br/>
            </w:r>
            <w:r>
              <w:rPr>
                <w:rFonts w:ascii="Times New Roman"/>
                <w:b w:val="false"/>
                <w:i w:val="false"/>
                <w:color w:val="000000"/>
                <w:sz w:val="20"/>
              </w:rPr>
              <w:t>көрсеткіштер тізбелерін ұсыну</w:t>
            </w:r>
            <w:r>
              <w:br/>
            </w:r>
            <w:r>
              <w:rPr>
                <w:rFonts w:ascii="Times New Roman"/>
                <w:b w:val="false"/>
                <w:i w:val="false"/>
                <w:color w:val="000000"/>
                <w:sz w:val="20"/>
              </w:rPr>
              <w:t>және келісу тәртібін және</w:t>
            </w:r>
            <w:r>
              <w:br/>
            </w:r>
            <w:r>
              <w:rPr>
                <w:rFonts w:ascii="Times New Roman"/>
                <w:b w:val="false"/>
                <w:i w:val="false"/>
                <w:color w:val="000000"/>
                <w:sz w:val="20"/>
              </w:rPr>
              <w:t>олардың пайдаланылуына</w:t>
            </w:r>
            <w:r>
              <w:br/>
            </w:r>
            <w:r>
              <w:rPr>
                <w:rFonts w:ascii="Times New Roman"/>
                <w:b w:val="false"/>
                <w:i w:val="false"/>
                <w:color w:val="000000"/>
                <w:sz w:val="20"/>
              </w:rPr>
              <w:t>мониторинг жүргізу тәртібін</w:t>
            </w:r>
            <w:r>
              <w:br/>
            </w:r>
            <w:r>
              <w:rPr>
                <w:rFonts w:ascii="Times New Roman"/>
                <w:b w:val="false"/>
                <w:i w:val="false"/>
                <w:color w:val="000000"/>
                <w:sz w:val="20"/>
              </w:rPr>
              <w:t>қамтитын жалпы сипаттағы</w:t>
            </w:r>
            <w:r>
              <w:br/>
            </w:r>
            <w:r>
              <w:rPr>
                <w:rFonts w:ascii="Times New Roman"/>
                <w:b w:val="false"/>
                <w:i w:val="false"/>
                <w:color w:val="000000"/>
                <w:sz w:val="20"/>
              </w:rPr>
              <w:t>трансферттерді жоспарлау</w:t>
            </w:r>
            <w:r>
              <w:br/>
            </w:r>
            <w:r>
              <w:rPr>
                <w:rFonts w:ascii="Times New Roman"/>
                <w:b w:val="false"/>
                <w:i w:val="false"/>
                <w:color w:val="000000"/>
                <w:sz w:val="20"/>
              </w:rPr>
              <w:t>қағидаларына 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bookmarkStart w:name="z567" w:id="465"/>
    <w:p>
      <w:pPr>
        <w:spacing w:after="0"/>
        <w:ind w:left="0"/>
        <w:jc w:val="both"/>
      </w:pPr>
      <w:r>
        <w:rPr>
          <w:rFonts w:ascii="Times New Roman"/>
          <w:b w:val="false"/>
          <w:i w:val="false"/>
          <w:color w:val="000000"/>
          <w:sz w:val="28"/>
        </w:rPr>
        <w:t>
      Ұсынылады: бюджет саясаты жөніндегі орталық уәкілетті органға</w:t>
      </w:r>
    </w:p>
    <w:bookmarkEnd w:id="465"/>
    <w:bookmarkStart w:name="z568" w:id="466"/>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bookmarkEnd w:id="466"/>
    <w:bookmarkStart w:name="z569" w:id="467"/>
    <w:p>
      <w:pPr>
        <w:spacing w:after="0"/>
        <w:ind w:left="0"/>
        <w:jc w:val="both"/>
      </w:pPr>
      <w:r>
        <w:rPr>
          <w:rFonts w:ascii="Times New Roman"/>
          <w:b w:val="false"/>
          <w:i w:val="false"/>
          <w:color w:val="000000"/>
          <w:sz w:val="28"/>
        </w:rPr>
        <w:t>
      Әкімшілік нысанның атауы: Жергілікті бюджеттен шығыстардың жекелеген бағыттарын қаржыландырудың ең төмен көлемін белгілеу бойынша ұсыныстар</w:t>
      </w:r>
    </w:p>
    <w:bookmarkEnd w:id="467"/>
    <w:bookmarkStart w:name="z570" w:id="468"/>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20-ЖСТЖҚ</w:t>
      </w:r>
    </w:p>
    <w:bookmarkEnd w:id="468"/>
    <w:bookmarkStart w:name="z571" w:id="469"/>
    <w:p>
      <w:pPr>
        <w:spacing w:after="0"/>
        <w:ind w:left="0"/>
        <w:jc w:val="both"/>
      </w:pPr>
      <w:r>
        <w:rPr>
          <w:rFonts w:ascii="Times New Roman"/>
          <w:b w:val="false"/>
          <w:i w:val="false"/>
          <w:color w:val="000000"/>
          <w:sz w:val="28"/>
        </w:rPr>
        <w:t>
      Кезеңділігі: жалпы сипаттағы трансферттер көлемін қалыптастыру жылында</w:t>
      </w:r>
    </w:p>
    <w:bookmarkEnd w:id="469"/>
    <w:bookmarkStart w:name="z572" w:id="470"/>
    <w:p>
      <w:pPr>
        <w:spacing w:after="0"/>
        <w:ind w:left="0"/>
        <w:jc w:val="both"/>
      </w:pPr>
      <w:r>
        <w:rPr>
          <w:rFonts w:ascii="Times New Roman"/>
          <w:b w:val="false"/>
          <w:i w:val="false"/>
          <w:color w:val="000000"/>
          <w:sz w:val="28"/>
        </w:rPr>
        <w:t>
      Есепті кезең: 20__ жылғы ________ ай.</w:t>
      </w:r>
    </w:p>
    <w:bookmarkEnd w:id="470"/>
    <w:bookmarkStart w:name="z573" w:id="47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тиісті саланың (аяның) орталық мемлекеттік органдары</w:t>
      </w:r>
    </w:p>
    <w:bookmarkEnd w:id="471"/>
    <w:bookmarkStart w:name="z574" w:id="47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жалпы сипаттағы трансферттерді қалыптастыру жылында, жоспарланатын кезеңнің алдындағы жылдың 15 сәуірінен кешіктірілмейді.</w:t>
      </w:r>
    </w:p>
    <w:bookmarkEnd w:id="472"/>
    <w:bookmarkStart w:name="z575" w:id="473"/>
    <w:p>
      <w:pPr>
        <w:spacing w:after="0"/>
        <w:ind w:left="0"/>
        <w:jc w:val="both"/>
      </w:pPr>
      <w:r>
        <w:rPr>
          <w:rFonts w:ascii="Times New Roman"/>
          <w:b w:val="false"/>
          <w:i w:val="false"/>
          <w:color w:val="000000"/>
          <w:sz w:val="28"/>
        </w:rPr>
        <w:t>
      Жеке сәйкестендіру нөмірі/Бизнес-сәйкестендіру нөмірі</w:t>
      </w:r>
    </w:p>
    <w:bookmarkEnd w:id="473"/>
    <w:bookmarkStart w:name="z576" w:id="474"/>
    <w:p>
      <w:pPr>
        <w:spacing w:after="0"/>
        <w:ind w:left="0"/>
        <w:jc w:val="both"/>
      </w:pPr>
      <w:r>
        <w:rPr>
          <w:rFonts w:ascii="Times New Roman"/>
          <w:b w:val="false"/>
          <w:i w:val="false"/>
          <w:color w:val="000000"/>
          <w:sz w:val="28"/>
        </w:rPr>
        <w:t xml:space="preserve">
      </w:t>
      </w:r>
    </w:p>
    <w:bookmarkEnd w:id="474"/>
    <w:p>
      <w:pPr>
        <w:spacing w:after="0"/>
        <w:ind w:left="0"/>
        <w:jc w:val="both"/>
      </w:pPr>
      <w:r>
        <w:drawing>
          <wp:inline distT="0" distB="0" distL="0" distR="0">
            <wp:extent cx="7581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5819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7" w:id="475"/>
    <w:p>
      <w:pPr>
        <w:spacing w:after="0"/>
        <w:ind w:left="0"/>
        <w:jc w:val="both"/>
      </w:pPr>
      <w:r>
        <w:rPr>
          <w:rFonts w:ascii="Times New Roman"/>
          <w:b w:val="false"/>
          <w:i w:val="false"/>
          <w:color w:val="000000"/>
          <w:sz w:val="28"/>
        </w:rPr>
        <w:t>
      Жинау әдісі – электрондық түрде.</w:t>
      </w:r>
    </w:p>
    <w:bookmarkEnd w:id="475"/>
    <w:bookmarkStart w:name="z578" w:id="476"/>
    <w:p>
      <w:pPr>
        <w:spacing w:after="0"/>
        <w:ind w:left="0"/>
        <w:jc w:val="left"/>
      </w:pPr>
      <w:r>
        <w:rPr>
          <w:rFonts w:ascii="Times New Roman"/>
          <w:b/>
          <w:i w:val="false"/>
          <w:color w:val="000000"/>
        </w:rPr>
        <w:t xml:space="preserve"> Жергілікті бюджеттен шығыстардың жекелеген бағыттарын қаржыландырудың ең төмен көлемін белгілеу бойынша ұсыныстар </w:t>
      </w:r>
    </w:p>
    <w:bookmarkEnd w:id="476"/>
    <w:bookmarkStart w:name="z579" w:id="477"/>
    <w:p>
      <w:pPr>
        <w:spacing w:after="0"/>
        <w:ind w:left="0"/>
        <w:jc w:val="both"/>
      </w:pPr>
      <w:r>
        <w:rPr>
          <w:rFonts w:ascii="Times New Roman"/>
          <w:b w:val="false"/>
          <w:i w:val="false"/>
          <w:color w:val="000000"/>
          <w:sz w:val="28"/>
        </w:rPr>
        <w:t>
      Өлшем бірлігі: мың теңге</w:t>
      </w:r>
    </w:p>
    <w:bookmarkEnd w:id="4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478"/>
          <w:p>
            <w:pPr>
              <w:spacing w:after="20"/>
              <w:ind w:left="20"/>
              <w:jc w:val="both"/>
            </w:pPr>
            <w:r>
              <w:rPr>
                <w:rFonts w:ascii="Times New Roman"/>
                <w:b w:val="false"/>
                <w:i w:val="false"/>
                <w:color w:val="000000"/>
                <w:sz w:val="20"/>
              </w:rPr>
              <w:t>
Р/с</w:t>
            </w:r>
          </w:p>
          <w:bookmarkEnd w:id="478"/>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облыстар, республикалық маңызы бар қалалар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Қаржыландырудың ең төмен көлемін белгілеу қажеттігінің негіздемесі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шығыстардың бағыттары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1" w:id="479"/>
    <w:p>
      <w:pPr>
        <w:spacing w:after="0"/>
        <w:ind w:left="0"/>
        <w:jc w:val="both"/>
      </w:pPr>
      <w:r>
        <w:rPr>
          <w:rFonts w:ascii="Times New Roman"/>
          <w:b w:val="false"/>
          <w:i w:val="false"/>
          <w:color w:val="000000"/>
          <w:sz w:val="28"/>
        </w:rPr>
        <w:t>
      Телефондар______________________________________________</w:t>
      </w:r>
    </w:p>
    <w:bookmarkEnd w:id="479"/>
    <w:bookmarkStart w:name="z582" w:id="480"/>
    <w:p>
      <w:pPr>
        <w:spacing w:after="0"/>
        <w:ind w:left="0"/>
        <w:jc w:val="both"/>
      </w:pPr>
      <w:r>
        <w:rPr>
          <w:rFonts w:ascii="Times New Roman"/>
          <w:b w:val="false"/>
          <w:i w:val="false"/>
          <w:color w:val="000000"/>
          <w:sz w:val="28"/>
        </w:rPr>
        <w:t>
      Электрондық пошта мекенжайы________________________________</w:t>
      </w:r>
    </w:p>
    <w:bookmarkEnd w:id="480"/>
    <w:bookmarkStart w:name="z583" w:id="481"/>
    <w:p>
      <w:pPr>
        <w:spacing w:after="0"/>
        <w:ind w:left="0"/>
        <w:jc w:val="both"/>
      </w:pPr>
      <w:r>
        <w:rPr>
          <w:rFonts w:ascii="Times New Roman"/>
          <w:b w:val="false"/>
          <w:i w:val="false"/>
          <w:color w:val="000000"/>
          <w:sz w:val="28"/>
        </w:rPr>
        <w:t>
      Орындаушы ___________________________ қолы ________</w:t>
      </w:r>
    </w:p>
    <w:bookmarkEnd w:id="481"/>
    <w:bookmarkStart w:name="z584" w:id="482"/>
    <w:p>
      <w:pPr>
        <w:spacing w:after="0"/>
        <w:ind w:left="0"/>
        <w:jc w:val="both"/>
      </w:pPr>
      <w:r>
        <w:rPr>
          <w:rFonts w:ascii="Times New Roman"/>
          <w:b w:val="false"/>
          <w:i w:val="false"/>
          <w:color w:val="000000"/>
          <w:sz w:val="28"/>
        </w:rPr>
        <w:t>
      тегі, аты, әкесінің аты (ол болған жағдайда)</w:t>
      </w:r>
    </w:p>
    <w:bookmarkEnd w:id="482"/>
    <w:bookmarkStart w:name="z585" w:id="483"/>
    <w:p>
      <w:pPr>
        <w:spacing w:after="0"/>
        <w:ind w:left="0"/>
        <w:jc w:val="both"/>
      </w:pPr>
      <w:r>
        <w:rPr>
          <w:rFonts w:ascii="Times New Roman"/>
          <w:b w:val="false"/>
          <w:i w:val="false"/>
          <w:color w:val="000000"/>
          <w:sz w:val="28"/>
        </w:rPr>
        <w:t>
      Басшы немесе оның міндетін атқарушы тұлға</w:t>
      </w:r>
    </w:p>
    <w:bookmarkEnd w:id="483"/>
    <w:bookmarkStart w:name="z586" w:id="484"/>
    <w:p>
      <w:pPr>
        <w:spacing w:after="0"/>
        <w:ind w:left="0"/>
        <w:jc w:val="both"/>
      </w:pPr>
      <w:r>
        <w:rPr>
          <w:rFonts w:ascii="Times New Roman"/>
          <w:b w:val="false"/>
          <w:i w:val="false"/>
          <w:color w:val="000000"/>
          <w:sz w:val="28"/>
        </w:rPr>
        <w:t>
      ________________________________________ қолы _______</w:t>
      </w:r>
    </w:p>
    <w:bookmarkEnd w:id="484"/>
    <w:bookmarkStart w:name="z587" w:id="485"/>
    <w:p>
      <w:pPr>
        <w:spacing w:after="0"/>
        <w:ind w:left="0"/>
        <w:jc w:val="both"/>
      </w:pPr>
      <w:r>
        <w:rPr>
          <w:rFonts w:ascii="Times New Roman"/>
          <w:b w:val="false"/>
          <w:i w:val="false"/>
          <w:color w:val="000000"/>
          <w:sz w:val="28"/>
        </w:rPr>
        <w:t xml:space="preserve">
      тегі, аты, әкесінің аты (ол болған жағдайда) </w:t>
      </w:r>
    </w:p>
    <w:bookmarkEnd w:id="485"/>
    <w:bookmarkStart w:name="z588" w:id="486"/>
    <w:p>
      <w:pPr>
        <w:spacing w:after="0"/>
        <w:ind w:left="0"/>
        <w:jc w:val="both"/>
      </w:pPr>
      <w:r>
        <w:rPr>
          <w:rFonts w:ascii="Times New Roman"/>
          <w:b w:val="false"/>
          <w:i w:val="false"/>
          <w:color w:val="000000"/>
          <w:sz w:val="28"/>
        </w:rPr>
        <w:t>
      Мөр орны (ол болған жағдайда) (жеке кәсіпкерлік субъектілері болып табылатын</w:t>
      </w:r>
    </w:p>
    <w:bookmarkEnd w:id="486"/>
    <w:bookmarkStart w:name="z589" w:id="487"/>
    <w:p>
      <w:pPr>
        <w:spacing w:after="0"/>
        <w:ind w:left="0"/>
        <w:jc w:val="both"/>
      </w:pPr>
      <w:r>
        <w:rPr>
          <w:rFonts w:ascii="Times New Roman"/>
          <w:b w:val="false"/>
          <w:i w:val="false"/>
          <w:color w:val="000000"/>
          <w:sz w:val="28"/>
        </w:rPr>
        <w:t>
      тұлғаларды қоспағанда)</w:t>
      </w:r>
    </w:p>
    <w:bookmarkEnd w:id="4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"Жергілікті бюджеттен</w:t>
            </w:r>
            <w:r>
              <w:br/>
            </w:r>
            <w:r>
              <w:rPr>
                <w:rFonts w:ascii="Times New Roman"/>
                <w:b w:val="false"/>
                <w:i w:val="false"/>
                <w:color w:val="000000"/>
                <w:sz w:val="20"/>
              </w:rPr>
              <w:t>шығыстардың жекелеген</w:t>
            </w:r>
            <w:r>
              <w:br/>
            </w:r>
            <w:r>
              <w:rPr>
                <w:rFonts w:ascii="Times New Roman"/>
                <w:b w:val="false"/>
                <w:i w:val="false"/>
                <w:color w:val="000000"/>
                <w:sz w:val="20"/>
              </w:rPr>
              <w:t>бағыттарын қаржыландырудың</w:t>
            </w:r>
            <w:r>
              <w:br/>
            </w:r>
            <w:r>
              <w:rPr>
                <w:rFonts w:ascii="Times New Roman"/>
                <w:b w:val="false"/>
                <w:i w:val="false"/>
                <w:color w:val="000000"/>
                <w:sz w:val="20"/>
              </w:rPr>
              <w:t>ең төмен көлемін белгілеу</w:t>
            </w:r>
            <w:r>
              <w:br/>
            </w:r>
            <w:r>
              <w:rPr>
                <w:rFonts w:ascii="Times New Roman"/>
                <w:b w:val="false"/>
                <w:i w:val="false"/>
                <w:color w:val="000000"/>
                <w:sz w:val="20"/>
              </w:rPr>
              <w:t>бойынша ұсыныстар"</w:t>
            </w:r>
            <w:r>
              <w:br/>
            </w:r>
            <w:r>
              <w:rPr>
                <w:rFonts w:ascii="Times New Roman"/>
                <w:b w:val="false"/>
                <w:i w:val="false"/>
                <w:color w:val="000000"/>
                <w:sz w:val="20"/>
              </w:rPr>
              <w:t>нысанына қосымша</w:t>
            </w:r>
          </w:p>
        </w:tc>
      </w:tr>
    </w:tbl>
    <w:bookmarkStart w:name="z591" w:id="488"/>
    <w:p>
      <w:pPr>
        <w:spacing w:after="0"/>
        <w:ind w:left="0"/>
        <w:jc w:val="left"/>
      </w:pPr>
      <w:r>
        <w:rPr>
          <w:rFonts w:ascii="Times New Roman"/>
          <w:b/>
          <w:i w:val="false"/>
          <w:color w:val="000000"/>
        </w:rPr>
        <w:t xml:space="preserve"> Әкімшілік деректерді өтеусіз негізде жинауға арналған "Жергілікті бюджеттен шығыстардың жекелеген бағыттарын қаржыландырудың ең төмен көлемін белгілеу бойынша ұсыныстар" нысанын толтыру бойынша түсіндірме (20-ЖСТЖҚ, жалпы сипаттағы трансферттер көлемін қалыптастыру жылында)</w:t>
      </w:r>
    </w:p>
    <w:bookmarkEnd w:id="488"/>
    <w:bookmarkStart w:name="z592" w:id="489"/>
    <w:p>
      <w:pPr>
        <w:spacing w:after="0"/>
        <w:ind w:left="0"/>
        <w:jc w:val="left"/>
      </w:pPr>
      <w:r>
        <w:rPr>
          <w:rFonts w:ascii="Times New Roman"/>
          <w:b/>
          <w:i w:val="false"/>
          <w:color w:val="000000"/>
        </w:rPr>
        <w:t xml:space="preserve"> 1-тарау. Жалпы ережелер</w:t>
      </w:r>
    </w:p>
    <w:bookmarkEnd w:id="489"/>
    <w:bookmarkStart w:name="z593" w:id="490"/>
    <w:p>
      <w:pPr>
        <w:spacing w:after="0"/>
        <w:ind w:left="0"/>
        <w:jc w:val="both"/>
      </w:pPr>
      <w:r>
        <w:rPr>
          <w:rFonts w:ascii="Times New Roman"/>
          <w:b w:val="false"/>
          <w:i w:val="false"/>
          <w:color w:val="000000"/>
          <w:sz w:val="28"/>
        </w:rPr>
        <w:t xml:space="preserve">
      1. Осы түсіндірме әкімшілік деректерді өтеусіз негізде жинауға арналған "Жергілікті бюджеттен шығыстардың жекелеген бағыттарын қаржыландырудың ең төмен көлемін белгілеу бойынша ұсыныстар" нысанын (бұдан әрі – Нысан) толтыру бойынша бірыңғай талаптарды айқындайды. </w:t>
      </w:r>
    </w:p>
    <w:bookmarkEnd w:id="490"/>
    <w:bookmarkStart w:name="z594" w:id="491"/>
    <w:p>
      <w:pPr>
        <w:spacing w:after="0"/>
        <w:ind w:left="0"/>
        <w:jc w:val="both"/>
      </w:pPr>
      <w:r>
        <w:rPr>
          <w:rFonts w:ascii="Times New Roman"/>
          <w:b w:val="false"/>
          <w:i w:val="false"/>
          <w:color w:val="000000"/>
          <w:sz w:val="28"/>
        </w:rPr>
        <w:t xml:space="preserve">
      2. Нысанға тегі мен аты-жөні көрсетіле отырып, тиісті саланың (аяның) орталық мемлекеттік органының басшысы қол қояды. </w:t>
      </w:r>
    </w:p>
    <w:bookmarkEnd w:id="491"/>
    <w:bookmarkStart w:name="z595" w:id="492"/>
    <w:p>
      <w:pPr>
        <w:spacing w:after="0"/>
        <w:ind w:left="0"/>
        <w:jc w:val="both"/>
      </w:pPr>
      <w:r>
        <w:rPr>
          <w:rFonts w:ascii="Times New Roman"/>
          <w:b w:val="false"/>
          <w:i w:val="false"/>
          <w:color w:val="000000"/>
          <w:sz w:val="28"/>
        </w:rPr>
        <w:t>
      3. Нысан мемлекеттік және орыс тілдерінде толтырылады.</w:t>
      </w:r>
    </w:p>
    <w:bookmarkEnd w:id="492"/>
    <w:bookmarkStart w:name="z596" w:id="493"/>
    <w:p>
      <w:pPr>
        <w:spacing w:after="0"/>
        <w:ind w:left="0"/>
        <w:jc w:val="left"/>
      </w:pPr>
      <w:r>
        <w:rPr>
          <w:rFonts w:ascii="Times New Roman"/>
          <w:b/>
          <w:i w:val="false"/>
          <w:color w:val="000000"/>
        </w:rPr>
        <w:t xml:space="preserve"> 2-тарау. Нысанды толтыру бойынша түсіндірме</w:t>
      </w:r>
    </w:p>
    <w:bookmarkEnd w:id="493"/>
    <w:bookmarkStart w:name="z597" w:id="494"/>
    <w:p>
      <w:pPr>
        <w:spacing w:after="0"/>
        <w:ind w:left="0"/>
        <w:jc w:val="both"/>
      </w:pPr>
      <w:r>
        <w:rPr>
          <w:rFonts w:ascii="Times New Roman"/>
          <w:b w:val="false"/>
          <w:i w:val="false"/>
          <w:color w:val="000000"/>
          <w:sz w:val="28"/>
        </w:rPr>
        <w:t>
      4. 1-бағанда тармақ бойынша облыстардың нөмірленуі көрсетіледі.</w:t>
      </w:r>
    </w:p>
    <w:bookmarkEnd w:id="494"/>
    <w:bookmarkStart w:name="z598" w:id="495"/>
    <w:p>
      <w:pPr>
        <w:spacing w:after="0"/>
        <w:ind w:left="0"/>
        <w:jc w:val="both"/>
      </w:pPr>
      <w:r>
        <w:rPr>
          <w:rFonts w:ascii="Times New Roman"/>
          <w:b w:val="false"/>
          <w:i w:val="false"/>
          <w:color w:val="000000"/>
          <w:sz w:val="28"/>
        </w:rPr>
        <w:t>
      5. 2-бағанда Астана, облыстар, республикалық маңызы бар қалалар атауы көрсетіледі.</w:t>
      </w:r>
    </w:p>
    <w:bookmarkEnd w:id="495"/>
    <w:bookmarkStart w:name="z599" w:id="496"/>
    <w:p>
      <w:pPr>
        <w:spacing w:after="0"/>
        <w:ind w:left="0"/>
        <w:jc w:val="both"/>
      </w:pPr>
      <w:r>
        <w:rPr>
          <w:rFonts w:ascii="Times New Roman"/>
          <w:b w:val="false"/>
          <w:i w:val="false"/>
          <w:color w:val="000000"/>
          <w:sz w:val="28"/>
        </w:rPr>
        <w:t>
      6. 3-5-бағандарда 1-ші жылға, 2-ші жылға, 3-ші жылға арналған шығыстардың жекелеген бағыттарын жергілікті бюджеттен қаржыландыру көлемдері, сондай-ақ оның ішінде шығыстар бағыттары бойынша көрсетіледі.</w:t>
      </w:r>
    </w:p>
    <w:bookmarkEnd w:id="496"/>
    <w:bookmarkStart w:name="z600" w:id="497"/>
    <w:p>
      <w:pPr>
        <w:spacing w:after="0"/>
        <w:ind w:left="0"/>
        <w:jc w:val="both"/>
      </w:pPr>
      <w:r>
        <w:rPr>
          <w:rFonts w:ascii="Times New Roman"/>
          <w:b w:val="false"/>
          <w:i w:val="false"/>
          <w:color w:val="000000"/>
          <w:sz w:val="28"/>
        </w:rPr>
        <w:t>
      7. 6-бағанда қаржыландырудың ең төмен көлемін белгілеу қажеттігінің негіздемесі көрсетіледі.</w:t>
      </w:r>
    </w:p>
    <w:bookmarkEnd w:id="4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және жергілікті</w:t>
            </w:r>
            <w:r>
              <w:br/>
            </w:r>
            <w:r>
              <w:rPr>
                <w:rFonts w:ascii="Times New Roman"/>
                <w:b w:val="false"/>
                <w:i w:val="false"/>
                <w:color w:val="000000"/>
                <w:sz w:val="20"/>
              </w:rPr>
              <w:t>атқарушы органдардың, басқа да</w:t>
            </w:r>
            <w:r>
              <w:br/>
            </w:r>
            <w:r>
              <w:rPr>
                <w:rFonts w:ascii="Times New Roman"/>
                <w:b w:val="false"/>
                <w:i w:val="false"/>
                <w:color w:val="000000"/>
                <w:sz w:val="20"/>
              </w:rPr>
              <w:t>ұйымдардың өзара іс-қимыл</w:t>
            </w:r>
            <w:r>
              <w:br/>
            </w:r>
            <w:r>
              <w:rPr>
                <w:rFonts w:ascii="Times New Roman"/>
                <w:b w:val="false"/>
                <w:i w:val="false"/>
                <w:color w:val="000000"/>
                <w:sz w:val="20"/>
              </w:rPr>
              <w:t>тәртібін, тиісті саланың (аяның)</w:t>
            </w:r>
            <w:r>
              <w:br/>
            </w:r>
            <w:r>
              <w:rPr>
                <w:rFonts w:ascii="Times New Roman"/>
                <w:b w:val="false"/>
                <w:i w:val="false"/>
                <w:color w:val="000000"/>
                <w:sz w:val="20"/>
              </w:rPr>
              <w:t>орталық уәкілетті органдарының</w:t>
            </w:r>
            <w:r>
              <w:br/>
            </w:r>
            <w:r>
              <w:rPr>
                <w:rFonts w:ascii="Times New Roman"/>
                <w:b w:val="false"/>
                <w:i w:val="false"/>
                <w:color w:val="000000"/>
                <w:sz w:val="20"/>
              </w:rPr>
              <w:t>және жергілікті атқарушы</w:t>
            </w:r>
            <w:r>
              <w:br/>
            </w:r>
            <w:r>
              <w:rPr>
                <w:rFonts w:ascii="Times New Roman"/>
                <w:b w:val="false"/>
                <w:i w:val="false"/>
                <w:color w:val="000000"/>
                <w:sz w:val="20"/>
              </w:rPr>
              <w:t>органдардың жалпы сипаттағы</w:t>
            </w:r>
            <w:r>
              <w:br/>
            </w:r>
            <w:r>
              <w:rPr>
                <w:rFonts w:ascii="Times New Roman"/>
                <w:b w:val="false"/>
                <w:i w:val="false"/>
                <w:color w:val="000000"/>
                <w:sz w:val="20"/>
              </w:rPr>
              <w:t>трансферттерді есептеу үшін</w:t>
            </w:r>
            <w:r>
              <w:br/>
            </w:r>
            <w:r>
              <w:rPr>
                <w:rFonts w:ascii="Times New Roman"/>
                <w:b w:val="false"/>
                <w:i w:val="false"/>
                <w:color w:val="000000"/>
                <w:sz w:val="20"/>
              </w:rPr>
              <w:t>қажетті нысандарды,</w:t>
            </w:r>
            <w:r>
              <w:br/>
            </w:r>
            <w:r>
              <w:rPr>
                <w:rFonts w:ascii="Times New Roman"/>
                <w:b w:val="false"/>
                <w:i w:val="false"/>
                <w:color w:val="000000"/>
                <w:sz w:val="20"/>
              </w:rPr>
              <w:t>көрсеткіштер тізбелерін ұсыну</w:t>
            </w:r>
            <w:r>
              <w:br/>
            </w:r>
            <w:r>
              <w:rPr>
                <w:rFonts w:ascii="Times New Roman"/>
                <w:b w:val="false"/>
                <w:i w:val="false"/>
                <w:color w:val="000000"/>
                <w:sz w:val="20"/>
              </w:rPr>
              <w:t>және келісу тәртібін және</w:t>
            </w:r>
            <w:r>
              <w:br/>
            </w:r>
            <w:r>
              <w:rPr>
                <w:rFonts w:ascii="Times New Roman"/>
                <w:b w:val="false"/>
                <w:i w:val="false"/>
                <w:color w:val="000000"/>
                <w:sz w:val="20"/>
              </w:rPr>
              <w:t>олардың пайдаланылуына</w:t>
            </w:r>
            <w:r>
              <w:br/>
            </w:r>
            <w:r>
              <w:rPr>
                <w:rFonts w:ascii="Times New Roman"/>
                <w:b w:val="false"/>
                <w:i w:val="false"/>
                <w:color w:val="000000"/>
                <w:sz w:val="20"/>
              </w:rPr>
              <w:t>мониторинг жүргізу тәртібін</w:t>
            </w:r>
            <w:r>
              <w:br/>
            </w:r>
            <w:r>
              <w:rPr>
                <w:rFonts w:ascii="Times New Roman"/>
                <w:b w:val="false"/>
                <w:i w:val="false"/>
                <w:color w:val="000000"/>
                <w:sz w:val="20"/>
              </w:rPr>
              <w:t>қамтитын жалпы сипаттағы</w:t>
            </w:r>
            <w:r>
              <w:br/>
            </w:r>
            <w:r>
              <w:rPr>
                <w:rFonts w:ascii="Times New Roman"/>
                <w:b w:val="false"/>
                <w:i w:val="false"/>
                <w:color w:val="000000"/>
                <w:sz w:val="20"/>
              </w:rPr>
              <w:t>трансферттерді жоспарлау</w:t>
            </w:r>
            <w:r>
              <w:br/>
            </w:r>
            <w:r>
              <w:rPr>
                <w:rFonts w:ascii="Times New Roman"/>
                <w:b w:val="false"/>
                <w:i w:val="false"/>
                <w:color w:val="000000"/>
                <w:sz w:val="20"/>
              </w:rPr>
              <w:t>қағидаларына 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bookmarkStart w:name="z605" w:id="498"/>
    <w:p>
      <w:pPr>
        <w:spacing w:after="0"/>
        <w:ind w:left="0"/>
        <w:jc w:val="both"/>
      </w:pPr>
      <w:r>
        <w:rPr>
          <w:rFonts w:ascii="Times New Roman"/>
          <w:b w:val="false"/>
          <w:i w:val="false"/>
          <w:color w:val="000000"/>
          <w:sz w:val="28"/>
        </w:rPr>
        <w:t xml:space="preserve">
      Ұсынылады: бюджеттік жоспарлау жөніндегі орталық уәкілетті органға </w:t>
      </w:r>
    </w:p>
    <w:bookmarkEnd w:id="498"/>
    <w:bookmarkStart w:name="z606" w:id="499"/>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bookmarkEnd w:id="499"/>
    <w:bookmarkStart w:name="z607" w:id="500"/>
    <w:p>
      <w:pPr>
        <w:spacing w:after="0"/>
        <w:ind w:left="0"/>
        <w:jc w:val="both"/>
      </w:pPr>
      <w:r>
        <w:rPr>
          <w:rFonts w:ascii="Times New Roman"/>
          <w:b w:val="false"/>
          <w:i w:val="false"/>
          <w:color w:val="000000"/>
          <w:sz w:val="28"/>
        </w:rPr>
        <w:t>
      Әкімшілік нысанның атауы: Республикалық және астана бюджеті, облыстық бюджеттер, республикалық маңызы бар қалалар бюджеттерінің арасындағы жалпы сипаттағы трансферттердің болжамды көлемі</w:t>
      </w:r>
    </w:p>
    <w:bookmarkEnd w:id="500"/>
    <w:bookmarkStart w:name="z608" w:id="501"/>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21-ЖСТЖҚ</w:t>
      </w:r>
    </w:p>
    <w:bookmarkEnd w:id="501"/>
    <w:bookmarkStart w:name="z609" w:id="502"/>
    <w:p>
      <w:pPr>
        <w:spacing w:after="0"/>
        <w:ind w:left="0"/>
        <w:jc w:val="both"/>
      </w:pPr>
      <w:r>
        <w:rPr>
          <w:rFonts w:ascii="Times New Roman"/>
          <w:b w:val="false"/>
          <w:i w:val="false"/>
          <w:color w:val="000000"/>
          <w:sz w:val="28"/>
        </w:rPr>
        <w:t>
      Кезеңділігі: жалпы сипаттағы трансферттер көлемін қалыптастыру жылында</w:t>
      </w:r>
    </w:p>
    <w:bookmarkEnd w:id="502"/>
    <w:bookmarkStart w:name="z610" w:id="503"/>
    <w:p>
      <w:pPr>
        <w:spacing w:after="0"/>
        <w:ind w:left="0"/>
        <w:jc w:val="both"/>
      </w:pPr>
      <w:r>
        <w:rPr>
          <w:rFonts w:ascii="Times New Roman"/>
          <w:b w:val="false"/>
          <w:i w:val="false"/>
          <w:color w:val="000000"/>
          <w:sz w:val="28"/>
        </w:rPr>
        <w:t>
      Есепті кезең: 20__ жылғы ________ ай.</w:t>
      </w:r>
    </w:p>
    <w:bookmarkEnd w:id="503"/>
    <w:bookmarkStart w:name="z611" w:id="504"/>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тұлғалар тобы: бюджет саясаты жөніндегі орталық уәкілетті орган </w:t>
      </w:r>
    </w:p>
    <w:bookmarkEnd w:id="504"/>
    <w:bookmarkStart w:name="z612" w:id="50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жалпы сипаттағы трансферттерді қалыптастыру жылында, жоспарланатын кезеңнің алдындағы жылдың 15 мамырынан кешіктірілмейді.</w:t>
      </w:r>
    </w:p>
    <w:bookmarkEnd w:id="505"/>
    <w:bookmarkStart w:name="z613" w:id="506"/>
    <w:p>
      <w:pPr>
        <w:spacing w:after="0"/>
        <w:ind w:left="0"/>
        <w:jc w:val="both"/>
      </w:pPr>
      <w:r>
        <w:rPr>
          <w:rFonts w:ascii="Times New Roman"/>
          <w:b w:val="false"/>
          <w:i w:val="false"/>
          <w:color w:val="000000"/>
          <w:sz w:val="28"/>
        </w:rPr>
        <w:t>
      Жеке сәйкестендіру нөмірі/Бизнес-сәйкестендіру нөмірі</w:t>
      </w:r>
    </w:p>
    <w:bookmarkEnd w:id="506"/>
    <w:bookmarkStart w:name="z614" w:id="507"/>
    <w:p>
      <w:pPr>
        <w:spacing w:after="0"/>
        <w:ind w:left="0"/>
        <w:jc w:val="both"/>
      </w:pPr>
      <w:r>
        <w:rPr>
          <w:rFonts w:ascii="Times New Roman"/>
          <w:b w:val="false"/>
          <w:i w:val="false"/>
          <w:color w:val="000000"/>
          <w:sz w:val="28"/>
        </w:rPr>
        <w:t xml:space="preserve">
      </w:t>
      </w:r>
    </w:p>
    <w:bookmarkEnd w:id="507"/>
    <w:p>
      <w:pPr>
        <w:spacing w:after="0"/>
        <w:ind w:left="0"/>
        <w:jc w:val="both"/>
      </w:pPr>
      <w:r>
        <w:drawing>
          <wp:inline distT="0" distB="0" distL="0" distR="0">
            <wp:extent cx="7581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5819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5" w:id="508"/>
    <w:p>
      <w:pPr>
        <w:spacing w:after="0"/>
        <w:ind w:left="0"/>
        <w:jc w:val="both"/>
      </w:pPr>
      <w:r>
        <w:rPr>
          <w:rFonts w:ascii="Times New Roman"/>
          <w:b w:val="false"/>
          <w:i w:val="false"/>
          <w:color w:val="000000"/>
          <w:sz w:val="28"/>
        </w:rPr>
        <w:t>
      Жинау әдісі – электрондық түрде.</w:t>
      </w:r>
    </w:p>
    <w:bookmarkEnd w:id="508"/>
    <w:bookmarkStart w:name="z616" w:id="509"/>
    <w:p>
      <w:pPr>
        <w:spacing w:after="0"/>
        <w:ind w:left="0"/>
        <w:jc w:val="left"/>
      </w:pPr>
      <w:r>
        <w:rPr>
          <w:rFonts w:ascii="Times New Roman"/>
          <w:b/>
          <w:i w:val="false"/>
          <w:color w:val="000000"/>
        </w:rPr>
        <w:t xml:space="preserve"> Республикалық және облыстық бюджеттер, астана бюджеті, облыстық бюджеттер, республикалық маңызы бар қалалар бюджеттерінің арасындағы жалпы сипаттағы трансферттердің болжамды көлемі</w:t>
      </w:r>
    </w:p>
    <w:bookmarkEnd w:id="509"/>
    <w:bookmarkStart w:name="z617" w:id="510"/>
    <w:p>
      <w:pPr>
        <w:spacing w:after="0"/>
        <w:ind w:left="0"/>
        <w:jc w:val="both"/>
      </w:pPr>
      <w:r>
        <w:rPr>
          <w:rFonts w:ascii="Times New Roman"/>
          <w:b w:val="false"/>
          <w:i w:val="false"/>
          <w:color w:val="000000"/>
          <w:sz w:val="28"/>
        </w:rPr>
        <w:t>
      Өлшем бірлігі: мың теңге</w:t>
      </w:r>
    </w:p>
    <w:bookmarkEnd w:id="5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облыстар, республикалық маңызы бар қалалар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1-жыл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субвенциялар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субвенциялар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субвенциялар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8" w:id="511"/>
    <w:p>
      <w:pPr>
        <w:spacing w:after="0"/>
        <w:ind w:left="0"/>
        <w:jc w:val="both"/>
      </w:pPr>
      <w:r>
        <w:rPr>
          <w:rFonts w:ascii="Times New Roman"/>
          <w:b w:val="false"/>
          <w:i w:val="false"/>
          <w:color w:val="000000"/>
          <w:sz w:val="28"/>
        </w:rPr>
        <w:t>
      Телефондар______________________________________________</w:t>
      </w:r>
    </w:p>
    <w:bookmarkEnd w:id="511"/>
    <w:bookmarkStart w:name="z619" w:id="512"/>
    <w:p>
      <w:pPr>
        <w:spacing w:after="0"/>
        <w:ind w:left="0"/>
        <w:jc w:val="both"/>
      </w:pPr>
      <w:r>
        <w:rPr>
          <w:rFonts w:ascii="Times New Roman"/>
          <w:b w:val="false"/>
          <w:i w:val="false"/>
          <w:color w:val="000000"/>
          <w:sz w:val="28"/>
        </w:rPr>
        <w:t>
      Электрондық пошта мекенжайы________________________________</w:t>
      </w:r>
    </w:p>
    <w:bookmarkEnd w:id="512"/>
    <w:bookmarkStart w:name="z620" w:id="513"/>
    <w:p>
      <w:pPr>
        <w:spacing w:after="0"/>
        <w:ind w:left="0"/>
        <w:jc w:val="both"/>
      </w:pPr>
      <w:r>
        <w:rPr>
          <w:rFonts w:ascii="Times New Roman"/>
          <w:b w:val="false"/>
          <w:i w:val="false"/>
          <w:color w:val="000000"/>
          <w:sz w:val="28"/>
        </w:rPr>
        <w:t>
      Орындаушы ___________________________ қолы ________</w:t>
      </w:r>
    </w:p>
    <w:bookmarkEnd w:id="513"/>
    <w:bookmarkStart w:name="z621" w:id="514"/>
    <w:p>
      <w:pPr>
        <w:spacing w:after="0"/>
        <w:ind w:left="0"/>
        <w:jc w:val="both"/>
      </w:pPr>
      <w:r>
        <w:rPr>
          <w:rFonts w:ascii="Times New Roman"/>
          <w:b w:val="false"/>
          <w:i w:val="false"/>
          <w:color w:val="000000"/>
          <w:sz w:val="28"/>
        </w:rPr>
        <w:t>
      тегі, аты, әкесінің аты (ол болған жағдайда)</w:t>
      </w:r>
    </w:p>
    <w:bookmarkEnd w:id="514"/>
    <w:bookmarkStart w:name="z622" w:id="515"/>
    <w:p>
      <w:pPr>
        <w:spacing w:after="0"/>
        <w:ind w:left="0"/>
        <w:jc w:val="both"/>
      </w:pPr>
      <w:r>
        <w:rPr>
          <w:rFonts w:ascii="Times New Roman"/>
          <w:b w:val="false"/>
          <w:i w:val="false"/>
          <w:color w:val="000000"/>
          <w:sz w:val="28"/>
        </w:rPr>
        <w:t>
      Басшы немесе оның міндетін атқарушы тұлға</w:t>
      </w:r>
    </w:p>
    <w:bookmarkEnd w:id="515"/>
    <w:bookmarkStart w:name="z623" w:id="516"/>
    <w:p>
      <w:pPr>
        <w:spacing w:after="0"/>
        <w:ind w:left="0"/>
        <w:jc w:val="both"/>
      </w:pPr>
      <w:r>
        <w:rPr>
          <w:rFonts w:ascii="Times New Roman"/>
          <w:b w:val="false"/>
          <w:i w:val="false"/>
          <w:color w:val="000000"/>
          <w:sz w:val="28"/>
        </w:rPr>
        <w:t>
      ________________________________________ қолы _______</w:t>
      </w:r>
    </w:p>
    <w:bookmarkEnd w:id="516"/>
    <w:bookmarkStart w:name="z624" w:id="517"/>
    <w:p>
      <w:pPr>
        <w:spacing w:after="0"/>
        <w:ind w:left="0"/>
        <w:jc w:val="both"/>
      </w:pPr>
      <w:r>
        <w:rPr>
          <w:rFonts w:ascii="Times New Roman"/>
          <w:b w:val="false"/>
          <w:i w:val="false"/>
          <w:color w:val="000000"/>
          <w:sz w:val="28"/>
        </w:rPr>
        <w:t xml:space="preserve">
      тегі, аты, әкесінің аты (ол болған жағдайда) </w:t>
      </w:r>
    </w:p>
    <w:bookmarkEnd w:id="517"/>
    <w:bookmarkStart w:name="z625" w:id="518"/>
    <w:p>
      <w:pPr>
        <w:spacing w:after="0"/>
        <w:ind w:left="0"/>
        <w:jc w:val="both"/>
      </w:pPr>
      <w:r>
        <w:rPr>
          <w:rFonts w:ascii="Times New Roman"/>
          <w:b w:val="false"/>
          <w:i w:val="false"/>
          <w:color w:val="000000"/>
          <w:sz w:val="28"/>
        </w:rPr>
        <w:t>
      Мөр орны (ол болған жағдайда) (жеке кәсіпкерлік субъектілері болып табылатын</w:t>
      </w:r>
    </w:p>
    <w:bookmarkEnd w:id="518"/>
    <w:bookmarkStart w:name="z626" w:id="519"/>
    <w:p>
      <w:pPr>
        <w:spacing w:after="0"/>
        <w:ind w:left="0"/>
        <w:jc w:val="both"/>
      </w:pPr>
      <w:r>
        <w:rPr>
          <w:rFonts w:ascii="Times New Roman"/>
          <w:b w:val="false"/>
          <w:i w:val="false"/>
          <w:color w:val="000000"/>
          <w:sz w:val="28"/>
        </w:rPr>
        <w:t>
      тұлғаларды қоспағанда)</w:t>
      </w:r>
    </w:p>
    <w:bookmarkEnd w:id="5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"Республикалық және астана бюджеті, облыстық бюджеттер, республикалық маңызы бар қалалар бюджеттері арасындағы</w:t>
            </w:r>
            <w:r>
              <w:br/>
            </w:r>
            <w:r>
              <w:rPr>
                <w:rFonts w:ascii="Times New Roman"/>
                <w:b w:val="false"/>
                <w:i w:val="false"/>
                <w:color w:val="000000"/>
                <w:sz w:val="20"/>
              </w:rPr>
              <w:t>жалпы сипаттағы</w:t>
            </w:r>
            <w:r>
              <w:br/>
            </w:r>
            <w:r>
              <w:rPr>
                <w:rFonts w:ascii="Times New Roman"/>
                <w:b w:val="false"/>
                <w:i w:val="false"/>
                <w:color w:val="000000"/>
                <w:sz w:val="20"/>
              </w:rPr>
              <w:t>трансферттердің болжамды</w:t>
            </w:r>
            <w:r>
              <w:br/>
            </w:r>
            <w:r>
              <w:rPr>
                <w:rFonts w:ascii="Times New Roman"/>
                <w:b w:val="false"/>
                <w:i w:val="false"/>
                <w:color w:val="000000"/>
                <w:sz w:val="20"/>
              </w:rPr>
              <w:t>көлемі" нысанына қосымша</w:t>
            </w:r>
          </w:p>
        </w:tc>
      </w:tr>
    </w:tbl>
    <w:bookmarkStart w:name="z628" w:id="520"/>
    <w:p>
      <w:pPr>
        <w:spacing w:after="0"/>
        <w:ind w:left="0"/>
        <w:jc w:val="left"/>
      </w:pPr>
      <w:r>
        <w:rPr>
          <w:rFonts w:ascii="Times New Roman"/>
          <w:b/>
          <w:i w:val="false"/>
          <w:color w:val="000000"/>
        </w:rPr>
        <w:t xml:space="preserve"> Әкімшілік деректерді өтеусіз негізде жинауға арналған "Республикалық және астана бюджеті, облыстық бюджеттер, республикалық маңызы бар қалалар бюджеттері арасындағы жалпы сипаттағы трансферттердің болжамды көлемі" нысанын толтыру бойынша түсіндірме (21-ЖСТЖҚ, жалпы сипаттағы трансферттер көлемін қалыптастыру жылында)</w:t>
      </w:r>
    </w:p>
    <w:bookmarkEnd w:id="520"/>
    <w:bookmarkStart w:name="z629" w:id="521"/>
    <w:p>
      <w:pPr>
        <w:spacing w:after="0"/>
        <w:ind w:left="0"/>
        <w:jc w:val="left"/>
      </w:pPr>
      <w:r>
        <w:rPr>
          <w:rFonts w:ascii="Times New Roman"/>
          <w:b/>
          <w:i w:val="false"/>
          <w:color w:val="000000"/>
        </w:rPr>
        <w:t xml:space="preserve"> 1-тарау. Жалпы ережелер</w:t>
      </w:r>
    </w:p>
    <w:bookmarkEnd w:id="521"/>
    <w:bookmarkStart w:name="z630" w:id="522"/>
    <w:p>
      <w:pPr>
        <w:spacing w:after="0"/>
        <w:ind w:left="0"/>
        <w:jc w:val="both"/>
      </w:pPr>
      <w:r>
        <w:rPr>
          <w:rFonts w:ascii="Times New Roman"/>
          <w:b w:val="false"/>
          <w:i w:val="false"/>
          <w:color w:val="000000"/>
          <w:sz w:val="28"/>
        </w:rPr>
        <w:t xml:space="preserve">
      1. Осы түсіндірме әкімшілік деректерді өтеусіз негізде жинауға арналған "Республикалық және астана бюджеті, облыстық бюджеттер, республикалық маңызы бар қалалар бюджеттері арасындағы жалпы сипаттағы трансферттердің болжамды көлемі" нысанын (бұдан әрі – Нысан) толтыру бойынша бірыңғай талаптарды айқындайды. </w:t>
      </w:r>
    </w:p>
    <w:bookmarkEnd w:id="522"/>
    <w:bookmarkStart w:name="z631" w:id="523"/>
    <w:p>
      <w:pPr>
        <w:spacing w:after="0"/>
        <w:ind w:left="0"/>
        <w:jc w:val="both"/>
      </w:pPr>
      <w:r>
        <w:rPr>
          <w:rFonts w:ascii="Times New Roman"/>
          <w:b w:val="false"/>
          <w:i w:val="false"/>
          <w:color w:val="000000"/>
          <w:sz w:val="28"/>
        </w:rPr>
        <w:t>
      2. Нысанға тегі мен аты-жөні көрсетіле отырып, бюджет саясаты жөніндегі орталық уәкілетті органның басшысы қол қояды.</w:t>
      </w:r>
    </w:p>
    <w:bookmarkEnd w:id="523"/>
    <w:bookmarkStart w:name="z632" w:id="524"/>
    <w:p>
      <w:pPr>
        <w:spacing w:after="0"/>
        <w:ind w:left="0"/>
        <w:jc w:val="both"/>
      </w:pPr>
      <w:r>
        <w:rPr>
          <w:rFonts w:ascii="Times New Roman"/>
          <w:b w:val="false"/>
          <w:i w:val="false"/>
          <w:color w:val="000000"/>
          <w:sz w:val="28"/>
        </w:rPr>
        <w:t>
      3. Нысан мемлекеттік және орыс тілдерінде толтырылады.</w:t>
      </w:r>
    </w:p>
    <w:bookmarkEnd w:id="524"/>
    <w:bookmarkStart w:name="z633" w:id="525"/>
    <w:p>
      <w:pPr>
        <w:spacing w:after="0"/>
        <w:ind w:left="0"/>
        <w:jc w:val="left"/>
      </w:pPr>
      <w:r>
        <w:rPr>
          <w:rFonts w:ascii="Times New Roman"/>
          <w:b/>
          <w:i w:val="false"/>
          <w:color w:val="000000"/>
        </w:rPr>
        <w:t xml:space="preserve"> 2-тарау. Нысанды толтыру бойынша түсіндірме</w:t>
      </w:r>
    </w:p>
    <w:bookmarkEnd w:id="525"/>
    <w:bookmarkStart w:name="z634" w:id="526"/>
    <w:p>
      <w:pPr>
        <w:spacing w:after="0"/>
        <w:ind w:left="0"/>
        <w:jc w:val="both"/>
      </w:pPr>
      <w:r>
        <w:rPr>
          <w:rFonts w:ascii="Times New Roman"/>
          <w:b w:val="false"/>
          <w:i w:val="false"/>
          <w:color w:val="000000"/>
          <w:sz w:val="28"/>
        </w:rPr>
        <w:t>
      4. 1-бағанда тармақ бойынша астананың, облыстардың, республикалық маңызы бар қалалардың нөмірленуі көрсетіледі.</w:t>
      </w:r>
    </w:p>
    <w:bookmarkEnd w:id="526"/>
    <w:bookmarkStart w:name="z635" w:id="527"/>
    <w:p>
      <w:pPr>
        <w:spacing w:after="0"/>
        <w:ind w:left="0"/>
        <w:jc w:val="both"/>
      </w:pPr>
      <w:r>
        <w:rPr>
          <w:rFonts w:ascii="Times New Roman"/>
          <w:b w:val="false"/>
          <w:i w:val="false"/>
          <w:color w:val="000000"/>
          <w:sz w:val="28"/>
        </w:rPr>
        <w:t>
      5. 2-бағанда астананың, облыстардың, республикалық маңызы бар қалалардың атауы көрсетіледі.</w:t>
      </w:r>
    </w:p>
    <w:bookmarkEnd w:id="527"/>
    <w:bookmarkStart w:name="z636" w:id="528"/>
    <w:p>
      <w:pPr>
        <w:spacing w:after="0"/>
        <w:ind w:left="0"/>
        <w:jc w:val="both"/>
      </w:pPr>
      <w:r>
        <w:rPr>
          <w:rFonts w:ascii="Times New Roman"/>
          <w:b w:val="false"/>
          <w:i w:val="false"/>
          <w:color w:val="000000"/>
          <w:sz w:val="28"/>
        </w:rPr>
        <w:t>
      6. 3, 7, 11-бағандарда 1-ші жылға, 2-ші жылға, 3-ші жылға арналған кірістер көрсетіледі.</w:t>
      </w:r>
    </w:p>
    <w:bookmarkEnd w:id="528"/>
    <w:bookmarkStart w:name="z637" w:id="529"/>
    <w:p>
      <w:pPr>
        <w:spacing w:after="0"/>
        <w:ind w:left="0"/>
        <w:jc w:val="both"/>
      </w:pPr>
      <w:r>
        <w:rPr>
          <w:rFonts w:ascii="Times New Roman"/>
          <w:b w:val="false"/>
          <w:i w:val="false"/>
          <w:color w:val="000000"/>
          <w:sz w:val="28"/>
        </w:rPr>
        <w:t>
      7. 4, 8, 12-бағандарда 1-ші жылға, 2-ші жылға, 3-ші жылға арналған шығыстар көрсетіледі.</w:t>
      </w:r>
    </w:p>
    <w:bookmarkEnd w:id="529"/>
    <w:bookmarkStart w:name="z638" w:id="530"/>
    <w:p>
      <w:pPr>
        <w:spacing w:after="0"/>
        <w:ind w:left="0"/>
        <w:jc w:val="both"/>
      </w:pPr>
      <w:r>
        <w:rPr>
          <w:rFonts w:ascii="Times New Roman"/>
          <w:b w:val="false"/>
          <w:i w:val="false"/>
          <w:color w:val="000000"/>
          <w:sz w:val="28"/>
        </w:rPr>
        <w:t>
      8. 5, 9, 13-бағандарда 1-ші жылға, 2-ші жылға, 3-ші жылға арналған бюджеттік алып қоюлар көрсетіледі.</w:t>
      </w:r>
    </w:p>
    <w:bookmarkEnd w:id="530"/>
    <w:bookmarkStart w:name="z639" w:id="531"/>
    <w:p>
      <w:pPr>
        <w:spacing w:after="0"/>
        <w:ind w:left="0"/>
        <w:jc w:val="both"/>
      </w:pPr>
      <w:r>
        <w:rPr>
          <w:rFonts w:ascii="Times New Roman"/>
          <w:b w:val="false"/>
          <w:i w:val="false"/>
          <w:color w:val="000000"/>
          <w:sz w:val="28"/>
        </w:rPr>
        <w:t>
      9. 6, 10, 14-бағандарда 1-ші жылға, 2-ші жылға, 3-ші жылға арналған бюджеттік субвенциялар көрсетіледі.</w:t>
      </w:r>
    </w:p>
    <w:bookmarkEnd w:id="5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және жергілікті</w:t>
            </w:r>
            <w:r>
              <w:br/>
            </w:r>
            <w:r>
              <w:rPr>
                <w:rFonts w:ascii="Times New Roman"/>
                <w:b w:val="false"/>
                <w:i w:val="false"/>
                <w:color w:val="000000"/>
                <w:sz w:val="20"/>
              </w:rPr>
              <w:t>атқарушы органдардың, басқа да</w:t>
            </w:r>
            <w:r>
              <w:br/>
            </w:r>
            <w:r>
              <w:rPr>
                <w:rFonts w:ascii="Times New Roman"/>
                <w:b w:val="false"/>
                <w:i w:val="false"/>
                <w:color w:val="000000"/>
                <w:sz w:val="20"/>
              </w:rPr>
              <w:t>ұйымдардың өзара іс-қимыл</w:t>
            </w:r>
            <w:r>
              <w:br/>
            </w:r>
            <w:r>
              <w:rPr>
                <w:rFonts w:ascii="Times New Roman"/>
                <w:b w:val="false"/>
                <w:i w:val="false"/>
                <w:color w:val="000000"/>
                <w:sz w:val="20"/>
              </w:rPr>
              <w:t>тәртібін, тиісті саланың (аяның)</w:t>
            </w:r>
            <w:r>
              <w:br/>
            </w:r>
            <w:r>
              <w:rPr>
                <w:rFonts w:ascii="Times New Roman"/>
                <w:b w:val="false"/>
                <w:i w:val="false"/>
                <w:color w:val="000000"/>
                <w:sz w:val="20"/>
              </w:rPr>
              <w:t>орталық уәкілетті органдарының</w:t>
            </w:r>
            <w:r>
              <w:br/>
            </w:r>
            <w:r>
              <w:rPr>
                <w:rFonts w:ascii="Times New Roman"/>
                <w:b w:val="false"/>
                <w:i w:val="false"/>
                <w:color w:val="000000"/>
                <w:sz w:val="20"/>
              </w:rPr>
              <w:t>және жергілікті атқарушы</w:t>
            </w:r>
            <w:r>
              <w:br/>
            </w:r>
            <w:r>
              <w:rPr>
                <w:rFonts w:ascii="Times New Roman"/>
                <w:b w:val="false"/>
                <w:i w:val="false"/>
                <w:color w:val="000000"/>
                <w:sz w:val="20"/>
              </w:rPr>
              <w:t>органдардың жалпы сипаттағы</w:t>
            </w:r>
            <w:r>
              <w:br/>
            </w:r>
            <w:r>
              <w:rPr>
                <w:rFonts w:ascii="Times New Roman"/>
                <w:b w:val="false"/>
                <w:i w:val="false"/>
                <w:color w:val="000000"/>
                <w:sz w:val="20"/>
              </w:rPr>
              <w:t>трансферттерді есептеу үшін</w:t>
            </w:r>
            <w:r>
              <w:br/>
            </w:r>
            <w:r>
              <w:rPr>
                <w:rFonts w:ascii="Times New Roman"/>
                <w:b w:val="false"/>
                <w:i w:val="false"/>
                <w:color w:val="000000"/>
                <w:sz w:val="20"/>
              </w:rPr>
              <w:t>қажетті нысандарды,</w:t>
            </w:r>
            <w:r>
              <w:br/>
            </w:r>
            <w:r>
              <w:rPr>
                <w:rFonts w:ascii="Times New Roman"/>
                <w:b w:val="false"/>
                <w:i w:val="false"/>
                <w:color w:val="000000"/>
                <w:sz w:val="20"/>
              </w:rPr>
              <w:t>көрсеткіштер тізбелерін ұсыну</w:t>
            </w:r>
            <w:r>
              <w:br/>
            </w:r>
            <w:r>
              <w:rPr>
                <w:rFonts w:ascii="Times New Roman"/>
                <w:b w:val="false"/>
                <w:i w:val="false"/>
                <w:color w:val="000000"/>
                <w:sz w:val="20"/>
              </w:rPr>
              <w:t>және келісу тәртібін және</w:t>
            </w:r>
            <w:r>
              <w:br/>
            </w:r>
            <w:r>
              <w:rPr>
                <w:rFonts w:ascii="Times New Roman"/>
                <w:b w:val="false"/>
                <w:i w:val="false"/>
                <w:color w:val="000000"/>
                <w:sz w:val="20"/>
              </w:rPr>
              <w:t>олардың пайдаланылуына</w:t>
            </w:r>
            <w:r>
              <w:br/>
            </w:r>
            <w:r>
              <w:rPr>
                <w:rFonts w:ascii="Times New Roman"/>
                <w:b w:val="false"/>
                <w:i w:val="false"/>
                <w:color w:val="000000"/>
                <w:sz w:val="20"/>
              </w:rPr>
              <w:t>мониторинг жүргізу тәртібін</w:t>
            </w:r>
            <w:r>
              <w:br/>
            </w:r>
            <w:r>
              <w:rPr>
                <w:rFonts w:ascii="Times New Roman"/>
                <w:b w:val="false"/>
                <w:i w:val="false"/>
                <w:color w:val="000000"/>
                <w:sz w:val="20"/>
              </w:rPr>
              <w:t>қамтитын жалпы сипаттағы</w:t>
            </w:r>
            <w:r>
              <w:br/>
            </w:r>
            <w:r>
              <w:rPr>
                <w:rFonts w:ascii="Times New Roman"/>
                <w:b w:val="false"/>
                <w:i w:val="false"/>
                <w:color w:val="000000"/>
                <w:sz w:val="20"/>
              </w:rPr>
              <w:t>трансферттерді жоспарлау</w:t>
            </w:r>
            <w:r>
              <w:br/>
            </w:r>
            <w:r>
              <w:rPr>
                <w:rFonts w:ascii="Times New Roman"/>
                <w:b w:val="false"/>
                <w:i w:val="false"/>
                <w:color w:val="000000"/>
                <w:sz w:val="20"/>
              </w:rPr>
              <w:t>қағидаларына 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bookmarkStart w:name="z644" w:id="532"/>
    <w:p>
      <w:pPr>
        <w:spacing w:after="0"/>
        <w:ind w:left="0"/>
        <w:jc w:val="both"/>
      </w:pPr>
      <w:r>
        <w:rPr>
          <w:rFonts w:ascii="Times New Roman"/>
          <w:b w:val="false"/>
          <w:i w:val="false"/>
          <w:color w:val="000000"/>
          <w:sz w:val="28"/>
        </w:rPr>
        <w:t xml:space="preserve">
      Ұсынылады: бюджеттік жоспарлау жөніндегі орталық уәкілетті органға </w:t>
      </w:r>
    </w:p>
    <w:bookmarkEnd w:id="532"/>
    <w:bookmarkStart w:name="z645" w:id="533"/>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bookmarkEnd w:id="533"/>
    <w:bookmarkStart w:name="z646" w:id="534"/>
    <w:p>
      <w:pPr>
        <w:spacing w:after="0"/>
        <w:ind w:left="0"/>
        <w:jc w:val="both"/>
      </w:pPr>
      <w:r>
        <w:rPr>
          <w:rFonts w:ascii="Times New Roman"/>
          <w:b w:val="false"/>
          <w:i w:val="false"/>
          <w:color w:val="000000"/>
          <w:sz w:val="28"/>
        </w:rPr>
        <w:t>
      Әкімшілік нысанның атауы: Жалпы сипаттағы нысаналы емес трансферттер</w:t>
      </w:r>
    </w:p>
    <w:bookmarkEnd w:id="534"/>
    <w:bookmarkStart w:name="z647" w:id="535"/>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22-ЖСТЖҚ</w:t>
      </w:r>
    </w:p>
    <w:bookmarkEnd w:id="535"/>
    <w:bookmarkStart w:name="z648" w:id="536"/>
    <w:p>
      <w:pPr>
        <w:spacing w:after="0"/>
        <w:ind w:left="0"/>
        <w:jc w:val="both"/>
      </w:pPr>
      <w:r>
        <w:rPr>
          <w:rFonts w:ascii="Times New Roman"/>
          <w:b w:val="false"/>
          <w:i w:val="false"/>
          <w:color w:val="000000"/>
          <w:sz w:val="28"/>
        </w:rPr>
        <w:t>
      Кезеңділігі: жалпы сипаттағы трансферттер көлемін қалыптастыру жылында</w:t>
      </w:r>
    </w:p>
    <w:bookmarkEnd w:id="536"/>
    <w:bookmarkStart w:name="z649" w:id="537"/>
    <w:p>
      <w:pPr>
        <w:spacing w:after="0"/>
        <w:ind w:left="0"/>
        <w:jc w:val="both"/>
      </w:pPr>
      <w:r>
        <w:rPr>
          <w:rFonts w:ascii="Times New Roman"/>
          <w:b w:val="false"/>
          <w:i w:val="false"/>
          <w:color w:val="000000"/>
          <w:sz w:val="28"/>
        </w:rPr>
        <w:t>
      Есепті кезең: 20__ жылғы ________ ай.</w:t>
      </w:r>
    </w:p>
    <w:bookmarkEnd w:id="537"/>
    <w:bookmarkStart w:name="z650" w:id="53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бюджет саясаты жөніндегі орталық уәкілетті орган</w:t>
      </w:r>
    </w:p>
    <w:bookmarkEnd w:id="538"/>
    <w:bookmarkStart w:name="z651" w:id="53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жалпы сипаттағы трансферттерді қалыптастыру жылында, жоспарланатын кезеңнің алдындағы жылдың 15 мамырынан кешіктірілмейді.</w:t>
      </w:r>
    </w:p>
    <w:bookmarkEnd w:id="539"/>
    <w:bookmarkStart w:name="z652" w:id="540"/>
    <w:p>
      <w:pPr>
        <w:spacing w:after="0"/>
        <w:ind w:left="0"/>
        <w:jc w:val="both"/>
      </w:pPr>
      <w:r>
        <w:rPr>
          <w:rFonts w:ascii="Times New Roman"/>
          <w:b w:val="false"/>
          <w:i w:val="false"/>
          <w:color w:val="000000"/>
          <w:sz w:val="28"/>
        </w:rPr>
        <w:t>
      Жеке сәйкестендіру нөмірі/Бизнес-сәйкестендіру нөмірі</w:t>
      </w:r>
    </w:p>
    <w:bookmarkEnd w:id="540"/>
    <w:bookmarkStart w:name="z653" w:id="541"/>
    <w:p>
      <w:pPr>
        <w:spacing w:after="0"/>
        <w:ind w:left="0"/>
        <w:jc w:val="both"/>
      </w:pPr>
      <w:r>
        <w:rPr>
          <w:rFonts w:ascii="Times New Roman"/>
          <w:b w:val="false"/>
          <w:i w:val="false"/>
          <w:color w:val="000000"/>
          <w:sz w:val="28"/>
        </w:rPr>
        <w:t xml:space="preserve">
      </w:t>
      </w:r>
    </w:p>
    <w:bookmarkEnd w:id="541"/>
    <w:p>
      <w:pPr>
        <w:spacing w:after="0"/>
        <w:ind w:left="0"/>
        <w:jc w:val="both"/>
      </w:pPr>
      <w:r>
        <w:drawing>
          <wp:inline distT="0" distB="0" distL="0" distR="0">
            <wp:extent cx="7581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5819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4" w:id="542"/>
    <w:p>
      <w:pPr>
        <w:spacing w:after="0"/>
        <w:ind w:left="0"/>
        <w:jc w:val="both"/>
      </w:pPr>
      <w:r>
        <w:rPr>
          <w:rFonts w:ascii="Times New Roman"/>
          <w:b w:val="false"/>
          <w:i w:val="false"/>
          <w:color w:val="000000"/>
          <w:sz w:val="28"/>
        </w:rPr>
        <w:t>
      Жинау әдісі – электрондық түрде.</w:t>
      </w:r>
    </w:p>
    <w:bookmarkEnd w:id="542"/>
    <w:bookmarkStart w:name="z655" w:id="543"/>
    <w:p>
      <w:pPr>
        <w:spacing w:after="0"/>
        <w:ind w:left="0"/>
        <w:jc w:val="left"/>
      </w:pPr>
      <w:r>
        <w:rPr>
          <w:rFonts w:ascii="Times New Roman"/>
          <w:b/>
          <w:i w:val="false"/>
          <w:color w:val="000000"/>
        </w:rPr>
        <w:t xml:space="preserve"> Жалпы сипаттағы нысаналы емес трансферттер</w:t>
      </w:r>
    </w:p>
    <w:bookmarkEnd w:id="543"/>
    <w:bookmarkStart w:name="z656" w:id="544"/>
    <w:p>
      <w:pPr>
        <w:spacing w:after="0"/>
        <w:ind w:left="0"/>
        <w:jc w:val="both"/>
      </w:pPr>
      <w:r>
        <w:rPr>
          <w:rFonts w:ascii="Times New Roman"/>
          <w:b w:val="false"/>
          <w:i w:val="false"/>
          <w:color w:val="000000"/>
          <w:sz w:val="28"/>
        </w:rPr>
        <w:t>
      Өлшем бірлігі: мың теңге</w:t>
      </w:r>
    </w:p>
    <w:bookmarkEnd w:id="5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545"/>
          <w:p>
            <w:pPr>
              <w:spacing w:after="20"/>
              <w:ind w:left="20"/>
              <w:jc w:val="both"/>
            </w:pPr>
            <w:r>
              <w:rPr>
                <w:rFonts w:ascii="Times New Roman"/>
                <w:b w:val="false"/>
                <w:i w:val="false"/>
                <w:color w:val="000000"/>
                <w:sz w:val="20"/>
              </w:rPr>
              <w:t>
Р/с</w:t>
            </w:r>
          </w:p>
          <w:bookmarkEnd w:id="545"/>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Астананың, облыстардың, республикалық маңызы бар қалалардың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1-жыл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8" w:id="546"/>
    <w:p>
      <w:pPr>
        <w:spacing w:after="0"/>
        <w:ind w:left="0"/>
        <w:jc w:val="both"/>
      </w:pPr>
      <w:r>
        <w:rPr>
          <w:rFonts w:ascii="Times New Roman"/>
          <w:b w:val="false"/>
          <w:i w:val="false"/>
          <w:color w:val="000000"/>
          <w:sz w:val="28"/>
        </w:rPr>
        <w:t>
      Телефондар______________________________________________</w:t>
      </w:r>
    </w:p>
    <w:bookmarkEnd w:id="546"/>
    <w:bookmarkStart w:name="z659" w:id="547"/>
    <w:p>
      <w:pPr>
        <w:spacing w:after="0"/>
        <w:ind w:left="0"/>
        <w:jc w:val="both"/>
      </w:pPr>
      <w:r>
        <w:rPr>
          <w:rFonts w:ascii="Times New Roman"/>
          <w:b w:val="false"/>
          <w:i w:val="false"/>
          <w:color w:val="000000"/>
          <w:sz w:val="28"/>
        </w:rPr>
        <w:t>
      Электрондық пошта мекенжайы________________________________</w:t>
      </w:r>
    </w:p>
    <w:bookmarkEnd w:id="547"/>
    <w:bookmarkStart w:name="z660" w:id="548"/>
    <w:p>
      <w:pPr>
        <w:spacing w:after="0"/>
        <w:ind w:left="0"/>
        <w:jc w:val="both"/>
      </w:pPr>
      <w:r>
        <w:rPr>
          <w:rFonts w:ascii="Times New Roman"/>
          <w:b w:val="false"/>
          <w:i w:val="false"/>
          <w:color w:val="000000"/>
          <w:sz w:val="28"/>
        </w:rPr>
        <w:t>
      Орындаушы ___________________________ қолы ________</w:t>
      </w:r>
    </w:p>
    <w:bookmarkEnd w:id="548"/>
    <w:bookmarkStart w:name="z661" w:id="549"/>
    <w:p>
      <w:pPr>
        <w:spacing w:after="0"/>
        <w:ind w:left="0"/>
        <w:jc w:val="both"/>
      </w:pPr>
      <w:r>
        <w:rPr>
          <w:rFonts w:ascii="Times New Roman"/>
          <w:b w:val="false"/>
          <w:i w:val="false"/>
          <w:color w:val="000000"/>
          <w:sz w:val="28"/>
        </w:rPr>
        <w:t>
      тегі, аты, әкесінің аты (ол болған жағдайда)</w:t>
      </w:r>
    </w:p>
    <w:bookmarkEnd w:id="549"/>
    <w:bookmarkStart w:name="z662" w:id="550"/>
    <w:p>
      <w:pPr>
        <w:spacing w:after="0"/>
        <w:ind w:left="0"/>
        <w:jc w:val="both"/>
      </w:pPr>
      <w:r>
        <w:rPr>
          <w:rFonts w:ascii="Times New Roman"/>
          <w:b w:val="false"/>
          <w:i w:val="false"/>
          <w:color w:val="000000"/>
          <w:sz w:val="28"/>
        </w:rPr>
        <w:t>
      Басшы немесе оның міндетін атқарушы тұлға</w:t>
      </w:r>
    </w:p>
    <w:bookmarkEnd w:id="550"/>
    <w:bookmarkStart w:name="z663" w:id="551"/>
    <w:p>
      <w:pPr>
        <w:spacing w:after="0"/>
        <w:ind w:left="0"/>
        <w:jc w:val="both"/>
      </w:pPr>
      <w:r>
        <w:rPr>
          <w:rFonts w:ascii="Times New Roman"/>
          <w:b w:val="false"/>
          <w:i w:val="false"/>
          <w:color w:val="000000"/>
          <w:sz w:val="28"/>
        </w:rPr>
        <w:t>
      ________________________________________ қолы _______</w:t>
      </w:r>
    </w:p>
    <w:bookmarkEnd w:id="551"/>
    <w:bookmarkStart w:name="z664" w:id="552"/>
    <w:p>
      <w:pPr>
        <w:spacing w:after="0"/>
        <w:ind w:left="0"/>
        <w:jc w:val="both"/>
      </w:pPr>
      <w:r>
        <w:rPr>
          <w:rFonts w:ascii="Times New Roman"/>
          <w:b w:val="false"/>
          <w:i w:val="false"/>
          <w:color w:val="000000"/>
          <w:sz w:val="28"/>
        </w:rPr>
        <w:t xml:space="preserve">
      тегі, аты, әкесінің аты (ол болған жағдайда) </w:t>
      </w:r>
    </w:p>
    <w:bookmarkEnd w:id="552"/>
    <w:bookmarkStart w:name="z665" w:id="553"/>
    <w:p>
      <w:pPr>
        <w:spacing w:after="0"/>
        <w:ind w:left="0"/>
        <w:jc w:val="both"/>
      </w:pPr>
      <w:r>
        <w:rPr>
          <w:rFonts w:ascii="Times New Roman"/>
          <w:b w:val="false"/>
          <w:i w:val="false"/>
          <w:color w:val="000000"/>
          <w:sz w:val="28"/>
        </w:rPr>
        <w:t>
      Мөр орны (ол болған жағдайда) (жеке кәсіпкерлік субъектілері болып табылатын</w:t>
      </w:r>
    </w:p>
    <w:bookmarkEnd w:id="553"/>
    <w:bookmarkStart w:name="z666" w:id="554"/>
    <w:p>
      <w:pPr>
        <w:spacing w:after="0"/>
        <w:ind w:left="0"/>
        <w:jc w:val="both"/>
      </w:pPr>
      <w:r>
        <w:rPr>
          <w:rFonts w:ascii="Times New Roman"/>
          <w:b w:val="false"/>
          <w:i w:val="false"/>
          <w:color w:val="000000"/>
          <w:sz w:val="28"/>
        </w:rPr>
        <w:t>
      тұлғаларды қоспағанда)</w:t>
      </w:r>
    </w:p>
    <w:bookmarkEnd w:id="5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"Жалпы сипаттағы нысаналы</w:t>
            </w:r>
            <w:r>
              <w:br/>
            </w:r>
            <w:r>
              <w:rPr>
                <w:rFonts w:ascii="Times New Roman"/>
                <w:b w:val="false"/>
                <w:i w:val="false"/>
                <w:color w:val="000000"/>
                <w:sz w:val="20"/>
              </w:rPr>
              <w:t>емес трансферттер"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669" w:id="555"/>
    <w:p>
      <w:pPr>
        <w:spacing w:after="0"/>
        <w:ind w:left="0"/>
        <w:jc w:val="left"/>
      </w:pPr>
      <w:r>
        <w:rPr>
          <w:rFonts w:ascii="Times New Roman"/>
          <w:b/>
          <w:i w:val="false"/>
          <w:color w:val="000000"/>
        </w:rPr>
        <w:t xml:space="preserve"> Әкімшілік деректерді өтеусіз негізде жинауға арналған "Жалпы сипаттағы нысаналы емес трансферттер" нысанын толтыру бойынша түсіндірме (22-ЖСТЖҚ, жалпы сипаттағы трансферттер көлемін қалыптастыру жылында)</w:t>
      </w:r>
    </w:p>
    <w:bookmarkEnd w:id="555"/>
    <w:bookmarkStart w:name="z670" w:id="556"/>
    <w:p>
      <w:pPr>
        <w:spacing w:after="0"/>
        <w:ind w:left="0"/>
        <w:jc w:val="left"/>
      </w:pPr>
      <w:r>
        <w:rPr>
          <w:rFonts w:ascii="Times New Roman"/>
          <w:b/>
          <w:i w:val="false"/>
          <w:color w:val="000000"/>
        </w:rPr>
        <w:t xml:space="preserve"> 1-тарау. Жалпы ережелер</w:t>
      </w:r>
    </w:p>
    <w:bookmarkEnd w:id="556"/>
    <w:bookmarkStart w:name="z671" w:id="557"/>
    <w:p>
      <w:pPr>
        <w:spacing w:after="0"/>
        <w:ind w:left="0"/>
        <w:jc w:val="both"/>
      </w:pPr>
      <w:r>
        <w:rPr>
          <w:rFonts w:ascii="Times New Roman"/>
          <w:b w:val="false"/>
          <w:i w:val="false"/>
          <w:color w:val="000000"/>
          <w:sz w:val="28"/>
        </w:rPr>
        <w:t xml:space="preserve">
      1. Осы түсіндірме әкімшілік деректерді өтеусіз негізде жинауға арналған "Жалпы сипаттағы нысаналы емес трансферттер" нысанын (бұдан әрі – Нысан) толтыру бойынша бірыңғай талаптарды айқындайды. </w:t>
      </w:r>
    </w:p>
    <w:bookmarkEnd w:id="557"/>
    <w:bookmarkStart w:name="z672" w:id="558"/>
    <w:p>
      <w:pPr>
        <w:spacing w:after="0"/>
        <w:ind w:left="0"/>
        <w:jc w:val="both"/>
      </w:pPr>
      <w:r>
        <w:rPr>
          <w:rFonts w:ascii="Times New Roman"/>
          <w:b w:val="false"/>
          <w:i w:val="false"/>
          <w:color w:val="000000"/>
          <w:sz w:val="28"/>
        </w:rPr>
        <w:t>
      2. Нысанға тегі мен аты-жөні көрсетіле отырып, бюджет саясаты жөніндегі орталық уәкілетті органның басшысы қол қояды.</w:t>
      </w:r>
    </w:p>
    <w:bookmarkEnd w:id="558"/>
    <w:bookmarkStart w:name="z673" w:id="559"/>
    <w:p>
      <w:pPr>
        <w:spacing w:after="0"/>
        <w:ind w:left="0"/>
        <w:jc w:val="both"/>
      </w:pPr>
      <w:r>
        <w:rPr>
          <w:rFonts w:ascii="Times New Roman"/>
          <w:b w:val="false"/>
          <w:i w:val="false"/>
          <w:color w:val="000000"/>
          <w:sz w:val="28"/>
        </w:rPr>
        <w:t>
      3. Нысан мемлекеттік және орыс тілдерінде толтырылады.</w:t>
      </w:r>
    </w:p>
    <w:bookmarkEnd w:id="559"/>
    <w:bookmarkStart w:name="z674" w:id="560"/>
    <w:p>
      <w:pPr>
        <w:spacing w:after="0"/>
        <w:ind w:left="0"/>
        <w:jc w:val="left"/>
      </w:pPr>
      <w:r>
        <w:rPr>
          <w:rFonts w:ascii="Times New Roman"/>
          <w:b/>
          <w:i w:val="false"/>
          <w:color w:val="000000"/>
        </w:rPr>
        <w:t xml:space="preserve"> 2-тарау. Нысанды толтыру бойынша түсіндірме</w:t>
      </w:r>
    </w:p>
    <w:bookmarkEnd w:id="560"/>
    <w:bookmarkStart w:name="z675" w:id="561"/>
    <w:p>
      <w:pPr>
        <w:spacing w:after="0"/>
        <w:ind w:left="0"/>
        <w:jc w:val="both"/>
      </w:pPr>
      <w:r>
        <w:rPr>
          <w:rFonts w:ascii="Times New Roman"/>
          <w:b w:val="false"/>
          <w:i w:val="false"/>
          <w:color w:val="000000"/>
          <w:sz w:val="28"/>
        </w:rPr>
        <w:t>
      4. 1-бағанда тармақ бойынша астананың, облыстардың, республикалық маңызы бар қалалардың нөмірленуі көрсетіледі.</w:t>
      </w:r>
    </w:p>
    <w:bookmarkEnd w:id="561"/>
    <w:bookmarkStart w:name="z676" w:id="562"/>
    <w:p>
      <w:pPr>
        <w:spacing w:after="0"/>
        <w:ind w:left="0"/>
        <w:jc w:val="both"/>
      </w:pPr>
      <w:r>
        <w:rPr>
          <w:rFonts w:ascii="Times New Roman"/>
          <w:b w:val="false"/>
          <w:i w:val="false"/>
          <w:color w:val="000000"/>
          <w:sz w:val="28"/>
        </w:rPr>
        <w:t>
      5. 2-бағанда астананың, облыстардың, республикалық маңызы бар қалалардың атауы көрсетіледі.</w:t>
      </w:r>
    </w:p>
    <w:bookmarkEnd w:id="562"/>
    <w:bookmarkStart w:name="z677" w:id="563"/>
    <w:p>
      <w:pPr>
        <w:spacing w:after="0"/>
        <w:ind w:left="0"/>
        <w:jc w:val="both"/>
      </w:pPr>
      <w:r>
        <w:rPr>
          <w:rFonts w:ascii="Times New Roman"/>
          <w:b w:val="false"/>
          <w:i w:val="false"/>
          <w:color w:val="000000"/>
          <w:sz w:val="28"/>
        </w:rPr>
        <w:t>
      6. 3, 4, 5-бағандарда 1-ші жылға, 2-ші жылға, 3-ші жылға арналған жалпы сипаттағы нысаналы емес трансферттердің сомасы көрсетіледі.</w:t>
      </w:r>
    </w:p>
    <w:bookmarkEnd w:id="5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және жергілікті</w:t>
            </w:r>
            <w:r>
              <w:br/>
            </w:r>
            <w:r>
              <w:rPr>
                <w:rFonts w:ascii="Times New Roman"/>
                <w:b w:val="false"/>
                <w:i w:val="false"/>
                <w:color w:val="000000"/>
                <w:sz w:val="20"/>
              </w:rPr>
              <w:t>атқарушы органдардың, басқа да</w:t>
            </w:r>
            <w:r>
              <w:br/>
            </w:r>
            <w:r>
              <w:rPr>
                <w:rFonts w:ascii="Times New Roman"/>
                <w:b w:val="false"/>
                <w:i w:val="false"/>
                <w:color w:val="000000"/>
                <w:sz w:val="20"/>
              </w:rPr>
              <w:t>ұйымдардың өзара іс-қимыл</w:t>
            </w:r>
            <w:r>
              <w:br/>
            </w:r>
            <w:r>
              <w:rPr>
                <w:rFonts w:ascii="Times New Roman"/>
                <w:b w:val="false"/>
                <w:i w:val="false"/>
                <w:color w:val="000000"/>
                <w:sz w:val="20"/>
              </w:rPr>
              <w:t>тәртібін, тиісті саланың (аяның)</w:t>
            </w:r>
            <w:r>
              <w:br/>
            </w:r>
            <w:r>
              <w:rPr>
                <w:rFonts w:ascii="Times New Roman"/>
                <w:b w:val="false"/>
                <w:i w:val="false"/>
                <w:color w:val="000000"/>
                <w:sz w:val="20"/>
              </w:rPr>
              <w:t>орталық уәкілетті органдарының</w:t>
            </w:r>
            <w:r>
              <w:br/>
            </w:r>
            <w:r>
              <w:rPr>
                <w:rFonts w:ascii="Times New Roman"/>
                <w:b w:val="false"/>
                <w:i w:val="false"/>
                <w:color w:val="000000"/>
                <w:sz w:val="20"/>
              </w:rPr>
              <w:t>және жергілікті атқарушы</w:t>
            </w:r>
            <w:r>
              <w:br/>
            </w:r>
            <w:r>
              <w:rPr>
                <w:rFonts w:ascii="Times New Roman"/>
                <w:b w:val="false"/>
                <w:i w:val="false"/>
                <w:color w:val="000000"/>
                <w:sz w:val="20"/>
              </w:rPr>
              <w:t>органдардың жалпы сипаттағы</w:t>
            </w:r>
            <w:r>
              <w:br/>
            </w:r>
            <w:r>
              <w:rPr>
                <w:rFonts w:ascii="Times New Roman"/>
                <w:b w:val="false"/>
                <w:i w:val="false"/>
                <w:color w:val="000000"/>
                <w:sz w:val="20"/>
              </w:rPr>
              <w:t>трансферттерді есептеу үшін</w:t>
            </w:r>
            <w:r>
              <w:br/>
            </w:r>
            <w:r>
              <w:rPr>
                <w:rFonts w:ascii="Times New Roman"/>
                <w:b w:val="false"/>
                <w:i w:val="false"/>
                <w:color w:val="000000"/>
                <w:sz w:val="20"/>
              </w:rPr>
              <w:t>қажетті нысандарды,</w:t>
            </w:r>
            <w:r>
              <w:br/>
            </w:r>
            <w:r>
              <w:rPr>
                <w:rFonts w:ascii="Times New Roman"/>
                <w:b w:val="false"/>
                <w:i w:val="false"/>
                <w:color w:val="000000"/>
                <w:sz w:val="20"/>
              </w:rPr>
              <w:t>көрсеткіштер тізбелерін ұсыну</w:t>
            </w:r>
            <w:r>
              <w:br/>
            </w:r>
            <w:r>
              <w:rPr>
                <w:rFonts w:ascii="Times New Roman"/>
                <w:b w:val="false"/>
                <w:i w:val="false"/>
                <w:color w:val="000000"/>
                <w:sz w:val="20"/>
              </w:rPr>
              <w:t>және келісу тәртібін және</w:t>
            </w:r>
            <w:r>
              <w:br/>
            </w:r>
            <w:r>
              <w:rPr>
                <w:rFonts w:ascii="Times New Roman"/>
                <w:b w:val="false"/>
                <w:i w:val="false"/>
                <w:color w:val="000000"/>
                <w:sz w:val="20"/>
              </w:rPr>
              <w:t>олардың пайдаланылуына</w:t>
            </w:r>
            <w:r>
              <w:br/>
            </w:r>
            <w:r>
              <w:rPr>
                <w:rFonts w:ascii="Times New Roman"/>
                <w:b w:val="false"/>
                <w:i w:val="false"/>
                <w:color w:val="000000"/>
                <w:sz w:val="20"/>
              </w:rPr>
              <w:t>мониторинг жүргізу тәртібін</w:t>
            </w:r>
            <w:r>
              <w:br/>
            </w:r>
            <w:r>
              <w:rPr>
                <w:rFonts w:ascii="Times New Roman"/>
                <w:b w:val="false"/>
                <w:i w:val="false"/>
                <w:color w:val="000000"/>
                <w:sz w:val="20"/>
              </w:rPr>
              <w:t>қамтитын жалпы сипаттағы</w:t>
            </w:r>
            <w:r>
              <w:br/>
            </w:r>
            <w:r>
              <w:rPr>
                <w:rFonts w:ascii="Times New Roman"/>
                <w:b w:val="false"/>
                <w:i w:val="false"/>
                <w:color w:val="000000"/>
                <w:sz w:val="20"/>
              </w:rPr>
              <w:t>трансферттерді жоспарлау</w:t>
            </w:r>
            <w:r>
              <w:br/>
            </w:r>
            <w:r>
              <w:rPr>
                <w:rFonts w:ascii="Times New Roman"/>
                <w:b w:val="false"/>
                <w:i w:val="false"/>
                <w:color w:val="000000"/>
                <w:sz w:val="20"/>
              </w:rPr>
              <w:t>қағидаларына 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bookmarkStart w:name="z682" w:id="564"/>
    <w:p>
      <w:pPr>
        <w:spacing w:after="0"/>
        <w:ind w:left="0"/>
        <w:jc w:val="both"/>
      </w:pPr>
      <w:r>
        <w:rPr>
          <w:rFonts w:ascii="Times New Roman"/>
          <w:b w:val="false"/>
          <w:i w:val="false"/>
          <w:color w:val="000000"/>
          <w:sz w:val="28"/>
        </w:rPr>
        <w:t>
      Ұсынылады: бюджеттік жоспарлау жөніндегі орталық уәкілетті органға</w:t>
      </w:r>
    </w:p>
    <w:bookmarkEnd w:id="564"/>
    <w:bookmarkStart w:name="z683" w:id="565"/>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bookmarkEnd w:id="565"/>
    <w:bookmarkStart w:name="z684" w:id="566"/>
    <w:p>
      <w:pPr>
        <w:spacing w:after="0"/>
        <w:ind w:left="0"/>
        <w:jc w:val="both"/>
      </w:pPr>
      <w:r>
        <w:rPr>
          <w:rFonts w:ascii="Times New Roman"/>
          <w:b w:val="false"/>
          <w:i w:val="false"/>
          <w:color w:val="000000"/>
          <w:sz w:val="28"/>
        </w:rPr>
        <w:t>
      Әкімшілік нысанның атауы: Жалпы сипаттағы нысаналы трансферттер</w:t>
      </w:r>
    </w:p>
    <w:bookmarkEnd w:id="566"/>
    <w:bookmarkStart w:name="z685" w:id="567"/>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23-ЖСТЖҚ</w:t>
      </w:r>
    </w:p>
    <w:bookmarkEnd w:id="567"/>
    <w:bookmarkStart w:name="z686" w:id="568"/>
    <w:p>
      <w:pPr>
        <w:spacing w:after="0"/>
        <w:ind w:left="0"/>
        <w:jc w:val="both"/>
      </w:pPr>
      <w:r>
        <w:rPr>
          <w:rFonts w:ascii="Times New Roman"/>
          <w:b w:val="false"/>
          <w:i w:val="false"/>
          <w:color w:val="000000"/>
          <w:sz w:val="28"/>
        </w:rPr>
        <w:t>
      Кезеңділігі: жалпы сипаттағы трансферттер көлемін қалыптастыру жылында</w:t>
      </w:r>
    </w:p>
    <w:bookmarkEnd w:id="568"/>
    <w:bookmarkStart w:name="z687" w:id="569"/>
    <w:p>
      <w:pPr>
        <w:spacing w:after="0"/>
        <w:ind w:left="0"/>
        <w:jc w:val="both"/>
      </w:pPr>
      <w:r>
        <w:rPr>
          <w:rFonts w:ascii="Times New Roman"/>
          <w:b w:val="false"/>
          <w:i w:val="false"/>
          <w:color w:val="000000"/>
          <w:sz w:val="28"/>
        </w:rPr>
        <w:t>
      Есепті кезең: 20__ жылғы ________ ай.</w:t>
      </w:r>
    </w:p>
    <w:bookmarkEnd w:id="569"/>
    <w:bookmarkStart w:name="z688" w:id="57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бюджет саясаты жөніндегі орталық уәкілетті орган</w:t>
      </w:r>
    </w:p>
    <w:bookmarkEnd w:id="570"/>
    <w:bookmarkStart w:name="z689" w:id="57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жалпы сипаттағы трансферттерді қалыптастыру жылында, жоспарланатын кезеңнің алдындағы жылдың 15 мамырынан кешіктірілмейді.</w:t>
      </w:r>
    </w:p>
    <w:bookmarkEnd w:id="571"/>
    <w:bookmarkStart w:name="z690" w:id="572"/>
    <w:p>
      <w:pPr>
        <w:spacing w:after="0"/>
        <w:ind w:left="0"/>
        <w:jc w:val="both"/>
      </w:pPr>
      <w:r>
        <w:rPr>
          <w:rFonts w:ascii="Times New Roman"/>
          <w:b w:val="false"/>
          <w:i w:val="false"/>
          <w:color w:val="000000"/>
          <w:sz w:val="28"/>
        </w:rPr>
        <w:t>
      Жеке сәйкестендіру нөмірі/Бизнес-сәйкестендіру нөмірі</w:t>
      </w:r>
    </w:p>
    <w:bookmarkEnd w:id="572"/>
    <w:bookmarkStart w:name="z691" w:id="573"/>
    <w:p>
      <w:pPr>
        <w:spacing w:after="0"/>
        <w:ind w:left="0"/>
        <w:jc w:val="both"/>
      </w:pPr>
      <w:r>
        <w:rPr>
          <w:rFonts w:ascii="Times New Roman"/>
          <w:b w:val="false"/>
          <w:i w:val="false"/>
          <w:color w:val="000000"/>
          <w:sz w:val="28"/>
        </w:rPr>
        <w:t xml:space="preserve">
      </w:t>
      </w:r>
    </w:p>
    <w:bookmarkEnd w:id="573"/>
    <w:p>
      <w:pPr>
        <w:spacing w:after="0"/>
        <w:ind w:left="0"/>
        <w:jc w:val="both"/>
      </w:pPr>
      <w:r>
        <w:drawing>
          <wp:inline distT="0" distB="0" distL="0" distR="0">
            <wp:extent cx="7581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5819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2" w:id="574"/>
    <w:p>
      <w:pPr>
        <w:spacing w:after="0"/>
        <w:ind w:left="0"/>
        <w:jc w:val="both"/>
      </w:pPr>
      <w:r>
        <w:rPr>
          <w:rFonts w:ascii="Times New Roman"/>
          <w:b w:val="false"/>
          <w:i w:val="false"/>
          <w:color w:val="000000"/>
          <w:sz w:val="28"/>
        </w:rPr>
        <w:t>
      Жинау әдісі – электрондық түрде.</w:t>
      </w:r>
    </w:p>
    <w:bookmarkEnd w:id="574"/>
    <w:bookmarkStart w:name="z693" w:id="575"/>
    <w:p>
      <w:pPr>
        <w:spacing w:after="0"/>
        <w:ind w:left="0"/>
        <w:jc w:val="left"/>
      </w:pPr>
      <w:r>
        <w:rPr>
          <w:rFonts w:ascii="Times New Roman"/>
          <w:b/>
          <w:i w:val="false"/>
          <w:color w:val="000000"/>
        </w:rPr>
        <w:t xml:space="preserve"> Жалпы сипаттағы нысаналы трансферттер</w:t>
      </w:r>
    </w:p>
    <w:bookmarkEnd w:id="575"/>
    <w:bookmarkStart w:name="z694" w:id="576"/>
    <w:p>
      <w:pPr>
        <w:spacing w:after="0"/>
        <w:ind w:left="0"/>
        <w:jc w:val="both"/>
      </w:pPr>
      <w:r>
        <w:rPr>
          <w:rFonts w:ascii="Times New Roman"/>
          <w:b w:val="false"/>
          <w:i w:val="false"/>
          <w:color w:val="000000"/>
          <w:sz w:val="28"/>
        </w:rPr>
        <w:t>
      Өлшем бірлігі: мың теңге</w:t>
      </w:r>
    </w:p>
    <w:bookmarkEnd w:id="5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облыстар, республикалық маңызы бар қалалар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1-жыл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5" w:id="577"/>
    <w:p>
      <w:pPr>
        <w:spacing w:after="0"/>
        <w:ind w:left="0"/>
        <w:jc w:val="both"/>
      </w:pPr>
      <w:r>
        <w:rPr>
          <w:rFonts w:ascii="Times New Roman"/>
          <w:b w:val="false"/>
          <w:i w:val="false"/>
          <w:color w:val="000000"/>
          <w:sz w:val="28"/>
        </w:rPr>
        <w:t>
      Телефондар______________________________________________</w:t>
      </w:r>
    </w:p>
    <w:bookmarkEnd w:id="577"/>
    <w:bookmarkStart w:name="z696" w:id="578"/>
    <w:p>
      <w:pPr>
        <w:spacing w:after="0"/>
        <w:ind w:left="0"/>
        <w:jc w:val="both"/>
      </w:pPr>
      <w:r>
        <w:rPr>
          <w:rFonts w:ascii="Times New Roman"/>
          <w:b w:val="false"/>
          <w:i w:val="false"/>
          <w:color w:val="000000"/>
          <w:sz w:val="28"/>
        </w:rPr>
        <w:t>
      Электрондық пошта мекенжайы________________________________</w:t>
      </w:r>
    </w:p>
    <w:bookmarkEnd w:id="578"/>
    <w:bookmarkStart w:name="z697" w:id="579"/>
    <w:p>
      <w:pPr>
        <w:spacing w:after="0"/>
        <w:ind w:left="0"/>
        <w:jc w:val="both"/>
      </w:pPr>
      <w:r>
        <w:rPr>
          <w:rFonts w:ascii="Times New Roman"/>
          <w:b w:val="false"/>
          <w:i w:val="false"/>
          <w:color w:val="000000"/>
          <w:sz w:val="28"/>
        </w:rPr>
        <w:t>
      Орындаушы ___________________________ қолы ________</w:t>
      </w:r>
    </w:p>
    <w:bookmarkEnd w:id="579"/>
    <w:bookmarkStart w:name="z698" w:id="580"/>
    <w:p>
      <w:pPr>
        <w:spacing w:after="0"/>
        <w:ind w:left="0"/>
        <w:jc w:val="both"/>
      </w:pPr>
      <w:r>
        <w:rPr>
          <w:rFonts w:ascii="Times New Roman"/>
          <w:b w:val="false"/>
          <w:i w:val="false"/>
          <w:color w:val="000000"/>
          <w:sz w:val="28"/>
        </w:rPr>
        <w:t>
      тегі, аты, әкесінің аты (ол болған жағдайда)</w:t>
      </w:r>
    </w:p>
    <w:bookmarkEnd w:id="580"/>
    <w:bookmarkStart w:name="z699" w:id="581"/>
    <w:p>
      <w:pPr>
        <w:spacing w:after="0"/>
        <w:ind w:left="0"/>
        <w:jc w:val="both"/>
      </w:pPr>
      <w:r>
        <w:rPr>
          <w:rFonts w:ascii="Times New Roman"/>
          <w:b w:val="false"/>
          <w:i w:val="false"/>
          <w:color w:val="000000"/>
          <w:sz w:val="28"/>
        </w:rPr>
        <w:t>
      Басшы немесе оның міндетін атқарушы тұлға</w:t>
      </w:r>
    </w:p>
    <w:bookmarkEnd w:id="581"/>
    <w:bookmarkStart w:name="z700" w:id="582"/>
    <w:p>
      <w:pPr>
        <w:spacing w:after="0"/>
        <w:ind w:left="0"/>
        <w:jc w:val="both"/>
      </w:pPr>
      <w:r>
        <w:rPr>
          <w:rFonts w:ascii="Times New Roman"/>
          <w:b w:val="false"/>
          <w:i w:val="false"/>
          <w:color w:val="000000"/>
          <w:sz w:val="28"/>
        </w:rPr>
        <w:t>
      ________________________________________ қолы _______</w:t>
      </w:r>
    </w:p>
    <w:bookmarkEnd w:id="582"/>
    <w:bookmarkStart w:name="z701" w:id="583"/>
    <w:p>
      <w:pPr>
        <w:spacing w:after="0"/>
        <w:ind w:left="0"/>
        <w:jc w:val="both"/>
      </w:pPr>
      <w:r>
        <w:rPr>
          <w:rFonts w:ascii="Times New Roman"/>
          <w:b w:val="false"/>
          <w:i w:val="false"/>
          <w:color w:val="000000"/>
          <w:sz w:val="28"/>
        </w:rPr>
        <w:t xml:space="preserve">
      тегі, аты, әкесінің аты (ол болған жағдайда) </w:t>
      </w:r>
    </w:p>
    <w:bookmarkEnd w:id="583"/>
    <w:bookmarkStart w:name="z702" w:id="584"/>
    <w:p>
      <w:pPr>
        <w:spacing w:after="0"/>
        <w:ind w:left="0"/>
        <w:jc w:val="both"/>
      </w:pPr>
      <w:r>
        <w:rPr>
          <w:rFonts w:ascii="Times New Roman"/>
          <w:b w:val="false"/>
          <w:i w:val="false"/>
          <w:color w:val="000000"/>
          <w:sz w:val="28"/>
        </w:rPr>
        <w:t>
      Мөр орны (ол болған жағдайда) (жеке кәсіпкерлік субъектілері болып табылатын</w:t>
      </w:r>
    </w:p>
    <w:bookmarkEnd w:id="584"/>
    <w:bookmarkStart w:name="z703" w:id="585"/>
    <w:p>
      <w:pPr>
        <w:spacing w:after="0"/>
        <w:ind w:left="0"/>
        <w:jc w:val="both"/>
      </w:pPr>
      <w:r>
        <w:rPr>
          <w:rFonts w:ascii="Times New Roman"/>
          <w:b w:val="false"/>
          <w:i w:val="false"/>
          <w:color w:val="000000"/>
          <w:sz w:val="28"/>
        </w:rPr>
        <w:t>
      тұлғаларды қоспағанда)</w:t>
      </w:r>
    </w:p>
    <w:bookmarkEnd w:id="5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"Жалпы сипаттағы нысаналы</w:t>
            </w:r>
            <w:r>
              <w:br/>
            </w:r>
            <w:r>
              <w:rPr>
                <w:rFonts w:ascii="Times New Roman"/>
                <w:b w:val="false"/>
                <w:i w:val="false"/>
                <w:color w:val="000000"/>
                <w:sz w:val="20"/>
              </w:rPr>
              <w:t>трансферттер" нысанына</w:t>
            </w:r>
            <w:r>
              <w:br/>
            </w:r>
            <w:r>
              <w:rPr>
                <w:rFonts w:ascii="Times New Roman"/>
                <w:b w:val="false"/>
                <w:i w:val="false"/>
                <w:color w:val="000000"/>
                <w:sz w:val="20"/>
              </w:rPr>
              <w:t>қосымша</w:t>
            </w:r>
          </w:p>
        </w:tc>
      </w:tr>
    </w:tbl>
    <w:bookmarkStart w:name="z705" w:id="586"/>
    <w:p>
      <w:pPr>
        <w:spacing w:after="0"/>
        <w:ind w:left="0"/>
        <w:jc w:val="left"/>
      </w:pPr>
      <w:r>
        <w:rPr>
          <w:rFonts w:ascii="Times New Roman"/>
          <w:b/>
          <w:i w:val="false"/>
          <w:color w:val="000000"/>
        </w:rPr>
        <w:t xml:space="preserve"> Әкімшілік деректерді өтеусіз негізде жинауға арналған "Жалпы сипаттағы нысаналы трансферттер" нысаныy толтыру бойынша түсіндірме (23-ЖСТЖҚ, жалпы сипаттағы трансферттер көлемін қалыптастыру жылында)</w:t>
      </w:r>
    </w:p>
    <w:bookmarkEnd w:id="586"/>
    <w:bookmarkStart w:name="z706" w:id="587"/>
    <w:p>
      <w:pPr>
        <w:spacing w:after="0"/>
        <w:ind w:left="0"/>
        <w:jc w:val="left"/>
      </w:pPr>
      <w:r>
        <w:rPr>
          <w:rFonts w:ascii="Times New Roman"/>
          <w:b/>
          <w:i w:val="false"/>
          <w:color w:val="000000"/>
        </w:rPr>
        <w:t xml:space="preserve"> 1-тарау. Жалпы ережелер</w:t>
      </w:r>
    </w:p>
    <w:bookmarkEnd w:id="587"/>
    <w:bookmarkStart w:name="z707" w:id="588"/>
    <w:p>
      <w:pPr>
        <w:spacing w:after="0"/>
        <w:ind w:left="0"/>
        <w:jc w:val="both"/>
      </w:pPr>
      <w:r>
        <w:rPr>
          <w:rFonts w:ascii="Times New Roman"/>
          <w:b w:val="false"/>
          <w:i w:val="false"/>
          <w:color w:val="000000"/>
          <w:sz w:val="28"/>
        </w:rPr>
        <w:t xml:space="preserve">
      1. Осы түсіндірме әкімшілік деректерді өтеусіз негізде жинауға арналған "Жалпы сипаттағы нысаналы трансферттер" нысанын (бұдан әрі – Нысан) толтыру бойынша бірыңғай талаптарды айқындайды. </w:t>
      </w:r>
    </w:p>
    <w:bookmarkEnd w:id="588"/>
    <w:bookmarkStart w:name="z708" w:id="589"/>
    <w:p>
      <w:pPr>
        <w:spacing w:after="0"/>
        <w:ind w:left="0"/>
        <w:jc w:val="both"/>
      </w:pPr>
      <w:r>
        <w:rPr>
          <w:rFonts w:ascii="Times New Roman"/>
          <w:b w:val="false"/>
          <w:i w:val="false"/>
          <w:color w:val="000000"/>
          <w:sz w:val="28"/>
        </w:rPr>
        <w:t>
      2. Нысанға тегі мен аты-жөні көрсетіле отырып, бюджет саясаты жөніндегі орталық уәкілетті органның басшысы қол қояды.</w:t>
      </w:r>
    </w:p>
    <w:bookmarkEnd w:id="589"/>
    <w:bookmarkStart w:name="z709" w:id="590"/>
    <w:p>
      <w:pPr>
        <w:spacing w:after="0"/>
        <w:ind w:left="0"/>
        <w:jc w:val="both"/>
      </w:pPr>
      <w:r>
        <w:rPr>
          <w:rFonts w:ascii="Times New Roman"/>
          <w:b w:val="false"/>
          <w:i w:val="false"/>
          <w:color w:val="000000"/>
          <w:sz w:val="28"/>
        </w:rPr>
        <w:t>
      3. Нысан мемлекеттік және орыс тілдерінде толтырылады.</w:t>
      </w:r>
    </w:p>
    <w:bookmarkEnd w:id="590"/>
    <w:bookmarkStart w:name="z710" w:id="591"/>
    <w:p>
      <w:pPr>
        <w:spacing w:after="0"/>
        <w:ind w:left="0"/>
        <w:jc w:val="left"/>
      </w:pPr>
      <w:r>
        <w:rPr>
          <w:rFonts w:ascii="Times New Roman"/>
          <w:b/>
          <w:i w:val="false"/>
          <w:color w:val="000000"/>
        </w:rPr>
        <w:t xml:space="preserve"> 2-тарау. Нысанды толтыру бойынша түсіндірме</w:t>
      </w:r>
    </w:p>
    <w:bookmarkEnd w:id="591"/>
    <w:bookmarkStart w:name="z711" w:id="592"/>
    <w:p>
      <w:pPr>
        <w:spacing w:after="0"/>
        <w:ind w:left="0"/>
        <w:jc w:val="both"/>
      </w:pPr>
      <w:r>
        <w:rPr>
          <w:rFonts w:ascii="Times New Roman"/>
          <w:b w:val="false"/>
          <w:i w:val="false"/>
          <w:color w:val="000000"/>
          <w:sz w:val="28"/>
        </w:rPr>
        <w:t>
      4. 1-бағанда тармақ бойынша астананың, облыстардың, республикалық маңызы бар қалалардың нөмірленуі көрсетіледі.</w:t>
      </w:r>
    </w:p>
    <w:bookmarkEnd w:id="592"/>
    <w:bookmarkStart w:name="z712" w:id="593"/>
    <w:p>
      <w:pPr>
        <w:spacing w:after="0"/>
        <w:ind w:left="0"/>
        <w:jc w:val="both"/>
      </w:pPr>
      <w:r>
        <w:rPr>
          <w:rFonts w:ascii="Times New Roman"/>
          <w:b w:val="false"/>
          <w:i w:val="false"/>
          <w:color w:val="000000"/>
          <w:sz w:val="28"/>
        </w:rPr>
        <w:t>
      5. 2-бағанда астана, облыстар, республикалық маңызы бар қалалар атауы көрсетіледі.</w:t>
      </w:r>
    </w:p>
    <w:bookmarkEnd w:id="593"/>
    <w:bookmarkStart w:name="z713" w:id="594"/>
    <w:p>
      <w:pPr>
        <w:spacing w:after="0"/>
        <w:ind w:left="0"/>
        <w:jc w:val="both"/>
      </w:pPr>
      <w:r>
        <w:rPr>
          <w:rFonts w:ascii="Times New Roman"/>
          <w:b w:val="false"/>
          <w:i w:val="false"/>
          <w:color w:val="000000"/>
          <w:sz w:val="28"/>
        </w:rPr>
        <w:t>
      6. 3, 4, 5-бағандарда 1-ші жылға, 2-ші жылға, 3-ші жылға арналған жалпы сипаттағы нысаналы трансферттердің сомасы көрсетіледі.</w:t>
      </w:r>
    </w:p>
    <w:bookmarkEnd w:id="5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және жергілікті</w:t>
            </w:r>
            <w:r>
              <w:br/>
            </w:r>
            <w:r>
              <w:rPr>
                <w:rFonts w:ascii="Times New Roman"/>
                <w:b w:val="false"/>
                <w:i w:val="false"/>
                <w:color w:val="000000"/>
                <w:sz w:val="20"/>
              </w:rPr>
              <w:t>атқарушы органдардың, басқа да</w:t>
            </w:r>
            <w:r>
              <w:br/>
            </w:r>
            <w:r>
              <w:rPr>
                <w:rFonts w:ascii="Times New Roman"/>
                <w:b w:val="false"/>
                <w:i w:val="false"/>
                <w:color w:val="000000"/>
                <w:sz w:val="20"/>
              </w:rPr>
              <w:t>ұйымдардың өзара іс-қимыл</w:t>
            </w:r>
            <w:r>
              <w:br/>
            </w:r>
            <w:r>
              <w:rPr>
                <w:rFonts w:ascii="Times New Roman"/>
                <w:b w:val="false"/>
                <w:i w:val="false"/>
                <w:color w:val="000000"/>
                <w:sz w:val="20"/>
              </w:rPr>
              <w:t>тәртібін, тиісті саланың (аяның)</w:t>
            </w:r>
            <w:r>
              <w:br/>
            </w:r>
            <w:r>
              <w:rPr>
                <w:rFonts w:ascii="Times New Roman"/>
                <w:b w:val="false"/>
                <w:i w:val="false"/>
                <w:color w:val="000000"/>
                <w:sz w:val="20"/>
              </w:rPr>
              <w:t>орталық уәкілетті органдарының</w:t>
            </w:r>
            <w:r>
              <w:br/>
            </w:r>
            <w:r>
              <w:rPr>
                <w:rFonts w:ascii="Times New Roman"/>
                <w:b w:val="false"/>
                <w:i w:val="false"/>
                <w:color w:val="000000"/>
                <w:sz w:val="20"/>
              </w:rPr>
              <w:t>және жергілікті атқарушы</w:t>
            </w:r>
            <w:r>
              <w:br/>
            </w:r>
            <w:r>
              <w:rPr>
                <w:rFonts w:ascii="Times New Roman"/>
                <w:b w:val="false"/>
                <w:i w:val="false"/>
                <w:color w:val="000000"/>
                <w:sz w:val="20"/>
              </w:rPr>
              <w:t>органдардың жалпы сипаттағы</w:t>
            </w:r>
            <w:r>
              <w:br/>
            </w:r>
            <w:r>
              <w:rPr>
                <w:rFonts w:ascii="Times New Roman"/>
                <w:b w:val="false"/>
                <w:i w:val="false"/>
                <w:color w:val="000000"/>
                <w:sz w:val="20"/>
              </w:rPr>
              <w:t>трансферттерді есептеу үшін</w:t>
            </w:r>
            <w:r>
              <w:br/>
            </w:r>
            <w:r>
              <w:rPr>
                <w:rFonts w:ascii="Times New Roman"/>
                <w:b w:val="false"/>
                <w:i w:val="false"/>
                <w:color w:val="000000"/>
                <w:sz w:val="20"/>
              </w:rPr>
              <w:t>қажетті нысандарды,</w:t>
            </w:r>
            <w:r>
              <w:br/>
            </w:r>
            <w:r>
              <w:rPr>
                <w:rFonts w:ascii="Times New Roman"/>
                <w:b w:val="false"/>
                <w:i w:val="false"/>
                <w:color w:val="000000"/>
                <w:sz w:val="20"/>
              </w:rPr>
              <w:t>көрсеткіштер тізбелерін ұсыну</w:t>
            </w:r>
            <w:r>
              <w:br/>
            </w:r>
            <w:r>
              <w:rPr>
                <w:rFonts w:ascii="Times New Roman"/>
                <w:b w:val="false"/>
                <w:i w:val="false"/>
                <w:color w:val="000000"/>
                <w:sz w:val="20"/>
              </w:rPr>
              <w:t>және келісу тәртібін және</w:t>
            </w:r>
            <w:r>
              <w:br/>
            </w:r>
            <w:r>
              <w:rPr>
                <w:rFonts w:ascii="Times New Roman"/>
                <w:b w:val="false"/>
                <w:i w:val="false"/>
                <w:color w:val="000000"/>
                <w:sz w:val="20"/>
              </w:rPr>
              <w:t>олардың пайдаланылуына</w:t>
            </w:r>
            <w:r>
              <w:br/>
            </w:r>
            <w:r>
              <w:rPr>
                <w:rFonts w:ascii="Times New Roman"/>
                <w:b w:val="false"/>
                <w:i w:val="false"/>
                <w:color w:val="000000"/>
                <w:sz w:val="20"/>
              </w:rPr>
              <w:t>мониторинг жүргізу тәртібін</w:t>
            </w:r>
            <w:r>
              <w:br/>
            </w:r>
            <w:r>
              <w:rPr>
                <w:rFonts w:ascii="Times New Roman"/>
                <w:b w:val="false"/>
                <w:i w:val="false"/>
                <w:color w:val="000000"/>
                <w:sz w:val="20"/>
              </w:rPr>
              <w:t>қамтитын жалпы сипаттағы</w:t>
            </w:r>
            <w:r>
              <w:br/>
            </w:r>
            <w:r>
              <w:rPr>
                <w:rFonts w:ascii="Times New Roman"/>
                <w:b w:val="false"/>
                <w:i w:val="false"/>
                <w:color w:val="000000"/>
                <w:sz w:val="20"/>
              </w:rPr>
              <w:t>трансферттерді жоспарлау</w:t>
            </w:r>
            <w:r>
              <w:br/>
            </w:r>
            <w:r>
              <w:rPr>
                <w:rFonts w:ascii="Times New Roman"/>
                <w:b w:val="false"/>
                <w:i w:val="false"/>
                <w:color w:val="000000"/>
                <w:sz w:val="20"/>
              </w:rPr>
              <w:t>қағидаларына 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bookmarkStart w:name="z718" w:id="595"/>
    <w:p>
      <w:pPr>
        <w:spacing w:after="0"/>
        <w:ind w:left="0"/>
        <w:jc w:val="both"/>
      </w:pPr>
      <w:r>
        <w:rPr>
          <w:rFonts w:ascii="Times New Roman"/>
          <w:b w:val="false"/>
          <w:i w:val="false"/>
          <w:color w:val="000000"/>
          <w:sz w:val="28"/>
        </w:rPr>
        <w:t>
      Ұсынылады: бюджеттік жоспарлау жөніндегі орталық уәкілетті органға</w:t>
      </w:r>
    </w:p>
    <w:bookmarkEnd w:id="595"/>
    <w:bookmarkStart w:name="z719" w:id="596"/>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bookmarkEnd w:id="596"/>
    <w:bookmarkStart w:name="z720" w:id="597"/>
    <w:p>
      <w:pPr>
        <w:spacing w:after="0"/>
        <w:ind w:left="0"/>
        <w:jc w:val="both"/>
      </w:pPr>
      <w:r>
        <w:rPr>
          <w:rFonts w:ascii="Times New Roman"/>
          <w:b w:val="false"/>
          <w:i w:val="false"/>
          <w:color w:val="000000"/>
          <w:sz w:val="28"/>
        </w:rPr>
        <w:t>
      Әкімшілік нысанның атауы: Дамуға арналған шығындар</w:t>
      </w:r>
    </w:p>
    <w:bookmarkEnd w:id="597"/>
    <w:bookmarkStart w:name="z721" w:id="598"/>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24-ЖСТЖҚ</w:t>
      </w:r>
    </w:p>
    <w:bookmarkEnd w:id="598"/>
    <w:bookmarkStart w:name="z722" w:id="599"/>
    <w:p>
      <w:pPr>
        <w:spacing w:after="0"/>
        <w:ind w:left="0"/>
        <w:jc w:val="both"/>
      </w:pPr>
      <w:r>
        <w:rPr>
          <w:rFonts w:ascii="Times New Roman"/>
          <w:b w:val="false"/>
          <w:i w:val="false"/>
          <w:color w:val="000000"/>
          <w:sz w:val="28"/>
        </w:rPr>
        <w:t>
      Кезеңділігі: жалпы сипаттағы трансферттер көлемін қалыптастыру жылында</w:t>
      </w:r>
    </w:p>
    <w:bookmarkEnd w:id="599"/>
    <w:bookmarkStart w:name="z723" w:id="600"/>
    <w:p>
      <w:pPr>
        <w:spacing w:after="0"/>
        <w:ind w:left="0"/>
        <w:jc w:val="both"/>
      </w:pPr>
      <w:r>
        <w:rPr>
          <w:rFonts w:ascii="Times New Roman"/>
          <w:b w:val="false"/>
          <w:i w:val="false"/>
          <w:color w:val="000000"/>
          <w:sz w:val="28"/>
        </w:rPr>
        <w:t>
      Есепті кезең: 20__ жылғы ________ ай.</w:t>
      </w:r>
    </w:p>
    <w:bookmarkEnd w:id="600"/>
    <w:bookmarkStart w:name="z724" w:id="60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бюджет саясаты жөніндегі орталық уәкілетті орган</w:t>
      </w:r>
    </w:p>
    <w:bookmarkEnd w:id="601"/>
    <w:bookmarkStart w:name="z725" w:id="60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жалпы сипаттағы трансферттерді қалыптастыру жылында, жоспарланатын кезеңнің алдындағы жылдың 15 мамырынан кешіктірілмейді.</w:t>
      </w:r>
    </w:p>
    <w:bookmarkEnd w:id="602"/>
    <w:bookmarkStart w:name="z726" w:id="603"/>
    <w:p>
      <w:pPr>
        <w:spacing w:after="0"/>
        <w:ind w:left="0"/>
        <w:jc w:val="both"/>
      </w:pPr>
      <w:r>
        <w:rPr>
          <w:rFonts w:ascii="Times New Roman"/>
          <w:b w:val="false"/>
          <w:i w:val="false"/>
          <w:color w:val="000000"/>
          <w:sz w:val="28"/>
        </w:rPr>
        <w:t>
      Жеке сәйкестендіру нөмірі/Бизнес-сәйкестендіру нөмірі</w:t>
      </w:r>
    </w:p>
    <w:bookmarkEnd w:id="603"/>
    <w:bookmarkStart w:name="z727" w:id="604"/>
    <w:p>
      <w:pPr>
        <w:spacing w:after="0"/>
        <w:ind w:left="0"/>
        <w:jc w:val="both"/>
      </w:pPr>
      <w:r>
        <w:rPr>
          <w:rFonts w:ascii="Times New Roman"/>
          <w:b w:val="false"/>
          <w:i w:val="false"/>
          <w:color w:val="000000"/>
          <w:sz w:val="28"/>
        </w:rPr>
        <w:t xml:space="preserve">
      </w:t>
      </w:r>
    </w:p>
    <w:bookmarkEnd w:id="604"/>
    <w:p>
      <w:pPr>
        <w:spacing w:after="0"/>
        <w:ind w:left="0"/>
        <w:jc w:val="both"/>
      </w:pPr>
      <w:r>
        <w:drawing>
          <wp:inline distT="0" distB="0" distL="0" distR="0">
            <wp:extent cx="7581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5819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8" w:id="605"/>
    <w:p>
      <w:pPr>
        <w:spacing w:after="0"/>
        <w:ind w:left="0"/>
        <w:jc w:val="both"/>
      </w:pPr>
      <w:r>
        <w:rPr>
          <w:rFonts w:ascii="Times New Roman"/>
          <w:b w:val="false"/>
          <w:i w:val="false"/>
          <w:color w:val="000000"/>
          <w:sz w:val="28"/>
        </w:rPr>
        <w:t>
      Жинау әдісі – электрондық түрде.</w:t>
      </w:r>
    </w:p>
    <w:bookmarkEnd w:id="605"/>
    <w:bookmarkStart w:name="z729" w:id="606"/>
    <w:p>
      <w:pPr>
        <w:spacing w:after="0"/>
        <w:ind w:left="0"/>
        <w:jc w:val="left"/>
      </w:pPr>
      <w:r>
        <w:rPr>
          <w:rFonts w:ascii="Times New Roman"/>
          <w:b/>
          <w:i w:val="false"/>
          <w:color w:val="000000"/>
        </w:rPr>
        <w:t xml:space="preserve"> Дамуға арналған шығындар</w:t>
      </w:r>
    </w:p>
    <w:bookmarkEnd w:id="606"/>
    <w:bookmarkStart w:name="z730" w:id="607"/>
    <w:p>
      <w:pPr>
        <w:spacing w:after="0"/>
        <w:ind w:left="0"/>
        <w:jc w:val="both"/>
      </w:pPr>
      <w:r>
        <w:rPr>
          <w:rFonts w:ascii="Times New Roman"/>
          <w:b w:val="false"/>
          <w:i w:val="false"/>
          <w:color w:val="000000"/>
          <w:sz w:val="28"/>
        </w:rPr>
        <w:t>
      Өлшем бірлігі: мың теңге</w:t>
      </w:r>
    </w:p>
    <w:bookmarkEnd w:id="6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Астананың, облыстардың, республикалық маңызы бар қалалардың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1-жыл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1" w:id="608"/>
    <w:p>
      <w:pPr>
        <w:spacing w:after="0"/>
        <w:ind w:left="0"/>
        <w:jc w:val="both"/>
      </w:pPr>
      <w:r>
        <w:rPr>
          <w:rFonts w:ascii="Times New Roman"/>
          <w:b w:val="false"/>
          <w:i w:val="false"/>
          <w:color w:val="000000"/>
          <w:sz w:val="28"/>
        </w:rPr>
        <w:t>
      Телефондар______________________________________________</w:t>
      </w:r>
    </w:p>
    <w:bookmarkEnd w:id="608"/>
    <w:bookmarkStart w:name="z732" w:id="609"/>
    <w:p>
      <w:pPr>
        <w:spacing w:after="0"/>
        <w:ind w:left="0"/>
        <w:jc w:val="both"/>
      </w:pPr>
      <w:r>
        <w:rPr>
          <w:rFonts w:ascii="Times New Roman"/>
          <w:b w:val="false"/>
          <w:i w:val="false"/>
          <w:color w:val="000000"/>
          <w:sz w:val="28"/>
        </w:rPr>
        <w:t>
      Электрондық пошта мекенжайы________________________________</w:t>
      </w:r>
    </w:p>
    <w:bookmarkEnd w:id="609"/>
    <w:bookmarkStart w:name="z733" w:id="610"/>
    <w:p>
      <w:pPr>
        <w:spacing w:after="0"/>
        <w:ind w:left="0"/>
        <w:jc w:val="both"/>
      </w:pPr>
      <w:r>
        <w:rPr>
          <w:rFonts w:ascii="Times New Roman"/>
          <w:b w:val="false"/>
          <w:i w:val="false"/>
          <w:color w:val="000000"/>
          <w:sz w:val="28"/>
        </w:rPr>
        <w:t>
      Орындаушы ___________________________ қолы ________</w:t>
      </w:r>
    </w:p>
    <w:bookmarkEnd w:id="610"/>
    <w:bookmarkStart w:name="z734" w:id="611"/>
    <w:p>
      <w:pPr>
        <w:spacing w:after="0"/>
        <w:ind w:left="0"/>
        <w:jc w:val="both"/>
      </w:pPr>
      <w:r>
        <w:rPr>
          <w:rFonts w:ascii="Times New Roman"/>
          <w:b w:val="false"/>
          <w:i w:val="false"/>
          <w:color w:val="000000"/>
          <w:sz w:val="28"/>
        </w:rPr>
        <w:t>
      тегі, аты, әкесінің аты (ол болған жағдайда)</w:t>
      </w:r>
    </w:p>
    <w:bookmarkEnd w:id="611"/>
    <w:bookmarkStart w:name="z735" w:id="612"/>
    <w:p>
      <w:pPr>
        <w:spacing w:after="0"/>
        <w:ind w:left="0"/>
        <w:jc w:val="both"/>
      </w:pPr>
      <w:r>
        <w:rPr>
          <w:rFonts w:ascii="Times New Roman"/>
          <w:b w:val="false"/>
          <w:i w:val="false"/>
          <w:color w:val="000000"/>
          <w:sz w:val="28"/>
        </w:rPr>
        <w:t>
      Басшы немесе оның міндетін атқарушы тұлға</w:t>
      </w:r>
    </w:p>
    <w:bookmarkEnd w:id="612"/>
    <w:bookmarkStart w:name="z736" w:id="613"/>
    <w:p>
      <w:pPr>
        <w:spacing w:after="0"/>
        <w:ind w:left="0"/>
        <w:jc w:val="both"/>
      </w:pPr>
      <w:r>
        <w:rPr>
          <w:rFonts w:ascii="Times New Roman"/>
          <w:b w:val="false"/>
          <w:i w:val="false"/>
          <w:color w:val="000000"/>
          <w:sz w:val="28"/>
        </w:rPr>
        <w:t>
      ________________________________________ қолы _______</w:t>
      </w:r>
    </w:p>
    <w:bookmarkEnd w:id="613"/>
    <w:bookmarkStart w:name="z737" w:id="614"/>
    <w:p>
      <w:pPr>
        <w:spacing w:after="0"/>
        <w:ind w:left="0"/>
        <w:jc w:val="both"/>
      </w:pPr>
      <w:r>
        <w:rPr>
          <w:rFonts w:ascii="Times New Roman"/>
          <w:b w:val="false"/>
          <w:i w:val="false"/>
          <w:color w:val="000000"/>
          <w:sz w:val="28"/>
        </w:rPr>
        <w:t xml:space="preserve">
      тегі, аты, әкесінің аты (ол болған жағдайда) </w:t>
      </w:r>
    </w:p>
    <w:bookmarkEnd w:id="614"/>
    <w:bookmarkStart w:name="z738" w:id="615"/>
    <w:p>
      <w:pPr>
        <w:spacing w:after="0"/>
        <w:ind w:left="0"/>
        <w:jc w:val="both"/>
      </w:pPr>
      <w:r>
        <w:rPr>
          <w:rFonts w:ascii="Times New Roman"/>
          <w:b w:val="false"/>
          <w:i w:val="false"/>
          <w:color w:val="000000"/>
          <w:sz w:val="28"/>
        </w:rPr>
        <w:t>
      Мөр орны (ол болған жағдайда) (жеке кәсіпкерлік субъектілері болып табылатын</w:t>
      </w:r>
    </w:p>
    <w:bookmarkEnd w:id="615"/>
    <w:bookmarkStart w:name="z739" w:id="616"/>
    <w:p>
      <w:pPr>
        <w:spacing w:after="0"/>
        <w:ind w:left="0"/>
        <w:jc w:val="both"/>
      </w:pPr>
      <w:r>
        <w:rPr>
          <w:rFonts w:ascii="Times New Roman"/>
          <w:b w:val="false"/>
          <w:i w:val="false"/>
          <w:color w:val="000000"/>
          <w:sz w:val="28"/>
        </w:rPr>
        <w:t>
      тұлғаларды қоспағанда)</w:t>
      </w:r>
    </w:p>
    <w:bookmarkEnd w:id="6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"Дамуға арналған шығындар" нысанына қосымша</w:t>
            </w:r>
          </w:p>
        </w:tc>
      </w:tr>
    </w:tbl>
    <w:bookmarkStart w:name="z741" w:id="617"/>
    <w:p>
      <w:pPr>
        <w:spacing w:after="0"/>
        <w:ind w:left="0"/>
        <w:jc w:val="left"/>
      </w:pPr>
      <w:r>
        <w:rPr>
          <w:rFonts w:ascii="Times New Roman"/>
          <w:b/>
          <w:i w:val="false"/>
          <w:color w:val="000000"/>
        </w:rPr>
        <w:t xml:space="preserve"> Әкімшілік деректерді өтеусіз негізде жинауға арналған "Дамуға арналған шығындар" нысанын толтыру бойынша түсіндірме (24-ЖСТЖҚ, жалпы сипаттағы трансферттер көлемін қалыптастыру жылында)</w:t>
      </w:r>
    </w:p>
    <w:bookmarkEnd w:id="617"/>
    <w:bookmarkStart w:name="z742" w:id="618"/>
    <w:p>
      <w:pPr>
        <w:spacing w:after="0"/>
        <w:ind w:left="0"/>
        <w:jc w:val="left"/>
      </w:pPr>
      <w:r>
        <w:rPr>
          <w:rFonts w:ascii="Times New Roman"/>
          <w:b/>
          <w:i w:val="false"/>
          <w:color w:val="000000"/>
        </w:rPr>
        <w:t xml:space="preserve"> 1-тарау. Жалпы ережелер</w:t>
      </w:r>
    </w:p>
    <w:bookmarkEnd w:id="618"/>
    <w:bookmarkStart w:name="z743" w:id="619"/>
    <w:p>
      <w:pPr>
        <w:spacing w:after="0"/>
        <w:ind w:left="0"/>
        <w:jc w:val="both"/>
      </w:pPr>
      <w:r>
        <w:rPr>
          <w:rFonts w:ascii="Times New Roman"/>
          <w:b w:val="false"/>
          <w:i w:val="false"/>
          <w:color w:val="000000"/>
          <w:sz w:val="28"/>
        </w:rPr>
        <w:t xml:space="preserve">
      1. Осы түсіндірме әкімшілік деректерді өтеусіз негізде жинауға арналған "Дамуға арналған шығындар" нысанын (бұдан әрі – Нысан) толтыру бойынша бірыңғай талаптарды айқындайды. </w:t>
      </w:r>
    </w:p>
    <w:bookmarkEnd w:id="619"/>
    <w:bookmarkStart w:name="z744" w:id="620"/>
    <w:p>
      <w:pPr>
        <w:spacing w:after="0"/>
        <w:ind w:left="0"/>
        <w:jc w:val="both"/>
      </w:pPr>
      <w:r>
        <w:rPr>
          <w:rFonts w:ascii="Times New Roman"/>
          <w:b w:val="false"/>
          <w:i w:val="false"/>
          <w:color w:val="000000"/>
          <w:sz w:val="28"/>
        </w:rPr>
        <w:t>
      2. Нысанға тегі мен аты-жөні көрсетіле отырып, бюджет саясаты жөніндегі орталық уәкілетті органның басшысы қол қояды.</w:t>
      </w:r>
    </w:p>
    <w:bookmarkEnd w:id="620"/>
    <w:bookmarkStart w:name="z745" w:id="621"/>
    <w:p>
      <w:pPr>
        <w:spacing w:after="0"/>
        <w:ind w:left="0"/>
        <w:jc w:val="both"/>
      </w:pPr>
      <w:r>
        <w:rPr>
          <w:rFonts w:ascii="Times New Roman"/>
          <w:b w:val="false"/>
          <w:i w:val="false"/>
          <w:color w:val="000000"/>
          <w:sz w:val="28"/>
        </w:rPr>
        <w:t>
      3. Нысан мемлекеттік және орыс тілдерінде толтырылады.</w:t>
      </w:r>
    </w:p>
    <w:bookmarkEnd w:id="621"/>
    <w:bookmarkStart w:name="z746" w:id="622"/>
    <w:p>
      <w:pPr>
        <w:spacing w:after="0"/>
        <w:ind w:left="0"/>
        <w:jc w:val="left"/>
      </w:pPr>
      <w:r>
        <w:rPr>
          <w:rFonts w:ascii="Times New Roman"/>
          <w:b/>
          <w:i w:val="false"/>
          <w:color w:val="000000"/>
        </w:rPr>
        <w:t xml:space="preserve"> 2-тарау. Нысанды толтыру бойынша түсіндірме</w:t>
      </w:r>
    </w:p>
    <w:bookmarkEnd w:id="622"/>
    <w:bookmarkStart w:name="z747" w:id="623"/>
    <w:p>
      <w:pPr>
        <w:spacing w:after="0"/>
        <w:ind w:left="0"/>
        <w:jc w:val="both"/>
      </w:pPr>
      <w:r>
        <w:rPr>
          <w:rFonts w:ascii="Times New Roman"/>
          <w:b w:val="false"/>
          <w:i w:val="false"/>
          <w:color w:val="000000"/>
          <w:sz w:val="28"/>
        </w:rPr>
        <w:t>
      4. 1-бағанда тармақ бойынша астананың, облыстардың, республикалық маңызы бар қалалардың нөмірленуі көрсетіледі.</w:t>
      </w:r>
    </w:p>
    <w:bookmarkEnd w:id="623"/>
    <w:bookmarkStart w:name="z748" w:id="624"/>
    <w:p>
      <w:pPr>
        <w:spacing w:after="0"/>
        <w:ind w:left="0"/>
        <w:jc w:val="both"/>
      </w:pPr>
      <w:r>
        <w:rPr>
          <w:rFonts w:ascii="Times New Roman"/>
          <w:b w:val="false"/>
          <w:i w:val="false"/>
          <w:color w:val="000000"/>
          <w:sz w:val="28"/>
        </w:rPr>
        <w:t>
      5. 2-бағанда астана, облыстар, республикалық маңызы бар қалалар атауы көрсетіледі.</w:t>
      </w:r>
    </w:p>
    <w:bookmarkEnd w:id="624"/>
    <w:bookmarkStart w:name="z749" w:id="625"/>
    <w:p>
      <w:pPr>
        <w:spacing w:after="0"/>
        <w:ind w:left="0"/>
        <w:jc w:val="both"/>
      </w:pPr>
      <w:r>
        <w:rPr>
          <w:rFonts w:ascii="Times New Roman"/>
          <w:b w:val="false"/>
          <w:i w:val="false"/>
          <w:color w:val="000000"/>
          <w:sz w:val="28"/>
        </w:rPr>
        <w:t xml:space="preserve">
      6. 3, 4, 5-бағандарда 1-ші жылға, 2-ші жылға, 3-ші жылға арналған дамуға арналған шығындар сомасы көрсетіледі. </w:t>
      </w:r>
    </w:p>
    <w:bookmarkEnd w:id="6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және жергілікті</w:t>
            </w:r>
            <w:r>
              <w:br/>
            </w:r>
            <w:r>
              <w:rPr>
                <w:rFonts w:ascii="Times New Roman"/>
                <w:b w:val="false"/>
                <w:i w:val="false"/>
                <w:color w:val="000000"/>
                <w:sz w:val="20"/>
              </w:rPr>
              <w:t>атқарушы органдардың, басқа да</w:t>
            </w:r>
            <w:r>
              <w:br/>
            </w:r>
            <w:r>
              <w:rPr>
                <w:rFonts w:ascii="Times New Roman"/>
                <w:b w:val="false"/>
                <w:i w:val="false"/>
                <w:color w:val="000000"/>
                <w:sz w:val="20"/>
              </w:rPr>
              <w:t>ұйымдардың өзара іс-қимыл</w:t>
            </w:r>
            <w:r>
              <w:br/>
            </w:r>
            <w:r>
              <w:rPr>
                <w:rFonts w:ascii="Times New Roman"/>
                <w:b w:val="false"/>
                <w:i w:val="false"/>
                <w:color w:val="000000"/>
                <w:sz w:val="20"/>
              </w:rPr>
              <w:t>тәртібін, тиісті саланың (аяның)</w:t>
            </w:r>
            <w:r>
              <w:br/>
            </w:r>
            <w:r>
              <w:rPr>
                <w:rFonts w:ascii="Times New Roman"/>
                <w:b w:val="false"/>
                <w:i w:val="false"/>
                <w:color w:val="000000"/>
                <w:sz w:val="20"/>
              </w:rPr>
              <w:t>орталық уәкілетті органдарының</w:t>
            </w:r>
            <w:r>
              <w:br/>
            </w:r>
            <w:r>
              <w:rPr>
                <w:rFonts w:ascii="Times New Roman"/>
                <w:b w:val="false"/>
                <w:i w:val="false"/>
                <w:color w:val="000000"/>
                <w:sz w:val="20"/>
              </w:rPr>
              <w:t>және жергілікті атқарушы</w:t>
            </w:r>
            <w:r>
              <w:br/>
            </w:r>
            <w:r>
              <w:rPr>
                <w:rFonts w:ascii="Times New Roman"/>
                <w:b w:val="false"/>
                <w:i w:val="false"/>
                <w:color w:val="000000"/>
                <w:sz w:val="20"/>
              </w:rPr>
              <w:t>органдардың жалпы сипаттағы</w:t>
            </w:r>
            <w:r>
              <w:br/>
            </w:r>
            <w:r>
              <w:rPr>
                <w:rFonts w:ascii="Times New Roman"/>
                <w:b w:val="false"/>
                <w:i w:val="false"/>
                <w:color w:val="000000"/>
                <w:sz w:val="20"/>
              </w:rPr>
              <w:t>трансферттерді есептеу үшін</w:t>
            </w:r>
            <w:r>
              <w:br/>
            </w:r>
            <w:r>
              <w:rPr>
                <w:rFonts w:ascii="Times New Roman"/>
                <w:b w:val="false"/>
                <w:i w:val="false"/>
                <w:color w:val="000000"/>
                <w:sz w:val="20"/>
              </w:rPr>
              <w:t>қажетті нысандарды,</w:t>
            </w:r>
            <w:r>
              <w:br/>
            </w:r>
            <w:r>
              <w:rPr>
                <w:rFonts w:ascii="Times New Roman"/>
                <w:b w:val="false"/>
                <w:i w:val="false"/>
                <w:color w:val="000000"/>
                <w:sz w:val="20"/>
              </w:rPr>
              <w:t>көрсеткіштер тізбелерін ұсыну</w:t>
            </w:r>
            <w:r>
              <w:br/>
            </w:r>
            <w:r>
              <w:rPr>
                <w:rFonts w:ascii="Times New Roman"/>
                <w:b w:val="false"/>
                <w:i w:val="false"/>
                <w:color w:val="000000"/>
                <w:sz w:val="20"/>
              </w:rPr>
              <w:t>және келісу тәртібін және</w:t>
            </w:r>
            <w:r>
              <w:br/>
            </w:r>
            <w:r>
              <w:rPr>
                <w:rFonts w:ascii="Times New Roman"/>
                <w:b w:val="false"/>
                <w:i w:val="false"/>
                <w:color w:val="000000"/>
                <w:sz w:val="20"/>
              </w:rPr>
              <w:t>олардың пайдаланылуына</w:t>
            </w:r>
            <w:r>
              <w:br/>
            </w:r>
            <w:r>
              <w:rPr>
                <w:rFonts w:ascii="Times New Roman"/>
                <w:b w:val="false"/>
                <w:i w:val="false"/>
                <w:color w:val="000000"/>
                <w:sz w:val="20"/>
              </w:rPr>
              <w:t>мониторинг жүргізу тәртібін</w:t>
            </w:r>
            <w:r>
              <w:br/>
            </w:r>
            <w:r>
              <w:rPr>
                <w:rFonts w:ascii="Times New Roman"/>
                <w:b w:val="false"/>
                <w:i w:val="false"/>
                <w:color w:val="000000"/>
                <w:sz w:val="20"/>
              </w:rPr>
              <w:t>қамтитын жалпы сипаттағы</w:t>
            </w:r>
            <w:r>
              <w:br/>
            </w:r>
            <w:r>
              <w:rPr>
                <w:rFonts w:ascii="Times New Roman"/>
                <w:b w:val="false"/>
                <w:i w:val="false"/>
                <w:color w:val="000000"/>
                <w:sz w:val="20"/>
              </w:rPr>
              <w:t>трансферттерді жоспарлау</w:t>
            </w:r>
            <w:r>
              <w:br/>
            </w:r>
            <w:r>
              <w:rPr>
                <w:rFonts w:ascii="Times New Roman"/>
                <w:b w:val="false"/>
                <w:i w:val="false"/>
                <w:color w:val="000000"/>
                <w:sz w:val="20"/>
              </w:rPr>
              <w:t>қағидаларына 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bookmarkStart w:name="z754" w:id="626"/>
    <w:p>
      <w:pPr>
        <w:spacing w:after="0"/>
        <w:ind w:left="0"/>
        <w:jc w:val="both"/>
      </w:pPr>
      <w:r>
        <w:rPr>
          <w:rFonts w:ascii="Times New Roman"/>
          <w:b w:val="false"/>
          <w:i w:val="false"/>
          <w:color w:val="000000"/>
          <w:sz w:val="28"/>
        </w:rPr>
        <w:t>
      Ұсынылады: бюджеттік жоспарлау жөніндегі орталық уәкілетті органға</w:t>
      </w:r>
    </w:p>
    <w:bookmarkEnd w:id="626"/>
    <w:bookmarkStart w:name="z755" w:id="627"/>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bookmarkEnd w:id="627"/>
    <w:bookmarkStart w:name="z756" w:id="628"/>
    <w:p>
      <w:pPr>
        <w:spacing w:after="0"/>
        <w:ind w:left="0"/>
        <w:jc w:val="both"/>
      </w:pPr>
      <w:r>
        <w:rPr>
          <w:rFonts w:ascii="Times New Roman"/>
          <w:b w:val="false"/>
          <w:i w:val="false"/>
          <w:color w:val="000000"/>
          <w:sz w:val="28"/>
        </w:rPr>
        <w:t>
      Әкімшілік нысанның атауы: Жергілікті бюджеттен шығыстардың жекелеген бағыттарын қаржыландырудың ең төмен көлемі</w:t>
      </w:r>
    </w:p>
    <w:bookmarkEnd w:id="628"/>
    <w:bookmarkStart w:name="z757" w:id="629"/>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25-ЖСТЖҚ</w:t>
      </w:r>
    </w:p>
    <w:bookmarkEnd w:id="629"/>
    <w:bookmarkStart w:name="z758" w:id="630"/>
    <w:p>
      <w:pPr>
        <w:spacing w:after="0"/>
        <w:ind w:left="0"/>
        <w:jc w:val="both"/>
      </w:pPr>
      <w:r>
        <w:rPr>
          <w:rFonts w:ascii="Times New Roman"/>
          <w:b w:val="false"/>
          <w:i w:val="false"/>
          <w:color w:val="000000"/>
          <w:sz w:val="28"/>
        </w:rPr>
        <w:t>
      Кезеңділігі: жалпы сипаттағы трансферттер көлемін қалыптастыру жылында</w:t>
      </w:r>
    </w:p>
    <w:bookmarkEnd w:id="630"/>
    <w:bookmarkStart w:name="z759" w:id="631"/>
    <w:p>
      <w:pPr>
        <w:spacing w:after="0"/>
        <w:ind w:left="0"/>
        <w:jc w:val="both"/>
      </w:pPr>
      <w:r>
        <w:rPr>
          <w:rFonts w:ascii="Times New Roman"/>
          <w:b w:val="false"/>
          <w:i w:val="false"/>
          <w:color w:val="000000"/>
          <w:sz w:val="28"/>
        </w:rPr>
        <w:t>
      Есепті кезең: 20__ жылғы ________ ай.</w:t>
      </w:r>
    </w:p>
    <w:bookmarkEnd w:id="631"/>
    <w:bookmarkStart w:name="z760" w:id="63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бюджет саясаты жөніндегі орталық уәкілетті орган</w:t>
      </w:r>
    </w:p>
    <w:bookmarkEnd w:id="632"/>
    <w:bookmarkStart w:name="z761" w:id="63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жалпы сипаттағы трансферттерді қалыптастыру жылында, жоспарланатын кезеңнің алдындағы жылдың 15 мамырынан кешіктірілмейді.</w:t>
      </w:r>
    </w:p>
    <w:bookmarkEnd w:id="633"/>
    <w:bookmarkStart w:name="z762" w:id="634"/>
    <w:p>
      <w:pPr>
        <w:spacing w:after="0"/>
        <w:ind w:left="0"/>
        <w:jc w:val="both"/>
      </w:pPr>
      <w:r>
        <w:rPr>
          <w:rFonts w:ascii="Times New Roman"/>
          <w:b w:val="false"/>
          <w:i w:val="false"/>
          <w:color w:val="000000"/>
          <w:sz w:val="28"/>
        </w:rPr>
        <w:t>
      Жеке сәйкестендіру нөмірі/Бизнес-сәйкестендіру нөмірі</w:t>
      </w:r>
    </w:p>
    <w:bookmarkEnd w:id="634"/>
    <w:bookmarkStart w:name="z763" w:id="635"/>
    <w:p>
      <w:pPr>
        <w:spacing w:after="0"/>
        <w:ind w:left="0"/>
        <w:jc w:val="both"/>
      </w:pPr>
      <w:r>
        <w:rPr>
          <w:rFonts w:ascii="Times New Roman"/>
          <w:b w:val="false"/>
          <w:i w:val="false"/>
          <w:color w:val="000000"/>
          <w:sz w:val="28"/>
        </w:rPr>
        <w:t xml:space="preserve">
      </w:t>
      </w:r>
    </w:p>
    <w:bookmarkEnd w:id="635"/>
    <w:p>
      <w:pPr>
        <w:spacing w:after="0"/>
        <w:ind w:left="0"/>
        <w:jc w:val="both"/>
      </w:pPr>
      <w:r>
        <w:drawing>
          <wp:inline distT="0" distB="0" distL="0" distR="0">
            <wp:extent cx="7581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5819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4" w:id="636"/>
    <w:p>
      <w:pPr>
        <w:spacing w:after="0"/>
        <w:ind w:left="0"/>
        <w:jc w:val="both"/>
      </w:pPr>
      <w:r>
        <w:rPr>
          <w:rFonts w:ascii="Times New Roman"/>
          <w:b w:val="false"/>
          <w:i w:val="false"/>
          <w:color w:val="000000"/>
          <w:sz w:val="28"/>
        </w:rPr>
        <w:t>
      Жинау әдісі – электрондық түрде.</w:t>
      </w:r>
    </w:p>
    <w:bookmarkEnd w:id="636"/>
    <w:bookmarkStart w:name="z765" w:id="637"/>
    <w:p>
      <w:pPr>
        <w:spacing w:after="0"/>
        <w:ind w:left="0"/>
        <w:jc w:val="left"/>
      </w:pPr>
      <w:r>
        <w:rPr>
          <w:rFonts w:ascii="Times New Roman"/>
          <w:b/>
          <w:i w:val="false"/>
          <w:color w:val="000000"/>
        </w:rPr>
        <w:t xml:space="preserve"> Жергілікті бюджеттен шығыстардың жекелеген бағыттарын қаржыландырудың ең төмен көлемі </w:t>
      </w:r>
    </w:p>
    <w:bookmarkEnd w:id="637"/>
    <w:bookmarkStart w:name="z766" w:id="638"/>
    <w:p>
      <w:pPr>
        <w:spacing w:after="0"/>
        <w:ind w:left="0"/>
        <w:jc w:val="both"/>
      </w:pPr>
      <w:r>
        <w:rPr>
          <w:rFonts w:ascii="Times New Roman"/>
          <w:b w:val="false"/>
          <w:i w:val="false"/>
          <w:color w:val="000000"/>
          <w:sz w:val="28"/>
        </w:rPr>
        <w:t>
      Өлшем бірлігі: мың теңге</w:t>
      </w:r>
    </w:p>
    <w:bookmarkEnd w:id="6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облыстар, республикалық маңызы бар қалалар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1-жыл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7" w:id="639"/>
    <w:p>
      <w:pPr>
        <w:spacing w:after="0"/>
        <w:ind w:left="0"/>
        <w:jc w:val="both"/>
      </w:pPr>
      <w:r>
        <w:rPr>
          <w:rFonts w:ascii="Times New Roman"/>
          <w:b w:val="false"/>
          <w:i w:val="false"/>
          <w:color w:val="000000"/>
          <w:sz w:val="28"/>
        </w:rPr>
        <w:t>
      Телефондар______________________________________________</w:t>
      </w:r>
    </w:p>
    <w:bookmarkEnd w:id="639"/>
    <w:bookmarkStart w:name="z768" w:id="640"/>
    <w:p>
      <w:pPr>
        <w:spacing w:after="0"/>
        <w:ind w:left="0"/>
        <w:jc w:val="both"/>
      </w:pPr>
      <w:r>
        <w:rPr>
          <w:rFonts w:ascii="Times New Roman"/>
          <w:b w:val="false"/>
          <w:i w:val="false"/>
          <w:color w:val="000000"/>
          <w:sz w:val="28"/>
        </w:rPr>
        <w:t>
      Электрондық пошта мекенжайы________________________________</w:t>
      </w:r>
    </w:p>
    <w:bookmarkEnd w:id="640"/>
    <w:bookmarkStart w:name="z769" w:id="641"/>
    <w:p>
      <w:pPr>
        <w:spacing w:after="0"/>
        <w:ind w:left="0"/>
        <w:jc w:val="both"/>
      </w:pPr>
      <w:r>
        <w:rPr>
          <w:rFonts w:ascii="Times New Roman"/>
          <w:b w:val="false"/>
          <w:i w:val="false"/>
          <w:color w:val="000000"/>
          <w:sz w:val="28"/>
        </w:rPr>
        <w:t>
      Орындаушы ___________________________ қолы ________</w:t>
      </w:r>
    </w:p>
    <w:bookmarkEnd w:id="641"/>
    <w:bookmarkStart w:name="z770" w:id="642"/>
    <w:p>
      <w:pPr>
        <w:spacing w:after="0"/>
        <w:ind w:left="0"/>
        <w:jc w:val="both"/>
      </w:pPr>
      <w:r>
        <w:rPr>
          <w:rFonts w:ascii="Times New Roman"/>
          <w:b w:val="false"/>
          <w:i w:val="false"/>
          <w:color w:val="000000"/>
          <w:sz w:val="28"/>
        </w:rPr>
        <w:t>
      тегі, аты, әкесінің аты (ол болған жағдайда)</w:t>
      </w:r>
    </w:p>
    <w:bookmarkEnd w:id="642"/>
    <w:bookmarkStart w:name="z771" w:id="643"/>
    <w:p>
      <w:pPr>
        <w:spacing w:after="0"/>
        <w:ind w:left="0"/>
        <w:jc w:val="both"/>
      </w:pPr>
      <w:r>
        <w:rPr>
          <w:rFonts w:ascii="Times New Roman"/>
          <w:b w:val="false"/>
          <w:i w:val="false"/>
          <w:color w:val="000000"/>
          <w:sz w:val="28"/>
        </w:rPr>
        <w:t>
      Басшы немесе оның міндетін атқарушы тұлға</w:t>
      </w:r>
    </w:p>
    <w:bookmarkEnd w:id="643"/>
    <w:bookmarkStart w:name="z772" w:id="644"/>
    <w:p>
      <w:pPr>
        <w:spacing w:after="0"/>
        <w:ind w:left="0"/>
        <w:jc w:val="both"/>
      </w:pPr>
      <w:r>
        <w:rPr>
          <w:rFonts w:ascii="Times New Roman"/>
          <w:b w:val="false"/>
          <w:i w:val="false"/>
          <w:color w:val="000000"/>
          <w:sz w:val="28"/>
        </w:rPr>
        <w:t>
      ________________________________________ қолы _______</w:t>
      </w:r>
    </w:p>
    <w:bookmarkEnd w:id="644"/>
    <w:bookmarkStart w:name="z773" w:id="645"/>
    <w:p>
      <w:pPr>
        <w:spacing w:after="0"/>
        <w:ind w:left="0"/>
        <w:jc w:val="both"/>
      </w:pPr>
      <w:r>
        <w:rPr>
          <w:rFonts w:ascii="Times New Roman"/>
          <w:b w:val="false"/>
          <w:i w:val="false"/>
          <w:color w:val="000000"/>
          <w:sz w:val="28"/>
        </w:rPr>
        <w:t xml:space="preserve">
      тегі, аты, әкесінің аты (ол болған жағдайда) </w:t>
      </w:r>
    </w:p>
    <w:bookmarkEnd w:id="645"/>
    <w:bookmarkStart w:name="z774" w:id="646"/>
    <w:p>
      <w:pPr>
        <w:spacing w:after="0"/>
        <w:ind w:left="0"/>
        <w:jc w:val="both"/>
      </w:pPr>
      <w:r>
        <w:rPr>
          <w:rFonts w:ascii="Times New Roman"/>
          <w:b w:val="false"/>
          <w:i w:val="false"/>
          <w:color w:val="000000"/>
          <w:sz w:val="28"/>
        </w:rPr>
        <w:t>
      Мөр орны (ол болған жағдайда) (жеке кәсіпкерлік субъектілері болып табылатын</w:t>
      </w:r>
    </w:p>
    <w:bookmarkEnd w:id="646"/>
    <w:bookmarkStart w:name="z775" w:id="647"/>
    <w:p>
      <w:pPr>
        <w:spacing w:after="0"/>
        <w:ind w:left="0"/>
        <w:jc w:val="both"/>
      </w:pPr>
      <w:r>
        <w:rPr>
          <w:rFonts w:ascii="Times New Roman"/>
          <w:b w:val="false"/>
          <w:i w:val="false"/>
          <w:color w:val="000000"/>
          <w:sz w:val="28"/>
        </w:rPr>
        <w:t>
      тұлғаларды қоспағанда)</w:t>
      </w:r>
    </w:p>
    <w:bookmarkEnd w:id="6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"Жергілікті бюджеттен</w:t>
            </w:r>
            <w:r>
              <w:br/>
            </w:r>
            <w:r>
              <w:rPr>
                <w:rFonts w:ascii="Times New Roman"/>
                <w:b w:val="false"/>
                <w:i w:val="false"/>
                <w:color w:val="000000"/>
                <w:sz w:val="20"/>
              </w:rPr>
              <w:t>шығыстардың жекелеген</w:t>
            </w:r>
            <w:r>
              <w:br/>
            </w:r>
            <w:r>
              <w:rPr>
                <w:rFonts w:ascii="Times New Roman"/>
                <w:b w:val="false"/>
                <w:i w:val="false"/>
                <w:color w:val="000000"/>
                <w:sz w:val="20"/>
              </w:rPr>
              <w:t>бағыттарын қаржыландырудың</w:t>
            </w:r>
            <w:r>
              <w:br/>
            </w:r>
            <w:r>
              <w:rPr>
                <w:rFonts w:ascii="Times New Roman"/>
                <w:b w:val="false"/>
                <w:i w:val="false"/>
                <w:color w:val="000000"/>
                <w:sz w:val="20"/>
              </w:rPr>
              <w:t>ең төмен көлемі" нысанына</w:t>
            </w:r>
            <w:r>
              <w:br/>
            </w:r>
            <w:r>
              <w:rPr>
                <w:rFonts w:ascii="Times New Roman"/>
                <w:b w:val="false"/>
                <w:i w:val="false"/>
                <w:color w:val="000000"/>
                <w:sz w:val="20"/>
              </w:rPr>
              <w:t>қосымша</w:t>
            </w:r>
          </w:p>
        </w:tc>
      </w:tr>
    </w:tbl>
    <w:bookmarkStart w:name="z777" w:id="648"/>
    <w:p>
      <w:pPr>
        <w:spacing w:after="0"/>
        <w:ind w:left="0"/>
        <w:jc w:val="left"/>
      </w:pPr>
      <w:r>
        <w:rPr>
          <w:rFonts w:ascii="Times New Roman"/>
          <w:b/>
          <w:i w:val="false"/>
          <w:color w:val="000000"/>
        </w:rPr>
        <w:t xml:space="preserve"> Әкімшілік деректерді өтеусіз негізде жинауға арналған "Жергілікті бюджеттен шығыстардың жекелеген бағыттарын қаржыландырудың ең төмен көлемі" нысанын толтыру бойынша түсіндірме (25-ЖСТЖҚ, жалпы сипаттағы трансферттер көлемін қалыптастыру жылында)</w:t>
      </w:r>
    </w:p>
    <w:bookmarkEnd w:id="648"/>
    <w:bookmarkStart w:name="z778" w:id="649"/>
    <w:p>
      <w:pPr>
        <w:spacing w:after="0"/>
        <w:ind w:left="0"/>
        <w:jc w:val="left"/>
      </w:pPr>
      <w:r>
        <w:rPr>
          <w:rFonts w:ascii="Times New Roman"/>
          <w:b/>
          <w:i w:val="false"/>
          <w:color w:val="000000"/>
        </w:rPr>
        <w:t xml:space="preserve"> 1-тарау. Жалпы ережелер</w:t>
      </w:r>
    </w:p>
    <w:bookmarkEnd w:id="649"/>
    <w:bookmarkStart w:name="z779" w:id="650"/>
    <w:p>
      <w:pPr>
        <w:spacing w:after="0"/>
        <w:ind w:left="0"/>
        <w:jc w:val="both"/>
      </w:pPr>
      <w:r>
        <w:rPr>
          <w:rFonts w:ascii="Times New Roman"/>
          <w:b w:val="false"/>
          <w:i w:val="false"/>
          <w:color w:val="000000"/>
          <w:sz w:val="28"/>
        </w:rPr>
        <w:t xml:space="preserve">
      1. Осы түсіндірме әкімшілік деректерді өтеусіз негізде жинауға арналған "Жергілікті бюджеттен шығыстардың жекелеген бағыттарын қаржыландырудың ең төмен көлемі" нысанын (бұдан әрі – Нысан) толтыру бойынша бірыңғай талаптарды айқындайды. </w:t>
      </w:r>
    </w:p>
    <w:bookmarkEnd w:id="650"/>
    <w:bookmarkStart w:name="z780" w:id="651"/>
    <w:p>
      <w:pPr>
        <w:spacing w:after="0"/>
        <w:ind w:left="0"/>
        <w:jc w:val="both"/>
      </w:pPr>
      <w:r>
        <w:rPr>
          <w:rFonts w:ascii="Times New Roman"/>
          <w:b w:val="false"/>
          <w:i w:val="false"/>
          <w:color w:val="000000"/>
          <w:sz w:val="28"/>
        </w:rPr>
        <w:t>
      2. Нысанға тегі мен аты-жөні көрсетіле отырып, бюджет саясаты жөніндегі орталық уәкілетті органның басшысы қол қояды.</w:t>
      </w:r>
    </w:p>
    <w:bookmarkEnd w:id="651"/>
    <w:bookmarkStart w:name="z781" w:id="652"/>
    <w:p>
      <w:pPr>
        <w:spacing w:after="0"/>
        <w:ind w:left="0"/>
        <w:jc w:val="both"/>
      </w:pPr>
      <w:r>
        <w:rPr>
          <w:rFonts w:ascii="Times New Roman"/>
          <w:b w:val="false"/>
          <w:i w:val="false"/>
          <w:color w:val="000000"/>
          <w:sz w:val="28"/>
        </w:rPr>
        <w:t>
      3. Нысан мемлекеттік және орыс тілдерінде толтырылады.</w:t>
      </w:r>
    </w:p>
    <w:bookmarkEnd w:id="652"/>
    <w:bookmarkStart w:name="z782" w:id="653"/>
    <w:p>
      <w:pPr>
        <w:spacing w:after="0"/>
        <w:ind w:left="0"/>
        <w:jc w:val="left"/>
      </w:pPr>
      <w:r>
        <w:rPr>
          <w:rFonts w:ascii="Times New Roman"/>
          <w:b/>
          <w:i w:val="false"/>
          <w:color w:val="000000"/>
        </w:rPr>
        <w:t xml:space="preserve"> 2-тарау. Нысанды толтыру бойынша түсіндірме</w:t>
      </w:r>
    </w:p>
    <w:bookmarkEnd w:id="653"/>
    <w:bookmarkStart w:name="z783" w:id="654"/>
    <w:p>
      <w:pPr>
        <w:spacing w:after="0"/>
        <w:ind w:left="0"/>
        <w:jc w:val="both"/>
      </w:pPr>
      <w:r>
        <w:rPr>
          <w:rFonts w:ascii="Times New Roman"/>
          <w:b w:val="false"/>
          <w:i w:val="false"/>
          <w:color w:val="000000"/>
          <w:sz w:val="28"/>
        </w:rPr>
        <w:t>
      4. 1-бағанда тармақ бойынша астана, облыстар, республикалық маңызы бар қалалар көрсетіледі.</w:t>
      </w:r>
    </w:p>
    <w:bookmarkEnd w:id="654"/>
    <w:bookmarkStart w:name="z784" w:id="655"/>
    <w:p>
      <w:pPr>
        <w:spacing w:after="0"/>
        <w:ind w:left="0"/>
        <w:jc w:val="both"/>
      </w:pPr>
      <w:r>
        <w:rPr>
          <w:rFonts w:ascii="Times New Roman"/>
          <w:b w:val="false"/>
          <w:i w:val="false"/>
          <w:color w:val="000000"/>
          <w:sz w:val="28"/>
        </w:rPr>
        <w:t xml:space="preserve">
      5. 2-бағанда астана, облыстар, республикалық маңызы бар қалалар атауы көрсетіледі. </w:t>
      </w:r>
    </w:p>
    <w:bookmarkEnd w:id="655"/>
    <w:bookmarkStart w:name="z785" w:id="656"/>
    <w:p>
      <w:pPr>
        <w:spacing w:after="0"/>
        <w:ind w:left="0"/>
        <w:jc w:val="both"/>
      </w:pPr>
      <w:r>
        <w:rPr>
          <w:rFonts w:ascii="Times New Roman"/>
          <w:b w:val="false"/>
          <w:i w:val="false"/>
          <w:color w:val="000000"/>
          <w:sz w:val="28"/>
        </w:rPr>
        <w:t>
      6. 3, 4, 5-бағандарда 1-ші жылға, 2-ші жылға, 3-ші жылға арналған жергілікті бюджеттен шығыстардың жекелеген бағыттарын қаржыландырудың ең төмен көлемінің сомасы көрсетіледі.</w:t>
      </w:r>
    </w:p>
    <w:bookmarkEnd w:id="6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және жергілікті</w:t>
            </w:r>
            <w:r>
              <w:br/>
            </w:r>
            <w:r>
              <w:rPr>
                <w:rFonts w:ascii="Times New Roman"/>
                <w:b w:val="false"/>
                <w:i w:val="false"/>
                <w:color w:val="000000"/>
                <w:sz w:val="20"/>
              </w:rPr>
              <w:t>атқарушы органдардың, басқа да</w:t>
            </w:r>
            <w:r>
              <w:br/>
            </w:r>
            <w:r>
              <w:rPr>
                <w:rFonts w:ascii="Times New Roman"/>
                <w:b w:val="false"/>
                <w:i w:val="false"/>
                <w:color w:val="000000"/>
                <w:sz w:val="20"/>
              </w:rPr>
              <w:t>ұйымдардың өзара іс-қимыл</w:t>
            </w:r>
            <w:r>
              <w:br/>
            </w:r>
            <w:r>
              <w:rPr>
                <w:rFonts w:ascii="Times New Roman"/>
                <w:b w:val="false"/>
                <w:i w:val="false"/>
                <w:color w:val="000000"/>
                <w:sz w:val="20"/>
              </w:rPr>
              <w:t>тәртібін, тиісті саланың (аяның)</w:t>
            </w:r>
            <w:r>
              <w:br/>
            </w:r>
            <w:r>
              <w:rPr>
                <w:rFonts w:ascii="Times New Roman"/>
                <w:b w:val="false"/>
                <w:i w:val="false"/>
                <w:color w:val="000000"/>
                <w:sz w:val="20"/>
              </w:rPr>
              <w:t>орталық уәкілетті органдарының</w:t>
            </w:r>
            <w:r>
              <w:br/>
            </w:r>
            <w:r>
              <w:rPr>
                <w:rFonts w:ascii="Times New Roman"/>
                <w:b w:val="false"/>
                <w:i w:val="false"/>
                <w:color w:val="000000"/>
                <w:sz w:val="20"/>
              </w:rPr>
              <w:t>және жергілікті атқарушы</w:t>
            </w:r>
            <w:r>
              <w:br/>
            </w:r>
            <w:r>
              <w:rPr>
                <w:rFonts w:ascii="Times New Roman"/>
                <w:b w:val="false"/>
                <w:i w:val="false"/>
                <w:color w:val="000000"/>
                <w:sz w:val="20"/>
              </w:rPr>
              <w:t>органдардың жалпы сипаттағы</w:t>
            </w:r>
            <w:r>
              <w:br/>
            </w:r>
            <w:r>
              <w:rPr>
                <w:rFonts w:ascii="Times New Roman"/>
                <w:b w:val="false"/>
                <w:i w:val="false"/>
                <w:color w:val="000000"/>
                <w:sz w:val="20"/>
              </w:rPr>
              <w:t>трансферттерді есептеу үшін</w:t>
            </w:r>
            <w:r>
              <w:br/>
            </w:r>
            <w:r>
              <w:rPr>
                <w:rFonts w:ascii="Times New Roman"/>
                <w:b w:val="false"/>
                <w:i w:val="false"/>
                <w:color w:val="000000"/>
                <w:sz w:val="20"/>
              </w:rPr>
              <w:t>қажетті нысандарды,</w:t>
            </w:r>
            <w:r>
              <w:br/>
            </w:r>
            <w:r>
              <w:rPr>
                <w:rFonts w:ascii="Times New Roman"/>
                <w:b w:val="false"/>
                <w:i w:val="false"/>
                <w:color w:val="000000"/>
                <w:sz w:val="20"/>
              </w:rPr>
              <w:t>көрсеткіштер тізбелерін ұсыну</w:t>
            </w:r>
            <w:r>
              <w:br/>
            </w:r>
            <w:r>
              <w:rPr>
                <w:rFonts w:ascii="Times New Roman"/>
                <w:b w:val="false"/>
                <w:i w:val="false"/>
                <w:color w:val="000000"/>
                <w:sz w:val="20"/>
              </w:rPr>
              <w:t>және келісу тәртібін және</w:t>
            </w:r>
            <w:r>
              <w:br/>
            </w:r>
            <w:r>
              <w:rPr>
                <w:rFonts w:ascii="Times New Roman"/>
                <w:b w:val="false"/>
                <w:i w:val="false"/>
                <w:color w:val="000000"/>
                <w:sz w:val="20"/>
              </w:rPr>
              <w:t>олардың пайдаланылуына</w:t>
            </w:r>
            <w:r>
              <w:br/>
            </w:r>
            <w:r>
              <w:rPr>
                <w:rFonts w:ascii="Times New Roman"/>
                <w:b w:val="false"/>
                <w:i w:val="false"/>
                <w:color w:val="000000"/>
                <w:sz w:val="20"/>
              </w:rPr>
              <w:t>мониторинг жүргізу тәртібін</w:t>
            </w:r>
            <w:r>
              <w:br/>
            </w:r>
            <w:r>
              <w:rPr>
                <w:rFonts w:ascii="Times New Roman"/>
                <w:b w:val="false"/>
                <w:i w:val="false"/>
                <w:color w:val="000000"/>
                <w:sz w:val="20"/>
              </w:rPr>
              <w:t>қамтитын жалпы сипаттағы</w:t>
            </w:r>
            <w:r>
              <w:br/>
            </w:r>
            <w:r>
              <w:rPr>
                <w:rFonts w:ascii="Times New Roman"/>
                <w:b w:val="false"/>
                <w:i w:val="false"/>
                <w:color w:val="000000"/>
                <w:sz w:val="20"/>
              </w:rPr>
              <w:t>трансферттерді жоспарлау</w:t>
            </w:r>
            <w:r>
              <w:br/>
            </w:r>
            <w:r>
              <w:rPr>
                <w:rFonts w:ascii="Times New Roman"/>
                <w:b w:val="false"/>
                <w:i w:val="false"/>
                <w:color w:val="000000"/>
                <w:sz w:val="20"/>
              </w:rPr>
              <w:t>қағидаларына 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bookmarkStart w:name="z790" w:id="657"/>
    <w:p>
      <w:pPr>
        <w:spacing w:after="0"/>
        <w:ind w:left="0"/>
        <w:jc w:val="both"/>
      </w:pPr>
      <w:r>
        <w:rPr>
          <w:rFonts w:ascii="Times New Roman"/>
          <w:b w:val="false"/>
          <w:i w:val="false"/>
          <w:color w:val="000000"/>
          <w:sz w:val="28"/>
        </w:rPr>
        <w:t xml:space="preserve">
      Ұсынылады: облыстың мемлекеттік жоспарлау жөніндегі жергілікті уәкілетті органына </w:t>
      </w:r>
    </w:p>
    <w:bookmarkEnd w:id="657"/>
    <w:bookmarkStart w:name="z791" w:id="658"/>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bookmarkEnd w:id="658"/>
    <w:bookmarkStart w:name="z792" w:id="659"/>
    <w:p>
      <w:pPr>
        <w:spacing w:after="0"/>
        <w:ind w:left="0"/>
        <w:jc w:val="both"/>
      </w:pPr>
      <w:r>
        <w:rPr>
          <w:rFonts w:ascii="Times New Roman"/>
          <w:b w:val="false"/>
          <w:i w:val="false"/>
          <w:color w:val="000000"/>
          <w:sz w:val="28"/>
        </w:rPr>
        <w:t>
      Әкімшілік нысанның атауы: Жалпы сипаттағы нысаналы трансферттер</w:t>
      </w:r>
    </w:p>
    <w:bookmarkEnd w:id="659"/>
    <w:bookmarkStart w:name="z793" w:id="660"/>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26-ЖСТЖҚ</w:t>
      </w:r>
    </w:p>
    <w:bookmarkEnd w:id="660"/>
    <w:bookmarkStart w:name="z794" w:id="661"/>
    <w:p>
      <w:pPr>
        <w:spacing w:after="0"/>
        <w:ind w:left="0"/>
        <w:jc w:val="both"/>
      </w:pPr>
      <w:r>
        <w:rPr>
          <w:rFonts w:ascii="Times New Roman"/>
          <w:b w:val="false"/>
          <w:i w:val="false"/>
          <w:color w:val="000000"/>
          <w:sz w:val="28"/>
        </w:rPr>
        <w:t>
      Кезеңділігі: жалпы сипаттағы трансферттер көлемін қалыптастыру жылында</w:t>
      </w:r>
    </w:p>
    <w:bookmarkEnd w:id="661"/>
    <w:bookmarkStart w:name="z795" w:id="662"/>
    <w:p>
      <w:pPr>
        <w:spacing w:after="0"/>
        <w:ind w:left="0"/>
        <w:jc w:val="both"/>
      </w:pPr>
      <w:r>
        <w:rPr>
          <w:rFonts w:ascii="Times New Roman"/>
          <w:b w:val="false"/>
          <w:i w:val="false"/>
          <w:color w:val="000000"/>
          <w:sz w:val="28"/>
        </w:rPr>
        <w:t>
      Есепті кезең: 20__ жылғы ________ ай.</w:t>
      </w:r>
    </w:p>
    <w:bookmarkEnd w:id="662"/>
    <w:bookmarkStart w:name="z796" w:id="663"/>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тұлғалар тобы: облыстың тиісті саласының (аясының) жергілікті уәкілетті органдары және ауданның (облыстық маңызы бар қаланың) атқарушы органдары </w:t>
      </w:r>
    </w:p>
    <w:bookmarkEnd w:id="663"/>
    <w:bookmarkStart w:name="z797" w:id="66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жалпы сипаттағы трансферттерді қалыптастыру жылында, жоспарланатын кезеңнің алдындағы жылдың 10 қыркүйегінен кешіктірілмейді.</w:t>
      </w:r>
    </w:p>
    <w:bookmarkEnd w:id="664"/>
    <w:bookmarkStart w:name="z798" w:id="665"/>
    <w:p>
      <w:pPr>
        <w:spacing w:after="0"/>
        <w:ind w:left="0"/>
        <w:jc w:val="both"/>
      </w:pPr>
      <w:r>
        <w:rPr>
          <w:rFonts w:ascii="Times New Roman"/>
          <w:b w:val="false"/>
          <w:i w:val="false"/>
          <w:color w:val="000000"/>
          <w:sz w:val="28"/>
        </w:rPr>
        <w:t>
      Жеке сәйкестендіру нөмірі/Бизнес-сәйкестендіру нөмірі</w:t>
      </w:r>
    </w:p>
    <w:bookmarkEnd w:id="665"/>
    <w:bookmarkStart w:name="z799" w:id="666"/>
    <w:p>
      <w:pPr>
        <w:spacing w:after="0"/>
        <w:ind w:left="0"/>
        <w:jc w:val="both"/>
      </w:pPr>
      <w:r>
        <w:rPr>
          <w:rFonts w:ascii="Times New Roman"/>
          <w:b w:val="false"/>
          <w:i w:val="false"/>
          <w:color w:val="000000"/>
          <w:sz w:val="28"/>
        </w:rPr>
        <w:t xml:space="preserve">
      </w:t>
      </w:r>
    </w:p>
    <w:bookmarkEnd w:id="666"/>
    <w:p>
      <w:pPr>
        <w:spacing w:after="0"/>
        <w:ind w:left="0"/>
        <w:jc w:val="both"/>
      </w:pPr>
      <w:r>
        <w:drawing>
          <wp:inline distT="0" distB="0" distL="0" distR="0">
            <wp:extent cx="7581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5819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0" w:id="667"/>
    <w:p>
      <w:pPr>
        <w:spacing w:after="0"/>
        <w:ind w:left="0"/>
        <w:jc w:val="both"/>
      </w:pPr>
      <w:r>
        <w:rPr>
          <w:rFonts w:ascii="Times New Roman"/>
          <w:b w:val="false"/>
          <w:i w:val="false"/>
          <w:color w:val="000000"/>
          <w:sz w:val="28"/>
        </w:rPr>
        <w:t>
      Жинау әдісі – электрондық түрде.</w:t>
      </w:r>
    </w:p>
    <w:bookmarkEnd w:id="667"/>
    <w:bookmarkStart w:name="z801" w:id="668"/>
    <w:p>
      <w:pPr>
        <w:spacing w:after="0"/>
        <w:ind w:left="0"/>
        <w:jc w:val="left"/>
      </w:pPr>
      <w:r>
        <w:rPr>
          <w:rFonts w:ascii="Times New Roman"/>
          <w:b/>
          <w:i w:val="false"/>
          <w:color w:val="000000"/>
        </w:rPr>
        <w:t xml:space="preserve"> Жалпы сипаттағы нысаналы трансферттер</w:t>
      </w:r>
    </w:p>
    <w:bookmarkEnd w:id="668"/>
    <w:bookmarkStart w:name="z802" w:id="669"/>
    <w:p>
      <w:pPr>
        <w:spacing w:after="0"/>
        <w:ind w:left="0"/>
        <w:jc w:val="both"/>
      </w:pPr>
      <w:r>
        <w:rPr>
          <w:rFonts w:ascii="Times New Roman"/>
          <w:b w:val="false"/>
          <w:i w:val="false"/>
          <w:color w:val="000000"/>
          <w:sz w:val="28"/>
        </w:rPr>
        <w:t>
      Өлшем бірлігі: мың теңге</w:t>
      </w:r>
    </w:p>
    <w:bookmarkEnd w:id="6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облыстар, республикалық маңызы бар қалалар, оның ішінде шығыстардың бағыттары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03" w:id="670"/>
    <w:p>
      <w:pPr>
        <w:spacing w:after="0"/>
        <w:ind w:left="0"/>
        <w:jc w:val="both"/>
      </w:pPr>
      <w:r>
        <w:rPr>
          <w:rFonts w:ascii="Times New Roman"/>
          <w:b w:val="false"/>
          <w:i w:val="false"/>
          <w:color w:val="000000"/>
          <w:sz w:val="28"/>
        </w:rPr>
        <w:t>
      Телефондар______________________________________________</w:t>
      </w:r>
    </w:p>
    <w:bookmarkEnd w:id="670"/>
    <w:bookmarkStart w:name="z804" w:id="671"/>
    <w:p>
      <w:pPr>
        <w:spacing w:after="0"/>
        <w:ind w:left="0"/>
        <w:jc w:val="both"/>
      </w:pPr>
      <w:r>
        <w:rPr>
          <w:rFonts w:ascii="Times New Roman"/>
          <w:b w:val="false"/>
          <w:i w:val="false"/>
          <w:color w:val="000000"/>
          <w:sz w:val="28"/>
        </w:rPr>
        <w:t>
      Электрондық пошта мекенжайы________________________________</w:t>
      </w:r>
    </w:p>
    <w:bookmarkEnd w:id="671"/>
    <w:bookmarkStart w:name="z805" w:id="672"/>
    <w:p>
      <w:pPr>
        <w:spacing w:after="0"/>
        <w:ind w:left="0"/>
        <w:jc w:val="both"/>
      </w:pPr>
      <w:r>
        <w:rPr>
          <w:rFonts w:ascii="Times New Roman"/>
          <w:b w:val="false"/>
          <w:i w:val="false"/>
          <w:color w:val="000000"/>
          <w:sz w:val="28"/>
        </w:rPr>
        <w:t>
      Орындаушы ___________________________ қолы ________</w:t>
      </w:r>
    </w:p>
    <w:bookmarkEnd w:id="672"/>
    <w:bookmarkStart w:name="z806" w:id="673"/>
    <w:p>
      <w:pPr>
        <w:spacing w:after="0"/>
        <w:ind w:left="0"/>
        <w:jc w:val="both"/>
      </w:pPr>
      <w:r>
        <w:rPr>
          <w:rFonts w:ascii="Times New Roman"/>
          <w:b w:val="false"/>
          <w:i w:val="false"/>
          <w:color w:val="000000"/>
          <w:sz w:val="28"/>
        </w:rPr>
        <w:t>
      тегі, аты, әкесінің аты (ол болған жағдайда)</w:t>
      </w:r>
    </w:p>
    <w:bookmarkEnd w:id="673"/>
    <w:bookmarkStart w:name="z807" w:id="674"/>
    <w:p>
      <w:pPr>
        <w:spacing w:after="0"/>
        <w:ind w:left="0"/>
        <w:jc w:val="both"/>
      </w:pPr>
      <w:r>
        <w:rPr>
          <w:rFonts w:ascii="Times New Roman"/>
          <w:b w:val="false"/>
          <w:i w:val="false"/>
          <w:color w:val="000000"/>
          <w:sz w:val="28"/>
        </w:rPr>
        <w:t>
      Басшы немесе оның міндетін атқарушы тұлға</w:t>
      </w:r>
    </w:p>
    <w:bookmarkEnd w:id="674"/>
    <w:bookmarkStart w:name="z808" w:id="675"/>
    <w:p>
      <w:pPr>
        <w:spacing w:after="0"/>
        <w:ind w:left="0"/>
        <w:jc w:val="both"/>
      </w:pPr>
      <w:r>
        <w:rPr>
          <w:rFonts w:ascii="Times New Roman"/>
          <w:b w:val="false"/>
          <w:i w:val="false"/>
          <w:color w:val="000000"/>
          <w:sz w:val="28"/>
        </w:rPr>
        <w:t>
      ________________________________________ қолы _______</w:t>
      </w:r>
    </w:p>
    <w:bookmarkEnd w:id="675"/>
    <w:bookmarkStart w:name="z809" w:id="676"/>
    <w:p>
      <w:pPr>
        <w:spacing w:after="0"/>
        <w:ind w:left="0"/>
        <w:jc w:val="both"/>
      </w:pPr>
      <w:r>
        <w:rPr>
          <w:rFonts w:ascii="Times New Roman"/>
          <w:b w:val="false"/>
          <w:i w:val="false"/>
          <w:color w:val="000000"/>
          <w:sz w:val="28"/>
        </w:rPr>
        <w:t xml:space="preserve">
      тегі, аты, әкесінің аты (ол болған жағдайда) </w:t>
      </w:r>
    </w:p>
    <w:bookmarkEnd w:id="676"/>
    <w:bookmarkStart w:name="z810" w:id="677"/>
    <w:p>
      <w:pPr>
        <w:spacing w:after="0"/>
        <w:ind w:left="0"/>
        <w:jc w:val="both"/>
      </w:pPr>
      <w:r>
        <w:rPr>
          <w:rFonts w:ascii="Times New Roman"/>
          <w:b w:val="false"/>
          <w:i w:val="false"/>
          <w:color w:val="000000"/>
          <w:sz w:val="28"/>
        </w:rPr>
        <w:t>
      Мөр орны (ол болған жағдайда) (жеке кәсіпкерлік субъектілері болып табылатын</w:t>
      </w:r>
    </w:p>
    <w:bookmarkEnd w:id="677"/>
    <w:bookmarkStart w:name="z811" w:id="678"/>
    <w:p>
      <w:pPr>
        <w:spacing w:after="0"/>
        <w:ind w:left="0"/>
        <w:jc w:val="both"/>
      </w:pPr>
      <w:r>
        <w:rPr>
          <w:rFonts w:ascii="Times New Roman"/>
          <w:b w:val="false"/>
          <w:i w:val="false"/>
          <w:color w:val="000000"/>
          <w:sz w:val="28"/>
        </w:rPr>
        <w:t>
      тұлғаларды қоспағанда)</w:t>
      </w:r>
    </w:p>
    <w:bookmarkEnd w:id="6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"Жалпы сипаттағы нысаналы</w:t>
            </w:r>
            <w:r>
              <w:br/>
            </w:r>
            <w:r>
              <w:rPr>
                <w:rFonts w:ascii="Times New Roman"/>
                <w:b w:val="false"/>
                <w:i w:val="false"/>
                <w:color w:val="000000"/>
                <w:sz w:val="20"/>
              </w:rPr>
              <w:t>трансферттер" нысанына</w:t>
            </w:r>
            <w:r>
              <w:br/>
            </w:r>
            <w:r>
              <w:rPr>
                <w:rFonts w:ascii="Times New Roman"/>
                <w:b w:val="false"/>
                <w:i w:val="false"/>
                <w:color w:val="000000"/>
                <w:sz w:val="20"/>
              </w:rPr>
              <w:t>қосымша</w:t>
            </w:r>
          </w:p>
        </w:tc>
      </w:tr>
    </w:tbl>
    <w:bookmarkStart w:name="z813" w:id="679"/>
    <w:p>
      <w:pPr>
        <w:spacing w:after="0"/>
        <w:ind w:left="0"/>
        <w:jc w:val="left"/>
      </w:pPr>
      <w:r>
        <w:rPr>
          <w:rFonts w:ascii="Times New Roman"/>
          <w:b/>
          <w:i w:val="false"/>
          <w:color w:val="000000"/>
        </w:rPr>
        <w:t xml:space="preserve"> Әкімшілік деректерді өтеусіз негізде жинауға арналған "Жалпы сипаттағы нысаналы трансферттер" нысанын толтыру бойынша түсіндірме (26-ЖСТЖҚ, жалпы сипаттағы трансферттер көлемін қалыптастыру жылында)</w:t>
      </w:r>
    </w:p>
    <w:bookmarkEnd w:id="679"/>
    <w:bookmarkStart w:name="z814" w:id="680"/>
    <w:p>
      <w:pPr>
        <w:spacing w:after="0"/>
        <w:ind w:left="0"/>
        <w:jc w:val="left"/>
      </w:pPr>
      <w:r>
        <w:rPr>
          <w:rFonts w:ascii="Times New Roman"/>
          <w:b/>
          <w:i w:val="false"/>
          <w:color w:val="000000"/>
        </w:rPr>
        <w:t xml:space="preserve"> 1-тарау. Жалпы ережелер</w:t>
      </w:r>
    </w:p>
    <w:bookmarkEnd w:id="680"/>
    <w:bookmarkStart w:name="z815" w:id="681"/>
    <w:p>
      <w:pPr>
        <w:spacing w:after="0"/>
        <w:ind w:left="0"/>
        <w:jc w:val="both"/>
      </w:pPr>
      <w:r>
        <w:rPr>
          <w:rFonts w:ascii="Times New Roman"/>
          <w:b w:val="false"/>
          <w:i w:val="false"/>
          <w:color w:val="000000"/>
          <w:sz w:val="28"/>
        </w:rPr>
        <w:t xml:space="preserve">
      1. Осы түсіндірме әкімшілік деректерді өтеусіз негізде жинауға арналған "Жалпы сипаттағы нысаналы трансферттер" нысанын (бұдан әрі – Нысан) толтыру бойынша бірыңғай талаптарды айқындайды. </w:t>
      </w:r>
    </w:p>
    <w:bookmarkEnd w:id="681"/>
    <w:bookmarkStart w:name="z816" w:id="682"/>
    <w:p>
      <w:pPr>
        <w:spacing w:after="0"/>
        <w:ind w:left="0"/>
        <w:jc w:val="both"/>
      </w:pPr>
      <w:r>
        <w:rPr>
          <w:rFonts w:ascii="Times New Roman"/>
          <w:b w:val="false"/>
          <w:i w:val="false"/>
          <w:color w:val="000000"/>
          <w:sz w:val="28"/>
        </w:rPr>
        <w:t>
      2. Нысанға тегі мен аты-жөні көрсетіле отырып, бюджет саясаты жөніндегі орталық уәкілетті органның басшысы қол қояды.</w:t>
      </w:r>
    </w:p>
    <w:bookmarkEnd w:id="682"/>
    <w:bookmarkStart w:name="z817" w:id="683"/>
    <w:p>
      <w:pPr>
        <w:spacing w:after="0"/>
        <w:ind w:left="0"/>
        <w:jc w:val="both"/>
      </w:pPr>
      <w:r>
        <w:rPr>
          <w:rFonts w:ascii="Times New Roman"/>
          <w:b w:val="false"/>
          <w:i w:val="false"/>
          <w:color w:val="000000"/>
          <w:sz w:val="28"/>
        </w:rPr>
        <w:t>
      3. Нысан мемлекеттік және орыс тілдерінде толтырылады.</w:t>
      </w:r>
    </w:p>
    <w:bookmarkEnd w:id="683"/>
    <w:bookmarkStart w:name="z818" w:id="684"/>
    <w:p>
      <w:pPr>
        <w:spacing w:after="0"/>
        <w:ind w:left="0"/>
        <w:jc w:val="left"/>
      </w:pPr>
      <w:r>
        <w:rPr>
          <w:rFonts w:ascii="Times New Roman"/>
          <w:b/>
          <w:i w:val="false"/>
          <w:color w:val="000000"/>
        </w:rPr>
        <w:t xml:space="preserve"> 2-тарау. Нысанды толтыру бойынша түсіндірме</w:t>
      </w:r>
    </w:p>
    <w:bookmarkEnd w:id="684"/>
    <w:bookmarkStart w:name="z819" w:id="685"/>
    <w:p>
      <w:pPr>
        <w:spacing w:after="0"/>
        <w:ind w:left="0"/>
        <w:jc w:val="both"/>
      </w:pPr>
      <w:r>
        <w:rPr>
          <w:rFonts w:ascii="Times New Roman"/>
          <w:b w:val="false"/>
          <w:i w:val="false"/>
          <w:color w:val="000000"/>
          <w:sz w:val="28"/>
        </w:rPr>
        <w:t>
      4. 1-бағанда тармақ бойынша астананың, облыстардың, республикалық маңызы бар қалалардың нөмірленуі көрсетіледі.</w:t>
      </w:r>
    </w:p>
    <w:bookmarkEnd w:id="685"/>
    <w:bookmarkStart w:name="z820" w:id="686"/>
    <w:p>
      <w:pPr>
        <w:spacing w:after="0"/>
        <w:ind w:left="0"/>
        <w:jc w:val="both"/>
      </w:pPr>
      <w:r>
        <w:rPr>
          <w:rFonts w:ascii="Times New Roman"/>
          <w:b w:val="false"/>
          <w:i w:val="false"/>
          <w:color w:val="000000"/>
          <w:sz w:val="28"/>
        </w:rPr>
        <w:t>
      5. 2-бағанда астана, облыстар, республикалық маңызы бар қалалар атауы көрсетіледі.</w:t>
      </w:r>
    </w:p>
    <w:bookmarkEnd w:id="686"/>
    <w:bookmarkStart w:name="z821" w:id="687"/>
    <w:p>
      <w:pPr>
        <w:spacing w:after="0"/>
        <w:ind w:left="0"/>
        <w:jc w:val="both"/>
      </w:pPr>
      <w:r>
        <w:rPr>
          <w:rFonts w:ascii="Times New Roman"/>
          <w:b w:val="false"/>
          <w:i w:val="false"/>
          <w:color w:val="000000"/>
          <w:sz w:val="28"/>
        </w:rPr>
        <w:t>
      6. 3, 4, 5-бағандарда 1-ші жылға, 2-ші жылға, 3-ші жылға арналған жалпы сипаттағы нысаналы трансферттердің сомасы, оның ішінде шығыстар бағыттары бойынша көрсетіледі.</w:t>
      </w:r>
    </w:p>
    <w:bookmarkEnd w:id="6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және жергілікті</w:t>
            </w:r>
            <w:r>
              <w:br/>
            </w:r>
            <w:r>
              <w:rPr>
                <w:rFonts w:ascii="Times New Roman"/>
                <w:b w:val="false"/>
                <w:i w:val="false"/>
                <w:color w:val="000000"/>
                <w:sz w:val="20"/>
              </w:rPr>
              <w:t>атқарушы органдардың, басқа да</w:t>
            </w:r>
            <w:r>
              <w:br/>
            </w:r>
            <w:r>
              <w:rPr>
                <w:rFonts w:ascii="Times New Roman"/>
                <w:b w:val="false"/>
                <w:i w:val="false"/>
                <w:color w:val="000000"/>
                <w:sz w:val="20"/>
              </w:rPr>
              <w:t>ұйымдардың өзара іс-қимыл</w:t>
            </w:r>
            <w:r>
              <w:br/>
            </w:r>
            <w:r>
              <w:rPr>
                <w:rFonts w:ascii="Times New Roman"/>
                <w:b w:val="false"/>
                <w:i w:val="false"/>
                <w:color w:val="000000"/>
                <w:sz w:val="20"/>
              </w:rPr>
              <w:t>тәртібін, тиісті саланың (аяның)</w:t>
            </w:r>
            <w:r>
              <w:br/>
            </w:r>
            <w:r>
              <w:rPr>
                <w:rFonts w:ascii="Times New Roman"/>
                <w:b w:val="false"/>
                <w:i w:val="false"/>
                <w:color w:val="000000"/>
                <w:sz w:val="20"/>
              </w:rPr>
              <w:t>орталық уәкілетті органдарының</w:t>
            </w:r>
            <w:r>
              <w:br/>
            </w:r>
            <w:r>
              <w:rPr>
                <w:rFonts w:ascii="Times New Roman"/>
                <w:b w:val="false"/>
                <w:i w:val="false"/>
                <w:color w:val="000000"/>
                <w:sz w:val="20"/>
              </w:rPr>
              <w:t>және жергілікті атқарушы</w:t>
            </w:r>
            <w:r>
              <w:br/>
            </w:r>
            <w:r>
              <w:rPr>
                <w:rFonts w:ascii="Times New Roman"/>
                <w:b w:val="false"/>
                <w:i w:val="false"/>
                <w:color w:val="000000"/>
                <w:sz w:val="20"/>
              </w:rPr>
              <w:t>органдардың жалпы сипаттағы</w:t>
            </w:r>
            <w:r>
              <w:br/>
            </w:r>
            <w:r>
              <w:rPr>
                <w:rFonts w:ascii="Times New Roman"/>
                <w:b w:val="false"/>
                <w:i w:val="false"/>
                <w:color w:val="000000"/>
                <w:sz w:val="20"/>
              </w:rPr>
              <w:t>трансферттерді есептеу үшін</w:t>
            </w:r>
            <w:r>
              <w:br/>
            </w:r>
            <w:r>
              <w:rPr>
                <w:rFonts w:ascii="Times New Roman"/>
                <w:b w:val="false"/>
                <w:i w:val="false"/>
                <w:color w:val="000000"/>
                <w:sz w:val="20"/>
              </w:rPr>
              <w:t>қажетті нысандарды,</w:t>
            </w:r>
            <w:r>
              <w:br/>
            </w:r>
            <w:r>
              <w:rPr>
                <w:rFonts w:ascii="Times New Roman"/>
                <w:b w:val="false"/>
                <w:i w:val="false"/>
                <w:color w:val="000000"/>
                <w:sz w:val="20"/>
              </w:rPr>
              <w:t>көрсеткіштер тізбелерін ұсыну</w:t>
            </w:r>
            <w:r>
              <w:br/>
            </w:r>
            <w:r>
              <w:rPr>
                <w:rFonts w:ascii="Times New Roman"/>
                <w:b w:val="false"/>
                <w:i w:val="false"/>
                <w:color w:val="000000"/>
                <w:sz w:val="20"/>
              </w:rPr>
              <w:t>және келісу тәртібін және</w:t>
            </w:r>
            <w:r>
              <w:br/>
            </w:r>
            <w:r>
              <w:rPr>
                <w:rFonts w:ascii="Times New Roman"/>
                <w:b w:val="false"/>
                <w:i w:val="false"/>
                <w:color w:val="000000"/>
                <w:sz w:val="20"/>
              </w:rPr>
              <w:t>олардың пайдаланылуына</w:t>
            </w:r>
            <w:r>
              <w:br/>
            </w:r>
            <w:r>
              <w:rPr>
                <w:rFonts w:ascii="Times New Roman"/>
                <w:b w:val="false"/>
                <w:i w:val="false"/>
                <w:color w:val="000000"/>
                <w:sz w:val="20"/>
              </w:rPr>
              <w:t>мониторинг жүргізу тәртібін</w:t>
            </w:r>
            <w:r>
              <w:br/>
            </w:r>
            <w:r>
              <w:rPr>
                <w:rFonts w:ascii="Times New Roman"/>
                <w:b w:val="false"/>
                <w:i w:val="false"/>
                <w:color w:val="000000"/>
                <w:sz w:val="20"/>
              </w:rPr>
              <w:t>қамтитын жалпы сипаттағы</w:t>
            </w:r>
            <w:r>
              <w:br/>
            </w:r>
            <w:r>
              <w:rPr>
                <w:rFonts w:ascii="Times New Roman"/>
                <w:b w:val="false"/>
                <w:i w:val="false"/>
                <w:color w:val="000000"/>
                <w:sz w:val="20"/>
              </w:rPr>
              <w:t>трансферттерді жоспарлау</w:t>
            </w:r>
            <w:r>
              <w:br/>
            </w:r>
            <w:r>
              <w:rPr>
                <w:rFonts w:ascii="Times New Roman"/>
                <w:b w:val="false"/>
                <w:i w:val="false"/>
                <w:color w:val="000000"/>
                <w:sz w:val="20"/>
              </w:rPr>
              <w:t>қағидаларына 27-қосымша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bookmarkStart w:name="z826" w:id="688"/>
    <w:p>
      <w:pPr>
        <w:spacing w:after="0"/>
        <w:ind w:left="0"/>
        <w:jc w:val="both"/>
      </w:pPr>
      <w:r>
        <w:rPr>
          <w:rFonts w:ascii="Times New Roman"/>
          <w:b w:val="false"/>
          <w:i w:val="false"/>
          <w:color w:val="000000"/>
          <w:sz w:val="28"/>
        </w:rPr>
        <w:t xml:space="preserve">
      Ұсынылады: облыстың мемлекеттік жоспарлау жөніндегі жергілікті уәкілетті органына </w:t>
      </w:r>
    </w:p>
    <w:bookmarkEnd w:id="688"/>
    <w:bookmarkStart w:name="z827" w:id="689"/>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bookmarkEnd w:id="689"/>
    <w:bookmarkStart w:name="z828" w:id="690"/>
    <w:p>
      <w:pPr>
        <w:spacing w:after="0"/>
        <w:ind w:left="0"/>
        <w:jc w:val="both"/>
      </w:pPr>
      <w:r>
        <w:rPr>
          <w:rFonts w:ascii="Times New Roman"/>
          <w:b w:val="false"/>
          <w:i w:val="false"/>
          <w:color w:val="000000"/>
          <w:sz w:val="28"/>
        </w:rPr>
        <w:t>
      Әкімшілік нысанның атауы: Дамуға арналған шығындар</w:t>
      </w:r>
    </w:p>
    <w:bookmarkEnd w:id="690"/>
    <w:bookmarkStart w:name="z829" w:id="691"/>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27-ЖСТЖҚ</w:t>
      </w:r>
    </w:p>
    <w:bookmarkEnd w:id="691"/>
    <w:bookmarkStart w:name="z830" w:id="692"/>
    <w:p>
      <w:pPr>
        <w:spacing w:after="0"/>
        <w:ind w:left="0"/>
        <w:jc w:val="both"/>
      </w:pPr>
      <w:r>
        <w:rPr>
          <w:rFonts w:ascii="Times New Roman"/>
          <w:b w:val="false"/>
          <w:i w:val="false"/>
          <w:color w:val="000000"/>
          <w:sz w:val="28"/>
        </w:rPr>
        <w:t>
      Кезеңділігі: жалпы сипаттағы трансферттер көлемін қалыптастыру жылында</w:t>
      </w:r>
    </w:p>
    <w:bookmarkEnd w:id="692"/>
    <w:bookmarkStart w:name="z831" w:id="693"/>
    <w:p>
      <w:pPr>
        <w:spacing w:after="0"/>
        <w:ind w:left="0"/>
        <w:jc w:val="both"/>
      </w:pPr>
      <w:r>
        <w:rPr>
          <w:rFonts w:ascii="Times New Roman"/>
          <w:b w:val="false"/>
          <w:i w:val="false"/>
          <w:color w:val="000000"/>
          <w:sz w:val="28"/>
        </w:rPr>
        <w:t>
      Есепті кезең: 20__ жылғы ________ ай.</w:t>
      </w:r>
    </w:p>
    <w:bookmarkEnd w:id="693"/>
    <w:bookmarkStart w:name="z832" w:id="69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облыстың тиісті саласының (аясының) жергілікті уәкілетті органдары және ауданның (облыстық маңызы бар қаланың) атқарушы органдары</w:t>
      </w:r>
    </w:p>
    <w:bookmarkEnd w:id="694"/>
    <w:bookmarkStart w:name="z833" w:id="695"/>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жалпы сипаттағы трансферттерді қалыптастыру жылында, жоспарланатын кезеңнің алдындағы жылдың 10 қыркүйегінен кешіктірілмейді. </w:t>
      </w:r>
    </w:p>
    <w:bookmarkEnd w:id="695"/>
    <w:bookmarkStart w:name="z834" w:id="696"/>
    <w:p>
      <w:pPr>
        <w:spacing w:after="0"/>
        <w:ind w:left="0"/>
        <w:jc w:val="both"/>
      </w:pPr>
      <w:r>
        <w:rPr>
          <w:rFonts w:ascii="Times New Roman"/>
          <w:b w:val="false"/>
          <w:i w:val="false"/>
          <w:color w:val="000000"/>
          <w:sz w:val="28"/>
        </w:rPr>
        <w:t>
      Жеке сәйкестендіру нөмірі/Бизнес-сәйкестендіру нөмірі</w:t>
      </w:r>
    </w:p>
    <w:bookmarkEnd w:id="696"/>
    <w:bookmarkStart w:name="z835" w:id="697"/>
    <w:p>
      <w:pPr>
        <w:spacing w:after="0"/>
        <w:ind w:left="0"/>
        <w:jc w:val="both"/>
      </w:pPr>
      <w:r>
        <w:rPr>
          <w:rFonts w:ascii="Times New Roman"/>
          <w:b w:val="false"/>
          <w:i w:val="false"/>
          <w:color w:val="000000"/>
          <w:sz w:val="28"/>
        </w:rPr>
        <w:t xml:space="preserve">
      </w:t>
      </w:r>
    </w:p>
    <w:bookmarkEnd w:id="697"/>
    <w:p>
      <w:pPr>
        <w:spacing w:after="0"/>
        <w:ind w:left="0"/>
        <w:jc w:val="both"/>
      </w:pPr>
      <w:r>
        <w:drawing>
          <wp:inline distT="0" distB="0" distL="0" distR="0">
            <wp:extent cx="7581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5819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6" w:id="698"/>
    <w:p>
      <w:pPr>
        <w:spacing w:after="0"/>
        <w:ind w:left="0"/>
        <w:jc w:val="both"/>
      </w:pPr>
      <w:r>
        <w:rPr>
          <w:rFonts w:ascii="Times New Roman"/>
          <w:b w:val="false"/>
          <w:i w:val="false"/>
          <w:color w:val="000000"/>
          <w:sz w:val="28"/>
        </w:rPr>
        <w:t>
      Жинау әдісі – электрондық түрде.</w:t>
      </w:r>
    </w:p>
    <w:bookmarkEnd w:id="698"/>
    <w:bookmarkStart w:name="z837" w:id="699"/>
    <w:p>
      <w:pPr>
        <w:spacing w:after="0"/>
        <w:ind w:left="0"/>
        <w:jc w:val="left"/>
      </w:pPr>
      <w:r>
        <w:rPr>
          <w:rFonts w:ascii="Times New Roman"/>
          <w:b/>
          <w:i w:val="false"/>
          <w:color w:val="000000"/>
        </w:rPr>
        <w:t xml:space="preserve"> Дамуға арналған шығындар</w:t>
      </w:r>
    </w:p>
    <w:bookmarkEnd w:id="699"/>
    <w:bookmarkStart w:name="z838" w:id="700"/>
    <w:p>
      <w:pPr>
        <w:spacing w:after="0"/>
        <w:ind w:left="0"/>
        <w:jc w:val="both"/>
      </w:pPr>
      <w:r>
        <w:rPr>
          <w:rFonts w:ascii="Times New Roman"/>
          <w:b w:val="false"/>
          <w:i w:val="false"/>
          <w:color w:val="000000"/>
          <w:sz w:val="28"/>
        </w:rPr>
        <w:t>
      Өлшем бірлігі: мың теңге</w:t>
      </w:r>
    </w:p>
    <w:bookmarkEnd w:id="7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жүйесінің қамтамасыз етілу көрсеткіші,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1-жыл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жүйесінің қамтамасыз етілу көрсеткіші,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жүйесінің қамтамасыз етілу көрсеткіші,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Астананың, облыстардың, республикалық маңызы бар қалалардың, оның ішінде шығыстардың бағыттары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9" w:id="701"/>
    <w:p>
      <w:pPr>
        <w:spacing w:after="0"/>
        <w:ind w:left="0"/>
        <w:jc w:val="both"/>
      </w:pPr>
      <w:r>
        <w:rPr>
          <w:rFonts w:ascii="Times New Roman"/>
          <w:b w:val="false"/>
          <w:i w:val="false"/>
          <w:color w:val="000000"/>
          <w:sz w:val="28"/>
        </w:rPr>
        <w:t>
      Телефондар______________________________________________</w:t>
      </w:r>
    </w:p>
    <w:bookmarkEnd w:id="701"/>
    <w:bookmarkStart w:name="z840" w:id="702"/>
    <w:p>
      <w:pPr>
        <w:spacing w:after="0"/>
        <w:ind w:left="0"/>
        <w:jc w:val="both"/>
      </w:pPr>
      <w:r>
        <w:rPr>
          <w:rFonts w:ascii="Times New Roman"/>
          <w:b w:val="false"/>
          <w:i w:val="false"/>
          <w:color w:val="000000"/>
          <w:sz w:val="28"/>
        </w:rPr>
        <w:t>
      Электрондық пошта мекенжайы________________________________</w:t>
      </w:r>
    </w:p>
    <w:bookmarkEnd w:id="702"/>
    <w:bookmarkStart w:name="z841" w:id="703"/>
    <w:p>
      <w:pPr>
        <w:spacing w:after="0"/>
        <w:ind w:left="0"/>
        <w:jc w:val="both"/>
      </w:pPr>
      <w:r>
        <w:rPr>
          <w:rFonts w:ascii="Times New Roman"/>
          <w:b w:val="false"/>
          <w:i w:val="false"/>
          <w:color w:val="000000"/>
          <w:sz w:val="28"/>
        </w:rPr>
        <w:t>
      Орындаушы ___________________________ қолы ________</w:t>
      </w:r>
    </w:p>
    <w:bookmarkEnd w:id="703"/>
    <w:bookmarkStart w:name="z842" w:id="704"/>
    <w:p>
      <w:pPr>
        <w:spacing w:after="0"/>
        <w:ind w:left="0"/>
        <w:jc w:val="both"/>
      </w:pPr>
      <w:r>
        <w:rPr>
          <w:rFonts w:ascii="Times New Roman"/>
          <w:b w:val="false"/>
          <w:i w:val="false"/>
          <w:color w:val="000000"/>
          <w:sz w:val="28"/>
        </w:rPr>
        <w:t>
      тегі, аты, әкесінің аты (ол болған жағдайда)</w:t>
      </w:r>
    </w:p>
    <w:bookmarkEnd w:id="704"/>
    <w:bookmarkStart w:name="z843" w:id="705"/>
    <w:p>
      <w:pPr>
        <w:spacing w:after="0"/>
        <w:ind w:left="0"/>
        <w:jc w:val="both"/>
      </w:pPr>
      <w:r>
        <w:rPr>
          <w:rFonts w:ascii="Times New Roman"/>
          <w:b w:val="false"/>
          <w:i w:val="false"/>
          <w:color w:val="000000"/>
          <w:sz w:val="28"/>
        </w:rPr>
        <w:t>
      Басшы немесе оның міндетін атқарушы тұлға</w:t>
      </w:r>
    </w:p>
    <w:bookmarkEnd w:id="705"/>
    <w:bookmarkStart w:name="z844" w:id="706"/>
    <w:p>
      <w:pPr>
        <w:spacing w:after="0"/>
        <w:ind w:left="0"/>
        <w:jc w:val="both"/>
      </w:pPr>
      <w:r>
        <w:rPr>
          <w:rFonts w:ascii="Times New Roman"/>
          <w:b w:val="false"/>
          <w:i w:val="false"/>
          <w:color w:val="000000"/>
          <w:sz w:val="28"/>
        </w:rPr>
        <w:t>
      ________________________________________ қолы _______</w:t>
      </w:r>
    </w:p>
    <w:bookmarkEnd w:id="706"/>
    <w:bookmarkStart w:name="z845" w:id="707"/>
    <w:p>
      <w:pPr>
        <w:spacing w:after="0"/>
        <w:ind w:left="0"/>
        <w:jc w:val="both"/>
      </w:pPr>
      <w:r>
        <w:rPr>
          <w:rFonts w:ascii="Times New Roman"/>
          <w:b w:val="false"/>
          <w:i w:val="false"/>
          <w:color w:val="000000"/>
          <w:sz w:val="28"/>
        </w:rPr>
        <w:t xml:space="preserve">
      тегі, аты, әкесінің аты (ол болған жағдайда) </w:t>
      </w:r>
    </w:p>
    <w:bookmarkEnd w:id="707"/>
    <w:bookmarkStart w:name="z846" w:id="708"/>
    <w:p>
      <w:pPr>
        <w:spacing w:after="0"/>
        <w:ind w:left="0"/>
        <w:jc w:val="both"/>
      </w:pPr>
      <w:r>
        <w:rPr>
          <w:rFonts w:ascii="Times New Roman"/>
          <w:b w:val="false"/>
          <w:i w:val="false"/>
          <w:color w:val="000000"/>
          <w:sz w:val="28"/>
        </w:rPr>
        <w:t>
      Мөр орны (ол болған жағдайда) (жеке кәсіпкерлік субъектілері болып табылатын</w:t>
      </w:r>
    </w:p>
    <w:bookmarkEnd w:id="708"/>
    <w:bookmarkStart w:name="z847" w:id="709"/>
    <w:p>
      <w:pPr>
        <w:spacing w:after="0"/>
        <w:ind w:left="0"/>
        <w:jc w:val="both"/>
      </w:pPr>
      <w:r>
        <w:rPr>
          <w:rFonts w:ascii="Times New Roman"/>
          <w:b w:val="false"/>
          <w:i w:val="false"/>
          <w:color w:val="000000"/>
          <w:sz w:val="28"/>
        </w:rPr>
        <w:t>
      тұлғаларды қоспағанда)</w:t>
      </w:r>
    </w:p>
    <w:bookmarkEnd w:id="7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өтеусіз негізде жинауға</w:t>
            </w:r>
            <w:r>
              <w:br/>
            </w:r>
            <w:r>
              <w:rPr>
                <w:rFonts w:ascii="Times New Roman"/>
                <w:b w:val="false"/>
                <w:i w:val="false"/>
                <w:color w:val="000000"/>
                <w:sz w:val="20"/>
              </w:rPr>
              <w:t>арналған "Дамуға арналған</w:t>
            </w:r>
            <w:r>
              <w:br/>
            </w:r>
            <w:r>
              <w:rPr>
                <w:rFonts w:ascii="Times New Roman"/>
                <w:b w:val="false"/>
                <w:i w:val="false"/>
                <w:color w:val="000000"/>
                <w:sz w:val="20"/>
              </w:rPr>
              <w:t>шығындар" нысанына</w:t>
            </w:r>
            <w:r>
              <w:br/>
            </w:r>
            <w:r>
              <w:rPr>
                <w:rFonts w:ascii="Times New Roman"/>
                <w:b w:val="false"/>
                <w:i w:val="false"/>
                <w:color w:val="000000"/>
                <w:sz w:val="20"/>
              </w:rPr>
              <w:t>қосымша</w:t>
            </w:r>
          </w:p>
        </w:tc>
      </w:tr>
    </w:tbl>
    <w:bookmarkStart w:name="z849" w:id="710"/>
    <w:p>
      <w:pPr>
        <w:spacing w:after="0"/>
        <w:ind w:left="0"/>
        <w:jc w:val="left"/>
      </w:pPr>
      <w:r>
        <w:rPr>
          <w:rFonts w:ascii="Times New Roman"/>
          <w:b/>
          <w:i w:val="false"/>
          <w:color w:val="000000"/>
        </w:rPr>
        <w:t xml:space="preserve"> Әкімшілік деректерді өтеусіз негізде жинауға арналған "Дамуға арналған шығындар" нысанын толтыру бойынша түсіндірме (27-ЖСТЖҚ, жалпы сипаттағы трансферттер көлемін қалыптастыру жылында)</w:t>
      </w:r>
    </w:p>
    <w:bookmarkEnd w:id="710"/>
    <w:bookmarkStart w:name="z850" w:id="711"/>
    <w:p>
      <w:pPr>
        <w:spacing w:after="0"/>
        <w:ind w:left="0"/>
        <w:jc w:val="left"/>
      </w:pPr>
      <w:r>
        <w:rPr>
          <w:rFonts w:ascii="Times New Roman"/>
          <w:b/>
          <w:i w:val="false"/>
          <w:color w:val="000000"/>
        </w:rPr>
        <w:t xml:space="preserve"> 1-тарау. Жалпы ережелер</w:t>
      </w:r>
    </w:p>
    <w:bookmarkEnd w:id="711"/>
    <w:bookmarkStart w:name="z851" w:id="712"/>
    <w:p>
      <w:pPr>
        <w:spacing w:after="0"/>
        <w:ind w:left="0"/>
        <w:jc w:val="both"/>
      </w:pPr>
      <w:r>
        <w:rPr>
          <w:rFonts w:ascii="Times New Roman"/>
          <w:b w:val="false"/>
          <w:i w:val="false"/>
          <w:color w:val="000000"/>
          <w:sz w:val="28"/>
        </w:rPr>
        <w:t xml:space="preserve">
      1. Осы түсіндірме әкімшілік деректерді өтеусіз негізде жинауға арналған "Дамуға арналған шығындар" нысанын (бұдан әрі – Нысан) толтыру бойынша бірыңғай талаптарды айқындайды. </w:t>
      </w:r>
    </w:p>
    <w:bookmarkEnd w:id="712"/>
    <w:bookmarkStart w:name="z852" w:id="713"/>
    <w:p>
      <w:pPr>
        <w:spacing w:after="0"/>
        <w:ind w:left="0"/>
        <w:jc w:val="both"/>
      </w:pPr>
      <w:r>
        <w:rPr>
          <w:rFonts w:ascii="Times New Roman"/>
          <w:b w:val="false"/>
          <w:i w:val="false"/>
          <w:color w:val="000000"/>
          <w:sz w:val="28"/>
        </w:rPr>
        <w:t>
      2. Нысанға тегі мен аты-жөні көрсетіле отырып, облыстың тиісті саласының (аясының) жергілікті уәкілетті органының басшысы/ауданның (облыстық маңызы бар қаланың) жергілікті атқарушы органының басшысы қол қояды.</w:t>
      </w:r>
    </w:p>
    <w:bookmarkEnd w:id="713"/>
    <w:bookmarkStart w:name="z853" w:id="714"/>
    <w:p>
      <w:pPr>
        <w:spacing w:after="0"/>
        <w:ind w:left="0"/>
        <w:jc w:val="both"/>
      </w:pPr>
      <w:r>
        <w:rPr>
          <w:rFonts w:ascii="Times New Roman"/>
          <w:b w:val="false"/>
          <w:i w:val="false"/>
          <w:color w:val="000000"/>
          <w:sz w:val="28"/>
        </w:rPr>
        <w:t>
      3. Нысан мемлекеттік және орыс тілдерінде толтырылады.</w:t>
      </w:r>
    </w:p>
    <w:bookmarkEnd w:id="714"/>
    <w:bookmarkStart w:name="z854" w:id="715"/>
    <w:p>
      <w:pPr>
        <w:spacing w:after="0"/>
        <w:ind w:left="0"/>
        <w:jc w:val="left"/>
      </w:pPr>
      <w:r>
        <w:rPr>
          <w:rFonts w:ascii="Times New Roman"/>
          <w:b/>
          <w:i w:val="false"/>
          <w:color w:val="000000"/>
        </w:rPr>
        <w:t xml:space="preserve"> 2-тарау. Нысанды толтыру бойынша түсіндірме</w:t>
      </w:r>
    </w:p>
    <w:bookmarkEnd w:id="715"/>
    <w:bookmarkStart w:name="z855" w:id="716"/>
    <w:p>
      <w:pPr>
        <w:spacing w:after="0"/>
        <w:ind w:left="0"/>
        <w:jc w:val="both"/>
      </w:pPr>
      <w:r>
        <w:rPr>
          <w:rFonts w:ascii="Times New Roman"/>
          <w:b w:val="false"/>
          <w:i w:val="false"/>
          <w:color w:val="000000"/>
          <w:sz w:val="28"/>
        </w:rPr>
        <w:t>
      4. 1-бағанда тармақ бойынша облыстар мен қалалардың нөмірленуі көрсетіледі.</w:t>
      </w:r>
    </w:p>
    <w:bookmarkEnd w:id="716"/>
    <w:bookmarkStart w:name="z856" w:id="717"/>
    <w:p>
      <w:pPr>
        <w:spacing w:after="0"/>
        <w:ind w:left="0"/>
        <w:jc w:val="both"/>
      </w:pPr>
      <w:r>
        <w:rPr>
          <w:rFonts w:ascii="Times New Roman"/>
          <w:b w:val="false"/>
          <w:i w:val="false"/>
          <w:color w:val="000000"/>
          <w:sz w:val="28"/>
        </w:rPr>
        <w:t>
      5. 2-бағанда астананың, облыстардың, республикалық маңызы бар қалалардың атауы көрсетіледі.</w:t>
      </w:r>
    </w:p>
    <w:bookmarkEnd w:id="717"/>
    <w:bookmarkStart w:name="z857" w:id="718"/>
    <w:p>
      <w:pPr>
        <w:spacing w:after="0"/>
        <w:ind w:left="0"/>
        <w:jc w:val="both"/>
      </w:pPr>
      <w:r>
        <w:rPr>
          <w:rFonts w:ascii="Times New Roman"/>
          <w:b w:val="false"/>
          <w:i w:val="false"/>
          <w:color w:val="000000"/>
          <w:sz w:val="28"/>
        </w:rPr>
        <w:t>
      6. 3, 5, 7-бағандарда Өңірлік стандарттар жүйесінің қамтамасыз етілу көрсеткіштері %-бен көрсетіледі.</w:t>
      </w:r>
    </w:p>
    <w:bookmarkEnd w:id="718"/>
    <w:bookmarkStart w:name="z858" w:id="719"/>
    <w:p>
      <w:pPr>
        <w:spacing w:after="0"/>
        <w:ind w:left="0"/>
        <w:jc w:val="both"/>
      </w:pPr>
      <w:r>
        <w:rPr>
          <w:rFonts w:ascii="Times New Roman"/>
          <w:b w:val="false"/>
          <w:i w:val="false"/>
          <w:color w:val="000000"/>
          <w:sz w:val="28"/>
        </w:rPr>
        <w:t>
      7. 4-бағанда Өңірлік стандарттар жүйесінің қамтамасыз етілу көрсеткіштерінің 1-жылға арналған сомасы көрсетіледі.</w:t>
      </w:r>
    </w:p>
    <w:bookmarkEnd w:id="719"/>
    <w:bookmarkStart w:name="z859" w:id="720"/>
    <w:p>
      <w:pPr>
        <w:spacing w:after="0"/>
        <w:ind w:left="0"/>
        <w:jc w:val="both"/>
      </w:pPr>
      <w:r>
        <w:rPr>
          <w:rFonts w:ascii="Times New Roman"/>
          <w:b w:val="false"/>
          <w:i w:val="false"/>
          <w:color w:val="000000"/>
          <w:sz w:val="28"/>
        </w:rPr>
        <w:t>
      8. 6-бағанда Өңірлік стандарттар жүйесінің қамтамасыз етілу көрсеткіштерінің 2-жылға арналған сомасы көрсетіледі.</w:t>
      </w:r>
    </w:p>
    <w:bookmarkEnd w:id="720"/>
    <w:bookmarkStart w:name="z860" w:id="721"/>
    <w:p>
      <w:pPr>
        <w:spacing w:after="0"/>
        <w:ind w:left="0"/>
        <w:jc w:val="both"/>
      </w:pPr>
      <w:r>
        <w:rPr>
          <w:rFonts w:ascii="Times New Roman"/>
          <w:b w:val="false"/>
          <w:i w:val="false"/>
          <w:color w:val="000000"/>
          <w:sz w:val="28"/>
        </w:rPr>
        <w:t>
      9. 8-бағанда Өңірлік стандарттар жүйесінің қамтамасыз етілу көрсеткіштерінің 3-жылға арналған сомасы көрсетіледі.</w:t>
      </w:r>
    </w:p>
    <w:bookmarkEnd w:id="7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және жергілікті</w:t>
            </w:r>
            <w:r>
              <w:br/>
            </w:r>
            <w:r>
              <w:rPr>
                <w:rFonts w:ascii="Times New Roman"/>
                <w:b w:val="false"/>
                <w:i w:val="false"/>
                <w:color w:val="000000"/>
                <w:sz w:val="20"/>
              </w:rPr>
              <w:t>атқарушы органдардың, басқа да</w:t>
            </w:r>
            <w:r>
              <w:br/>
            </w:r>
            <w:r>
              <w:rPr>
                <w:rFonts w:ascii="Times New Roman"/>
                <w:b w:val="false"/>
                <w:i w:val="false"/>
                <w:color w:val="000000"/>
                <w:sz w:val="20"/>
              </w:rPr>
              <w:t>ұйымдардың өзара іс-қимыл</w:t>
            </w:r>
            <w:r>
              <w:br/>
            </w:r>
            <w:r>
              <w:rPr>
                <w:rFonts w:ascii="Times New Roman"/>
                <w:b w:val="false"/>
                <w:i w:val="false"/>
                <w:color w:val="000000"/>
                <w:sz w:val="20"/>
              </w:rPr>
              <w:t>тәртібін, тиісті саланың (аяның)</w:t>
            </w:r>
            <w:r>
              <w:br/>
            </w:r>
            <w:r>
              <w:rPr>
                <w:rFonts w:ascii="Times New Roman"/>
                <w:b w:val="false"/>
                <w:i w:val="false"/>
                <w:color w:val="000000"/>
                <w:sz w:val="20"/>
              </w:rPr>
              <w:t>орталық уәкілетті органдарының</w:t>
            </w:r>
            <w:r>
              <w:br/>
            </w:r>
            <w:r>
              <w:rPr>
                <w:rFonts w:ascii="Times New Roman"/>
                <w:b w:val="false"/>
                <w:i w:val="false"/>
                <w:color w:val="000000"/>
                <w:sz w:val="20"/>
              </w:rPr>
              <w:t>және жергілікті атқарушы</w:t>
            </w:r>
            <w:r>
              <w:br/>
            </w:r>
            <w:r>
              <w:rPr>
                <w:rFonts w:ascii="Times New Roman"/>
                <w:b w:val="false"/>
                <w:i w:val="false"/>
                <w:color w:val="000000"/>
                <w:sz w:val="20"/>
              </w:rPr>
              <w:t>органдардың жалпы сипаттағы</w:t>
            </w:r>
            <w:r>
              <w:br/>
            </w:r>
            <w:r>
              <w:rPr>
                <w:rFonts w:ascii="Times New Roman"/>
                <w:b w:val="false"/>
                <w:i w:val="false"/>
                <w:color w:val="000000"/>
                <w:sz w:val="20"/>
              </w:rPr>
              <w:t>трансферттерді есептеу үшін</w:t>
            </w:r>
            <w:r>
              <w:br/>
            </w:r>
            <w:r>
              <w:rPr>
                <w:rFonts w:ascii="Times New Roman"/>
                <w:b w:val="false"/>
                <w:i w:val="false"/>
                <w:color w:val="000000"/>
                <w:sz w:val="20"/>
              </w:rPr>
              <w:t>қажетті нысандарды,</w:t>
            </w:r>
            <w:r>
              <w:br/>
            </w:r>
            <w:r>
              <w:rPr>
                <w:rFonts w:ascii="Times New Roman"/>
                <w:b w:val="false"/>
                <w:i w:val="false"/>
                <w:color w:val="000000"/>
                <w:sz w:val="20"/>
              </w:rPr>
              <w:t>көрсеткіштер тізбелерін ұсыну</w:t>
            </w:r>
            <w:r>
              <w:br/>
            </w:r>
            <w:r>
              <w:rPr>
                <w:rFonts w:ascii="Times New Roman"/>
                <w:b w:val="false"/>
                <w:i w:val="false"/>
                <w:color w:val="000000"/>
                <w:sz w:val="20"/>
              </w:rPr>
              <w:t>және келісу тәртібін және</w:t>
            </w:r>
            <w:r>
              <w:br/>
            </w:r>
            <w:r>
              <w:rPr>
                <w:rFonts w:ascii="Times New Roman"/>
                <w:b w:val="false"/>
                <w:i w:val="false"/>
                <w:color w:val="000000"/>
                <w:sz w:val="20"/>
              </w:rPr>
              <w:t>олардың пайдаланылуына</w:t>
            </w:r>
            <w:r>
              <w:br/>
            </w:r>
            <w:r>
              <w:rPr>
                <w:rFonts w:ascii="Times New Roman"/>
                <w:b w:val="false"/>
                <w:i w:val="false"/>
                <w:color w:val="000000"/>
                <w:sz w:val="20"/>
              </w:rPr>
              <w:t>мониторинг жүргізу тәртібін</w:t>
            </w:r>
            <w:r>
              <w:br/>
            </w:r>
            <w:r>
              <w:rPr>
                <w:rFonts w:ascii="Times New Roman"/>
                <w:b w:val="false"/>
                <w:i w:val="false"/>
                <w:color w:val="000000"/>
                <w:sz w:val="20"/>
              </w:rPr>
              <w:t>қамтитын жалпы сипаттағы</w:t>
            </w:r>
            <w:r>
              <w:br/>
            </w:r>
            <w:r>
              <w:rPr>
                <w:rFonts w:ascii="Times New Roman"/>
                <w:b w:val="false"/>
                <w:i w:val="false"/>
                <w:color w:val="000000"/>
                <w:sz w:val="20"/>
              </w:rPr>
              <w:t>трансферттерді жоспарлау</w:t>
            </w:r>
            <w:r>
              <w:br/>
            </w:r>
            <w:r>
              <w:rPr>
                <w:rFonts w:ascii="Times New Roman"/>
                <w:b w:val="false"/>
                <w:i w:val="false"/>
                <w:color w:val="000000"/>
                <w:sz w:val="20"/>
              </w:rPr>
              <w:t>қағидаларына 30-қосымша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bookmarkStart w:name="z865" w:id="722"/>
    <w:p>
      <w:pPr>
        <w:spacing w:after="0"/>
        <w:ind w:left="0"/>
        <w:jc w:val="both"/>
      </w:pPr>
      <w:r>
        <w:rPr>
          <w:rFonts w:ascii="Times New Roman"/>
          <w:b w:val="false"/>
          <w:i w:val="false"/>
          <w:color w:val="000000"/>
          <w:sz w:val="28"/>
        </w:rPr>
        <w:t>
      Ұсынылады: бюджет саясаты жөніндегі орталық уәкілетті органға</w:t>
      </w:r>
    </w:p>
    <w:bookmarkEnd w:id="722"/>
    <w:bookmarkStart w:name="z866" w:id="723"/>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bookmarkEnd w:id="723"/>
    <w:bookmarkStart w:name="z867" w:id="724"/>
    <w:p>
      <w:pPr>
        <w:spacing w:after="0"/>
        <w:ind w:left="0"/>
        <w:jc w:val="both"/>
      </w:pPr>
      <w:r>
        <w:rPr>
          <w:rFonts w:ascii="Times New Roman"/>
          <w:b w:val="false"/>
          <w:i w:val="false"/>
          <w:color w:val="000000"/>
          <w:sz w:val="28"/>
        </w:rPr>
        <w:t>
      Әкімшілік нысанның атауы: Астананың, облыстардың, республикалық маңызы бар қалалардың мемлекеттік жоспарлау жөніндегі жергілікті уәкілетті органдары жүзеге асыратын алдыңғы үш жылдық кезеңдегі жалпы сипаттағы трансферттерді жоспарлау кезінде жергілікті бюджеттердің шығындарына енгізілген шығыстарды шолу</w:t>
      </w:r>
    </w:p>
    <w:bookmarkEnd w:id="724"/>
    <w:bookmarkStart w:name="z868" w:id="725"/>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30-ЖСТЖҚ</w:t>
      </w:r>
    </w:p>
    <w:bookmarkEnd w:id="725"/>
    <w:bookmarkStart w:name="z869" w:id="726"/>
    <w:p>
      <w:pPr>
        <w:spacing w:after="0"/>
        <w:ind w:left="0"/>
        <w:jc w:val="both"/>
      </w:pPr>
      <w:r>
        <w:rPr>
          <w:rFonts w:ascii="Times New Roman"/>
          <w:b w:val="false"/>
          <w:i w:val="false"/>
          <w:color w:val="000000"/>
          <w:sz w:val="28"/>
        </w:rPr>
        <w:t>
      Кезеңділігі: жалпы сипаттағы трансферттер көлемін қалыптастыру жылында</w:t>
      </w:r>
    </w:p>
    <w:bookmarkEnd w:id="726"/>
    <w:bookmarkStart w:name="z870" w:id="727"/>
    <w:p>
      <w:pPr>
        <w:spacing w:after="0"/>
        <w:ind w:left="0"/>
        <w:jc w:val="both"/>
      </w:pPr>
      <w:r>
        <w:rPr>
          <w:rFonts w:ascii="Times New Roman"/>
          <w:b w:val="false"/>
          <w:i w:val="false"/>
          <w:color w:val="000000"/>
          <w:sz w:val="28"/>
        </w:rPr>
        <w:t>
      Есепті кезең: 20__ жылғы ________ ай.</w:t>
      </w:r>
    </w:p>
    <w:bookmarkEnd w:id="727"/>
    <w:bookmarkStart w:name="z871" w:id="72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астананың, облыстардың, республикалық маңызы бар қалалардың мемлекеттік жоспарлау жөніндегі жергілікті уәкілетті органдары</w:t>
      </w:r>
    </w:p>
    <w:bookmarkEnd w:id="728"/>
    <w:bookmarkStart w:name="z872" w:id="72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жалпы сипаттағы трансферттерді қалыптастыру жылында, жоспарланатын кезеңнің алдындағы жылдың 5 наурызынан кешіктірілмейді.</w:t>
      </w:r>
    </w:p>
    <w:bookmarkEnd w:id="729"/>
    <w:bookmarkStart w:name="z873" w:id="730"/>
    <w:p>
      <w:pPr>
        <w:spacing w:after="0"/>
        <w:ind w:left="0"/>
        <w:jc w:val="both"/>
      </w:pPr>
      <w:r>
        <w:rPr>
          <w:rFonts w:ascii="Times New Roman"/>
          <w:b w:val="false"/>
          <w:i w:val="false"/>
          <w:color w:val="000000"/>
          <w:sz w:val="28"/>
        </w:rPr>
        <w:t>
      Жеке сәйкестендіру нөмірі/Бизнес-сәйкестендіру нөмірі</w:t>
      </w:r>
    </w:p>
    <w:bookmarkEnd w:id="730"/>
    <w:bookmarkStart w:name="z874" w:id="731"/>
    <w:p>
      <w:pPr>
        <w:spacing w:after="0"/>
        <w:ind w:left="0"/>
        <w:jc w:val="both"/>
      </w:pPr>
      <w:r>
        <w:rPr>
          <w:rFonts w:ascii="Times New Roman"/>
          <w:b w:val="false"/>
          <w:i w:val="false"/>
          <w:color w:val="000000"/>
          <w:sz w:val="28"/>
        </w:rPr>
        <w:t xml:space="preserve">
      </w:t>
      </w:r>
    </w:p>
    <w:bookmarkEnd w:id="731"/>
    <w:p>
      <w:pPr>
        <w:spacing w:after="0"/>
        <w:ind w:left="0"/>
        <w:jc w:val="both"/>
      </w:pPr>
      <w:r>
        <w:drawing>
          <wp:inline distT="0" distB="0" distL="0" distR="0">
            <wp:extent cx="7581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5819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5" w:id="732"/>
    <w:p>
      <w:pPr>
        <w:spacing w:after="0"/>
        <w:ind w:left="0"/>
        <w:jc w:val="both"/>
      </w:pPr>
      <w:r>
        <w:rPr>
          <w:rFonts w:ascii="Times New Roman"/>
          <w:b w:val="false"/>
          <w:i w:val="false"/>
          <w:color w:val="000000"/>
          <w:sz w:val="28"/>
        </w:rPr>
        <w:t>
      Жинау әдісі – электрондық түрде.</w:t>
      </w:r>
    </w:p>
    <w:bookmarkEnd w:id="732"/>
    <w:bookmarkStart w:name="z876" w:id="733"/>
    <w:p>
      <w:pPr>
        <w:spacing w:after="0"/>
        <w:ind w:left="0"/>
        <w:jc w:val="left"/>
      </w:pPr>
      <w:r>
        <w:rPr>
          <w:rFonts w:ascii="Times New Roman"/>
          <w:b/>
          <w:i w:val="false"/>
          <w:color w:val="000000"/>
        </w:rPr>
        <w:t xml:space="preserve">  Астананың, облыстардың, республикалық маңызы бар қалалардың мемлекеттік жоспарлау жөніндегі жергілікті уәкілетті органдары жүзеге асыратын алдыңғы үш жылдық кезеңдегі жалпы сипаттағы трансферттерді жоспарлау кезінде жергілікті бюджеттердің шығындарына енгізілген шығыстарды шолу</w:t>
      </w:r>
    </w:p>
    <w:bookmarkEnd w:id="733"/>
    <w:bookmarkStart w:name="z877" w:id="734"/>
    <w:p>
      <w:pPr>
        <w:spacing w:after="0"/>
        <w:ind w:left="0"/>
        <w:jc w:val="both"/>
      </w:pPr>
      <w:r>
        <w:rPr>
          <w:rFonts w:ascii="Times New Roman"/>
          <w:b w:val="false"/>
          <w:i w:val="false"/>
          <w:color w:val="000000"/>
          <w:sz w:val="28"/>
        </w:rPr>
        <w:t>
      Өлшем бірлігі: мың теңге</w:t>
      </w:r>
    </w:p>
    <w:bookmarkEnd w:id="7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үш жылдық кезеңде жалпы сипаттағы трансферттерді жоспарлау кезінде жергілікті бюджеттердің шығындарына енгізілген шығыстар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кезеңге арналған жалпы сипаттағы трансферттер шеңберінде қаржыландыруды жалғастыру туралы шешім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саясатқа сәйкестік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78" w:id="735"/>
    <w:p>
      <w:pPr>
        <w:spacing w:after="0"/>
        <w:ind w:left="0"/>
        <w:jc w:val="both"/>
      </w:pPr>
      <w:r>
        <w:rPr>
          <w:rFonts w:ascii="Times New Roman"/>
          <w:b w:val="false"/>
          <w:i w:val="false"/>
          <w:color w:val="000000"/>
          <w:sz w:val="28"/>
        </w:rPr>
        <w:t>
      Телефондар______________________________________________</w:t>
      </w:r>
    </w:p>
    <w:bookmarkEnd w:id="735"/>
    <w:bookmarkStart w:name="z879" w:id="736"/>
    <w:p>
      <w:pPr>
        <w:spacing w:after="0"/>
        <w:ind w:left="0"/>
        <w:jc w:val="both"/>
      </w:pPr>
      <w:r>
        <w:rPr>
          <w:rFonts w:ascii="Times New Roman"/>
          <w:b w:val="false"/>
          <w:i w:val="false"/>
          <w:color w:val="000000"/>
          <w:sz w:val="28"/>
        </w:rPr>
        <w:t>
      Электрондық пошта мекенжайы________________________________</w:t>
      </w:r>
    </w:p>
    <w:bookmarkEnd w:id="736"/>
    <w:bookmarkStart w:name="z880" w:id="737"/>
    <w:p>
      <w:pPr>
        <w:spacing w:after="0"/>
        <w:ind w:left="0"/>
        <w:jc w:val="both"/>
      </w:pPr>
      <w:r>
        <w:rPr>
          <w:rFonts w:ascii="Times New Roman"/>
          <w:b w:val="false"/>
          <w:i w:val="false"/>
          <w:color w:val="000000"/>
          <w:sz w:val="28"/>
        </w:rPr>
        <w:t>
      Орындаушы ___________________________ қолы ________</w:t>
      </w:r>
    </w:p>
    <w:bookmarkEnd w:id="737"/>
    <w:bookmarkStart w:name="z881" w:id="738"/>
    <w:p>
      <w:pPr>
        <w:spacing w:after="0"/>
        <w:ind w:left="0"/>
        <w:jc w:val="both"/>
      </w:pPr>
      <w:r>
        <w:rPr>
          <w:rFonts w:ascii="Times New Roman"/>
          <w:b w:val="false"/>
          <w:i w:val="false"/>
          <w:color w:val="000000"/>
          <w:sz w:val="28"/>
        </w:rPr>
        <w:t>
      тегі, аты, әкесінің аты (ол болған жағдайда)</w:t>
      </w:r>
    </w:p>
    <w:bookmarkEnd w:id="738"/>
    <w:bookmarkStart w:name="z882" w:id="739"/>
    <w:p>
      <w:pPr>
        <w:spacing w:after="0"/>
        <w:ind w:left="0"/>
        <w:jc w:val="both"/>
      </w:pPr>
      <w:r>
        <w:rPr>
          <w:rFonts w:ascii="Times New Roman"/>
          <w:b w:val="false"/>
          <w:i w:val="false"/>
          <w:color w:val="000000"/>
          <w:sz w:val="28"/>
        </w:rPr>
        <w:t>
      Басшы немесе оның міндетін атқарушы тұлға</w:t>
      </w:r>
    </w:p>
    <w:bookmarkEnd w:id="739"/>
    <w:bookmarkStart w:name="z883" w:id="740"/>
    <w:p>
      <w:pPr>
        <w:spacing w:after="0"/>
        <w:ind w:left="0"/>
        <w:jc w:val="both"/>
      </w:pPr>
      <w:r>
        <w:rPr>
          <w:rFonts w:ascii="Times New Roman"/>
          <w:b w:val="false"/>
          <w:i w:val="false"/>
          <w:color w:val="000000"/>
          <w:sz w:val="28"/>
        </w:rPr>
        <w:t>
      ________________________________________ қолы _______</w:t>
      </w:r>
    </w:p>
    <w:bookmarkEnd w:id="740"/>
    <w:bookmarkStart w:name="z884" w:id="741"/>
    <w:p>
      <w:pPr>
        <w:spacing w:after="0"/>
        <w:ind w:left="0"/>
        <w:jc w:val="both"/>
      </w:pPr>
      <w:r>
        <w:rPr>
          <w:rFonts w:ascii="Times New Roman"/>
          <w:b w:val="false"/>
          <w:i w:val="false"/>
          <w:color w:val="000000"/>
          <w:sz w:val="28"/>
        </w:rPr>
        <w:t xml:space="preserve">
      тегі, аты, әкесінің аты (ол болған жағдайда) </w:t>
      </w:r>
    </w:p>
    <w:bookmarkEnd w:id="741"/>
    <w:bookmarkStart w:name="z885" w:id="742"/>
    <w:p>
      <w:pPr>
        <w:spacing w:after="0"/>
        <w:ind w:left="0"/>
        <w:jc w:val="both"/>
      </w:pPr>
      <w:r>
        <w:rPr>
          <w:rFonts w:ascii="Times New Roman"/>
          <w:b w:val="false"/>
          <w:i w:val="false"/>
          <w:color w:val="000000"/>
          <w:sz w:val="28"/>
        </w:rPr>
        <w:t>
      Мөр орны (ол болған жағдайда) (жеке кәсіпкерлік субъектілері болып табылатын</w:t>
      </w:r>
    </w:p>
    <w:bookmarkEnd w:id="742"/>
    <w:bookmarkStart w:name="z886" w:id="743"/>
    <w:p>
      <w:pPr>
        <w:spacing w:after="0"/>
        <w:ind w:left="0"/>
        <w:jc w:val="both"/>
      </w:pPr>
      <w:r>
        <w:rPr>
          <w:rFonts w:ascii="Times New Roman"/>
          <w:b w:val="false"/>
          <w:i w:val="false"/>
          <w:color w:val="000000"/>
          <w:sz w:val="28"/>
        </w:rPr>
        <w:t>
      тұлғаларды қоспағанда)</w:t>
      </w:r>
    </w:p>
    <w:bookmarkEnd w:id="7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негізде жинауға арналған</w:t>
            </w:r>
            <w:r>
              <w:br/>
            </w:r>
            <w:r>
              <w:rPr>
                <w:rFonts w:ascii="Times New Roman"/>
                <w:b w:val="false"/>
                <w:i w:val="false"/>
                <w:color w:val="000000"/>
                <w:sz w:val="20"/>
              </w:rPr>
              <w:t>"Астананың, облыстардың,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мемлекеттік жоспарлау жөніндегі жергілікті уәкілетті органдары жүзеге асыратын алдыңғы үш жылдық кезеңдегі жалпы сипаттағы трансферттерді жоспарлау кезінде жергілікті бюджеттердің шығындарына енгізілген шығыстарды шолу"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нысанына қосымша</w:t>
            </w:r>
          </w:p>
        </w:tc>
      </w:tr>
    </w:tbl>
    <w:bookmarkStart w:name="z891" w:id="744"/>
    <w:p>
      <w:pPr>
        <w:spacing w:after="0"/>
        <w:ind w:left="0"/>
        <w:jc w:val="left"/>
      </w:pPr>
      <w:r>
        <w:rPr>
          <w:rFonts w:ascii="Times New Roman"/>
          <w:b/>
          <w:i w:val="false"/>
          <w:color w:val="000000"/>
        </w:rPr>
        <w:t xml:space="preserve"> Әкімшілік деректерді өтеусіз негізде жинауға арналған "Астананың, облыстардың, республикалық маңызы бар қалалардың мемлекеттік жоспарлау жөніндегі жергілікті уәкілетті органдары жүзеге асыратын алдыңғы үш жылдық кезеңдегі жалпы сипаттағы трансферттерді жоспарлау кезінде жергілікті бюджеттердің шығындарына енгізілген шығыстарды шолу" нысанын толтыру бойынша түсіндірме (30-ЖСТЖҚ, жалпы сипаттағы трансферттер көлемін қалыптастыру жылында)</w:t>
      </w:r>
    </w:p>
    <w:bookmarkEnd w:id="744"/>
    <w:bookmarkStart w:name="z892" w:id="745"/>
    <w:p>
      <w:pPr>
        <w:spacing w:after="0"/>
        <w:ind w:left="0"/>
        <w:jc w:val="left"/>
      </w:pPr>
      <w:r>
        <w:rPr>
          <w:rFonts w:ascii="Times New Roman"/>
          <w:b/>
          <w:i w:val="false"/>
          <w:color w:val="000000"/>
        </w:rPr>
        <w:t xml:space="preserve"> 1-тарау. Жалпы ережелер</w:t>
      </w:r>
    </w:p>
    <w:bookmarkEnd w:id="745"/>
    <w:bookmarkStart w:name="z893" w:id="746"/>
    <w:p>
      <w:pPr>
        <w:spacing w:after="0"/>
        <w:ind w:left="0"/>
        <w:jc w:val="both"/>
      </w:pPr>
      <w:r>
        <w:rPr>
          <w:rFonts w:ascii="Times New Roman"/>
          <w:b w:val="false"/>
          <w:i w:val="false"/>
          <w:color w:val="000000"/>
          <w:sz w:val="28"/>
        </w:rPr>
        <w:t xml:space="preserve">
      1. Осы түсіндірме әкімшілік деректерді өтеусіз негізде жинауға арналған "Астананың, облыстардың, республикалық маңызы бар қалалардың мемлекеттік жоспарлау жөніндегі жергілікті уәкілетті органдары жүзеге асыратын алдыңғы үш жылдық кезеңдегі жалпы сипаттағы трансферттерді жоспарлау кезінде жергілікті бюджеттердің шығындарына енгізілген шығыстарды шолу" нысанын (бұдан әрі – Нысан) толтыру бойынша бірыңғай талаптарды айқындайды. </w:t>
      </w:r>
    </w:p>
    <w:bookmarkEnd w:id="746"/>
    <w:bookmarkStart w:name="z894" w:id="747"/>
    <w:p>
      <w:pPr>
        <w:spacing w:after="0"/>
        <w:ind w:left="0"/>
        <w:jc w:val="both"/>
      </w:pPr>
      <w:r>
        <w:rPr>
          <w:rFonts w:ascii="Times New Roman"/>
          <w:b w:val="false"/>
          <w:i w:val="false"/>
          <w:color w:val="000000"/>
          <w:sz w:val="28"/>
        </w:rPr>
        <w:t>
      2. Нысанға тегі мен аты-жөні көрсетіле отырып, астананың, облыстың, республикалық маңызы бар қаланың мемлекеттік жоспарлау жөніндегі жергілікті уәкілетті органының басшысы қол қояды.</w:t>
      </w:r>
    </w:p>
    <w:bookmarkEnd w:id="747"/>
    <w:bookmarkStart w:name="z895" w:id="748"/>
    <w:p>
      <w:pPr>
        <w:spacing w:after="0"/>
        <w:ind w:left="0"/>
        <w:jc w:val="both"/>
      </w:pPr>
      <w:r>
        <w:rPr>
          <w:rFonts w:ascii="Times New Roman"/>
          <w:b w:val="false"/>
          <w:i w:val="false"/>
          <w:color w:val="000000"/>
          <w:sz w:val="28"/>
        </w:rPr>
        <w:t>
      3. Нысан мемлекеттік және орыс тілдерінде толтырылады.</w:t>
      </w:r>
    </w:p>
    <w:bookmarkEnd w:id="748"/>
    <w:bookmarkStart w:name="z896" w:id="749"/>
    <w:p>
      <w:pPr>
        <w:spacing w:after="0"/>
        <w:ind w:left="0"/>
        <w:jc w:val="left"/>
      </w:pPr>
      <w:r>
        <w:rPr>
          <w:rFonts w:ascii="Times New Roman"/>
          <w:b/>
          <w:i w:val="false"/>
          <w:color w:val="000000"/>
        </w:rPr>
        <w:t xml:space="preserve"> 2-тарау. Нысанды толтыру бойынша түсіндірме</w:t>
      </w:r>
    </w:p>
    <w:bookmarkEnd w:id="749"/>
    <w:bookmarkStart w:name="z897" w:id="750"/>
    <w:p>
      <w:pPr>
        <w:spacing w:after="0"/>
        <w:ind w:left="0"/>
        <w:jc w:val="both"/>
      </w:pPr>
      <w:r>
        <w:rPr>
          <w:rFonts w:ascii="Times New Roman"/>
          <w:b w:val="false"/>
          <w:i w:val="false"/>
          <w:color w:val="000000"/>
          <w:sz w:val="28"/>
        </w:rPr>
        <w:t>
      4. 1-бағанда бюджеттік бағдарламаның коды көрсетіледі.</w:t>
      </w:r>
    </w:p>
    <w:bookmarkEnd w:id="750"/>
    <w:bookmarkStart w:name="z898" w:id="751"/>
    <w:p>
      <w:pPr>
        <w:spacing w:after="0"/>
        <w:ind w:left="0"/>
        <w:jc w:val="both"/>
      </w:pPr>
      <w:r>
        <w:rPr>
          <w:rFonts w:ascii="Times New Roman"/>
          <w:b w:val="false"/>
          <w:i w:val="false"/>
          <w:color w:val="000000"/>
          <w:sz w:val="28"/>
        </w:rPr>
        <w:t>
      5. 2-бағанда бюджеттік бағдарлама кодының атауы көрсетіледі.</w:t>
      </w:r>
    </w:p>
    <w:bookmarkEnd w:id="751"/>
    <w:bookmarkStart w:name="z899" w:id="752"/>
    <w:p>
      <w:pPr>
        <w:spacing w:after="0"/>
        <w:ind w:left="0"/>
        <w:jc w:val="both"/>
      </w:pPr>
      <w:r>
        <w:rPr>
          <w:rFonts w:ascii="Times New Roman"/>
          <w:b w:val="false"/>
          <w:i w:val="false"/>
          <w:color w:val="000000"/>
          <w:sz w:val="28"/>
        </w:rPr>
        <w:t>
      6. 3-5-бағандарда жалпы сипаттағы трансферттерді жоспарлау кезінде 1-жылға, 2-жылға, 3-жылға арналған жергілікті бюджеттердің шығындарына енгізілген шығыстар көрсетіледі.</w:t>
      </w:r>
    </w:p>
    <w:bookmarkEnd w:id="752"/>
    <w:bookmarkStart w:name="z900" w:id="753"/>
    <w:p>
      <w:pPr>
        <w:spacing w:after="0"/>
        <w:ind w:left="0"/>
        <w:jc w:val="both"/>
      </w:pPr>
      <w:r>
        <w:rPr>
          <w:rFonts w:ascii="Times New Roman"/>
          <w:b w:val="false"/>
          <w:i w:val="false"/>
          <w:color w:val="000000"/>
          <w:sz w:val="28"/>
        </w:rPr>
        <w:t>
      7. 6-8-бағандарда жалпы сипаттағы трансферттер шеңберінде 1-жылға, 2-жылға, 3-жылға қаржыландыруды жалғастыру туралы шешім көрсетіледі.</w:t>
      </w:r>
    </w:p>
    <w:bookmarkEnd w:id="753"/>
    <w:bookmarkStart w:name="z901" w:id="754"/>
    <w:p>
      <w:pPr>
        <w:spacing w:after="0"/>
        <w:ind w:left="0"/>
        <w:jc w:val="both"/>
      </w:pPr>
      <w:r>
        <w:rPr>
          <w:rFonts w:ascii="Times New Roman"/>
          <w:b w:val="false"/>
          <w:i w:val="false"/>
          <w:color w:val="000000"/>
          <w:sz w:val="28"/>
        </w:rPr>
        <w:t>
      8. 9-бағанда салалық саясатқа сәйкестігі көрсетіледі.</w:t>
      </w:r>
    </w:p>
    <w:bookmarkEnd w:id="754"/>
    <w:bookmarkStart w:name="z902" w:id="755"/>
    <w:p>
      <w:pPr>
        <w:spacing w:after="0"/>
        <w:ind w:left="0"/>
        <w:jc w:val="both"/>
      </w:pPr>
      <w:r>
        <w:rPr>
          <w:rFonts w:ascii="Times New Roman"/>
          <w:b w:val="false"/>
          <w:i w:val="false"/>
          <w:color w:val="000000"/>
          <w:sz w:val="28"/>
        </w:rPr>
        <w:t>
      9. 10-бағанда негіздеме көрсетіледі.</w:t>
      </w:r>
    </w:p>
    <w:bookmarkEnd w:id="7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және жергілікті</w:t>
            </w:r>
            <w:r>
              <w:br/>
            </w:r>
            <w:r>
              <w:rPr>
                <w:rFonts w:ascii="Times New Roman"/>
                <w:b w:val="false"/>
                <w:i w:val="false"/>
                <w:color w:val="000000"/>
                <w:sz w:val="20"/>
              </w:rPr>
              <w:t>атқарушы органдардың, басқа да</w:t>
            </w:r>
            <w:r>
              <w:br/>
            </w:r>
            <w:r>
              <w:rPr>
                <w:rFonts w:ascii="Times New Roman"/>
                <w:b w:val="false"/>
                <w:i w:val="false"/>
                <w:color w:val="000000"/>
                <w:sz w:val="20"/>
              </w:rPr>
              <w:t>ұйымдардың өзара іс-қимыл</w:t>
            </w:r>
            <w:r>
              <w:br/>
            </w:r>
            <w:r>
              <w:rPr>
                <w:rFonts w:ascii="Times New Roman"/>
                <w:b w:val="false"/>
                <w:i w:val="false"/>
                <w:color w:val="000000"/>
                <w:sz w:val="20"/>
              </w:rPr>
              <w:t>тәртібін, тиісті саланың (аяның)</w:t>
            </w:r>
            <w:r>
              <w:br/>
            </w:r>
            <w:r>
              <w:rPr>
                <w:rFonts w:ascii="Times New Roman"/>
                <w:b w:val="false"/>
                <w:i w:val="false"/>
                <w:color w:val="000000"/>
                <w:sz w:val="20"/>
              </w:rPr>
              <w:t>орталық уәкілетті органдарының</w:t>
            </w:r>
            <w:r>
              <w:br/>
            </w:r>
            <w:r>
              <w:rPr>
                <w:rFonts w:ascii="Times New Roman"/>
                <w:b w:val="false"/>
                <w:i w:val="false"/>
                <w:color w:val="000000"/>
                <w:sz w:val="20"/>
              </w:rPr>
              <w:t>және жергілікті атқарушы</w:t>
            </w:r>
            <w:r>
              <w:br/>
            </w:r>
            <w:r>
              <w:rPr>
                <w:rFonts w:ascii="Times New Roman"/>
                <w:b w:val="false"/>
                <w:i w:val="false"/>
                <w:color w:val="000000"/>
                <w:sz w:val="20"/>
              </w:rPr>
              <w:t>органдардың жалпы сипаттағы</w:t>
            </w:r>
            <w:r>
              <w:br/>
            </w:r>
            <w:r>
              <w:rPr>
                <w:rFonts w:ascii="Times New Roman"/>
                <w:b w:val="false"/>
                <w:i w:val="false"/>
                <w:color w:val="000000"/>
                <w:sz w:val="20"/>
              </w:rPr>
              <w:t>трансферттерді есептеу үшін</w:t>
            </w:r>
            <w:r>
              <w:br/>
            </w:r>
            <w:r>
              <w:rPr>
                <w:rFonts w:ascii="Times New Roman"/>
                <w:b w:val="false"/>
                <w:i w:val="false"/>
                <w:color w:val="000000"/>
                <w:sz w:val="20"/>
              </w:rPr>
              <w:t>қажетті нысандарды,</w:t>
            </w:r>
            <w:r>
              <w:br/>
            </w:r>
            <w:r>
              <w:rPr>
                <w:rFonts w:ascii="Times New Roman"/>
                <w:b w:val="false"/>
                <w:i w:val="false"/>
                <w:color w:val="000000"/>
                <w:sz w:val="20"/>
              </w:rPr>
              <w:t>көрсеткіштер тізбелерін ұсыну</w:t>
            </w:r>
            <w:r>
              <w:br/>
            </w:r>
            <w:r>
              <w:rPr>
                <w:rFonts w:ascii="Times New Roman"/>
                <w:b w:val="false"/>
                <w:i w:val="false"/>
                <w:color w:val="000000"/>
                <w:sz w:val="20"/>
              </w:rPr>
              <w:t>және келісу тәртібін және</w:t>
            </w:r>
            <w:r>
              <w:br/>
            </w:r>
            <w:r>
              <w:rPr>
                <w:rFonts w:ascii="Times New Roman"/>
                <w:b w:val="false"/>
                <w:i w:val="false"/>
                <w:color w:val="000000"/>
                <w:sz w:val="20"/>
              </w:rPr>
              <w:t>олардың пайдаланылуына</w:t>
            </w:r>
            <w:r>
              <w:br/>
            </w:r>
            <w:r>
              <w:rPr>
                <w:rFonts w:ascii="Times New Roman"/>
                <w:b w:val="false"/>
                <w:i w:val="false"/>
                <w:color w:val="000000"/>
                <w:sz w:val="20"/>
              </w:rPr>
              <w:t>мониторинг жүргізу тәртібін</w:t>
            </w:r>
            <w:r>
              <w:br/>
            </w:r>
            <w:r>
              <w:rPr>
                <w:rFonts w:ascii="Times New Roman"/>
                <w:b w:val="false"/>
                <w:i w:val="false"/>
                <w:color w:val="000000"/>
                <w:sz w:val="20"/>
              </w:rPr>
              <w:t>қамтитын жалпы сипаттағы</w:t>
            </w:r>
            <w:r>
              <w:br/>
            </w:r>
            <w:r>
              <w:rPr>
                <w:rFonts w:ascii="Times New Roman"/>
                <w:b w:val="false"/>
                <w:i w:val="false"/>
                <w:color w:val="000000"/>
                <w:sz w:val="20"/>
              </w:rPr>
              <w:t>трансферттерді жоспарлау</w:t>
            </w:r>
            <w:r>
              <w:br/>
            </w:r>
            <w:r>
              <w:rPr>
                <w:rFonts w:ascii="Times New Roman"/>
                <w:b w:val="false"/>
                <w:i w:val="false"/>
                <w:color w:val="000000"/>
                <w:sz w:val="20"/>
              </w:rPr>
              <w:t>қағидаларына 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bookmarkStart w:name="z907" w:id="756"/>
    <w:p>
      <w:pPr>
        <w:spacing w:after="0"/>
        <w:ind w:left="0"/>
        <w:jc w:val="both"/>
      </w:pPr>
      <w:r>
        <w:rPr>
          <w:rFonts w:ascii="Times New Roman"/>
          <w:b w:val="false"/>
          <w:i w:val="false"/>
          <w:color w:val="000000"/>
          <w:sz w:val="28"/>
        </w:rPr>
        <w:t>
      Ұсынылады: орталық уәкілетті органға</w:t>
      </w:r>
    </w:p>
    <w:bookmarkEnd w:id="756"/>
    <w:bookmarkStart w:name="z908" w:id="757"/>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bookmarkEnd w:id="757"/>
    <w:bookmarkStart w:name="z909" w:id="758"/>
    <w:p>
      <w:pPr>
        <w:spacing w:after="0"/>
        <w:ind w:left="0"/>
        <w:jc w:val="both"/>
      </w:pPr>
      <w:r>
        <w:rPr>
          <w:rFonts w:ascii="Times New Roman"/>
          <w:b w:val="false"/>
          <w:i w:val="false"/>
          <w:color w:val="000000"/>
          <w:sz w:val="28"/>
        </w:rPr>
        <w:t>
      Әкімшілік нысанның атауы: Астананың, облыстың, республикалық маңызы бар қаланың жергілікті атқарушы органдарының жалпы сипаттағы трансферттердің болжамды көлемін айқындау кезінде ескерілмейтін борышы мен міндеттемелері</w:t>
      </w:r>
    </w:p>
    <w:bookmarkEnd w:id="758"/>
    <w:bookmarkStart w:name="z910" w:id="759"/>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31-ЖСТЖҚ</w:t>
      </w:r>
    </w:p>
    <w:bookmarkEnd w:id="759"/>
    <w:bookmarkStart w:name="z911" w:id="760"/>
    <w:p>
      <w:pPr>
        <w:spacing w:after="0"/>
        <w:ind w:left="0"/>
        <w:jc w:val="both"/>
      </w:pPr>
      <w:r>
        <w:rPr>
          <w:rFonts w:ascii="Times New Roman"/>
          <w:b w:val="false"/>
          <w:i w:val="false"/>
          <w:color w:val="000000"/>
          <w:sz w:val="28"/>
        </w:rPr>
        <w:t>
      Кезеңділігі: жалпы сипаттағы трансферттер көлемін қалыптастыру жылында</w:t>
      </w:r>
    </w:p>
    <w:bookmarkEnd w:id="760"/>
    <w:bookmarkStart w:name="z912" w:id="761"/>
    <w:p>
      <w:pPr>
        <w:spacing w:after="0"/>
        <w:ind w:left="0"/>
        <w:jc w:val="both"/>
      </w:pPr>
      <w:r>
        <w:rPr>
          <w:rFonts w:ascii="Times New Roman"/>
          <w:b w:val="false"/>
          <w:i w:val="false"/>
          <w:color w:val="000000"/>
          <w:sz w:val="28"/>
        </w:rPr>
        <w:t>
      Есепті кезең: 20__ жылғы ________ ай.</w:t>
      </w:r>
    </w:p>
    <w:bookmarkEnd w:id="761"/>
    <w:bookmarkStart w:name="z913" w:id="762"/>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тұлғалар тобы: Астананың, облыстың, республикалық маңызы бар қаланың жергілікті атқарушы органдары </w:t>
      </w:r>
    </w:p>
    <w:bookmarkEnd w:id="762"/>
    <w:bookmarkStart w:name="z914" w:id="76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жалпы сипаттағы трансферттерді қалыптастыру жылында, жоспарланатын кезеңнің алдындағы жылдың 15 наурызынан кешіктірілмейді.</w:t>
      </w:r>
    </w:p>
    <w:bookmarkEnd w:id="763"/>
    <w:bookmarkStart w:name="z915" w:id="764"/>
    <w:p>
      <w:pPr>
        <w:spacing w:after="0"/>
        <w:ind w:left="0"/>
        <w:jc w:val="both"/>
      </w:pPr>
      <w:r>
        <w:rPr>
          <w:rFonts w:ascii="Times New Roman"/>
          <w:b w:val="false"/>
          <w:i w:val="false"/>
          <w:color w:val="000000"/>
          <w:sz w:val="28"/>
        </w:rPr>
        <w:t>
      Жеке сәйкестендіру нөмірі/Бизнес-сәйкестендіру нөмірі</w:t>
      </w:r>
    </w:p>
    <w:bookmarkEnd w:id="764"/>
    <w:bookmarkStart w:name="z916" w:id="765"/>
    <w:p>
      <w:pPr>
        <w:spacing w:after="0"/>
        <w:ind w:left="0"/>
        <w:jc w:val="both"/>
      </w:pPr>
      <w:r>
        <w:rPr>
          <w:rFonts w:ascii="Times New Roman"/>
          <w:b w:val="false"/>
          <w:i w:val="false"/>
          <w:color w:val="000000"/>
          <w:sz w:val="28"/>
        </w:rPr>
        <w:t xml:space="preserve">
      </w:t>
      </w:r>
    </w:p>
    <w:bookmarkEnd w:id="765"/>
    <w:p>
      <w:pPr>
        <w:spacing w:after="0"/>
        <w:ind w:left="0"/>
        <w:jc w:val="both"/>
      </w:pPr>
      <w:r>
        <w:drawing>
          <wp:inline distT="0" distB="0" distL="0" distR="0">
            <wp:extent cx="7581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5819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7" w:id="766"/>
    <w:p>
      <w:pPr>
        <w:spacing w:after="0"/>
        <w:ind w:left="0"/>
        <w:jc w:val="both"/>
      </w:pPr>
      <w:r>
        <w:rPr>
          <w:rFonts w:ascii="Times New Roman"/>
          <w:b w:val="false"/>
          <w:i w:val="false"/>
          <w:color w:val="000000"/>
          <w:sz w:val="28"/>
        </w:rPr>
        <w:t>
      Жинау әдісі – электрондық түрде.</w:t>
      </w:r>
    </w:p>
    <w:bookmarkEnd w:id="766"/>
    <w:bookmarkStart w:name="z918" w:id="767"/>
    <w:p>
      <w:pPr>
        <w:spacing w:after="0"/>
        <w:ind w:left="0"/>
        <w:jc w:val="left"/>
      </w:pPr>
      <w:r>
        <w:rPr>
          <w:rFonts w:ascii="Times New Roman"/>
          <w:b/>
          <w:i w:val="false"/>
          <w:color w:val="000000"/>
        </w:rPr>
        <w:t xml:space="preserve"> Астананың, облыстың, республикалық маңызы бар қаланың жергілікті атқарушы органдарының жалпы сипаттағы трансферттердің болжамды көлемін айқындау кезінде ескерілмейтін борышы мен міндеттемелері</w:t>
      </w:r>
    </w:p>
    <w:bookmarkEnd w:id="767"/>
    <w:bookmarkStart w:name="z919" w:id="768"/>
    <w:p>
      <w:pPr>
        <w:spacing w:after="0"/>
        <w:ind w:left="0"/>
        <w:jc w:val="both"/>
      </w:pPr>
      <w:r>
        <w:rPr>
          <w:rFonts w:ascii="Times New Roman"/>
          <w:b w:val="false"/>
          <w:i w:val="false"/>
          <w:color w:val="000000"/>
          <w:sz w:val="28"/>
        </w:rPr>
        <w:t>
      Өлшем бірлігі: мың теңге</w:t>
      </w:r>
    </w:p>
    <w:bookmarkEnd w:id="7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кезеңнің алдындағы жылға бекітілген жоспар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борышының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 борышының лимиті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шығару, соның ішінде мақсаттар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 соның ішінде мақсаттар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борышын өтеуге және оған қызмет көрсетуге арналған шығыстар, соның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 өтеу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жобалары бойынша міндеттемелер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міндеттемелерінің лимиті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жобалары бойынша міндеттемелер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міндеттемелері бойынша төлемдер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субъектілерінің (коммуналдық меншіктегі) борышы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бойынша міндеттемелер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 өтеу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20" w:id="769"/>
    <w:p>
      <w:pPr>
        <w:spacing w:after="0"/>
        <w:ind w:left="0"/>
        <w:jc w:val="both"/>
      </w:pPr>
      <w:r>
        <w:rPr>
          <w:rFonts w:ascii="Times New Roman"/>
          <w:b w:val="false"/>
          <w:i w:val="false"/>
          <w:color w:val="000000"/>
          <w:sz w:val="28"/>
        </w:rPr>
        <w:t>
      Телефондар______________________________________________</w:t>
      </w:r>
    </w:p>
    <w:bookmarkEnd w:id="769"/>
    <w:bookmarkStart w:name="z921" w:id="770"/>
    <w:p>
      <w:pPr>
        <w:spacing w:after="0"/>
        <w:ind w:left="0"/>
        <w:jc w:val="both"/>
      </w:pPr>
      <w:r>
        <w:rPr>
          <w:rFonts w:ascii="Times New Roman"/>
          <w:b w:val="false"/>
          <w:i w:val="false"/>
          <w:color w:val="000000"/>
          <w:sz w:val="28"/>
        </w:rPr>
        <w:t>
      Электрондық пошта мекенжайы________________________________</w:t>
      </w:r>
    </w:p>
    <w:bookmarkEnd w:id="770"/>
    <w:bookmarkStart w:name="z922" w:id="771"/>
    <w:p>
      <w:pPr>
        <w:spacing w:after="0"/>
        <w:ind w:left="0"/>
        <w:jc w:val="both"/>
      </w:pPr>
      <w:r>
        <w:rPr>
          <w:rFonts w:ascii="Times New Roman"/>
          <w:b w:val="false"/>
          <w:i w:val="false"/>
          <w:color w:val="000000"/>
          <w:sz w:val="28"/>
        </w:rPr>
        <w:t>
      Орындаушы ___________________________ қолы ________</w:t>
      </w:r>
    </w:p>
    <w:bookmarkEnd w:id="771"/>
    <w:bookmarkStart w:name="z923" w:id="772"/>
    <w:p>
      <w:pPr>
        <w:spacing w:after="0"/>
        <w:ind w:left="0"/>
        <w:jc w:val="both"/>
      </w:pPr>
      <w:r>
        <w:rPr>
          <w:rFonts w:ascii="Times New Roman"/>
          <w:b w:val="false"/>
          <w:i w:val="false"/>
          <w:color w:val="000000"/>
          <w:sz w:val="28"/>
        </w:rPr>
        <w:t>
      тегі, аты, әкесінің аты (ол болған жағдайда)</w:t>
      </w:r>
    </w:p>
    <w:bookmarkEnd w:id="772"/>
    <w:bookmarkStart w:name="z924" w:id="773"/>
    <w:p>
      <w:pPr>
        <w:spacing w:after="0"/>
        <w:ind w:left="0"/>
        <w:jc w:val="both"/>
      </w:pPr>
      <w:r>
        <w:rPr>
          <w:rFonts w:ascii="Times New Roman"/>
          <w:b w:val="false"/>
          <w:i w:val="false"/>
          <w:color w:val="000000"/>
          <w:sz w:val="28"/>
        </w:rPr>
        <w:t>
      Басшы немесе оның міндетін атқарушы тұлға</w:t>
      </w:r>
    </w:p>
    <w:bookmarkEnd w:id="773"/>
    <w:bookmarkStart w:name="z925" w:id="774"/>
    <w:p>
      <w:pPr>
        <w:spacing w:after="0"/>
        <w:ind w:left="0"/>
        <w:jc w:val="both"/>
      </w:pPr>
      <w:r>
        <w:rPr>
          <w:rFonts w:ascii="Times New Roman"/>
          <w:b w:val="false"/>
          <w:i w:val="false"/>
          <w:color w:val="000000"/>
          <w:sz w:val="28"/>
        </w:rPr>
        <w:t>
      ________________________________________ қолы _______</w:t>
      </w:r>
    </w:p>
    <w:bookmarkEnd w:id="774"/>
    <w:bookmarkStart w:name="z926" w:id="775"/>
    <w:p>
      <w:pPr>
        <w:spacing w:after="0"/>
        <w:ind w:left="0"/>
        <w:jc w:val="both"/>
      </w:pPr>
      <w:r>
        <w:rPr>
          <w:rFonts w:ascii="Times New Roman"/>
          <w:b w:val="false"/>
          <w:i w:val="false"/>
          <w:color w:val="000000"/>
          <w:sz w:val="28"/>
        </w:rPr>
        <w:t xml:space="preserve">
      тегі, аты, әкесінің аты (ол болған жағдайда) </w:t>
      </w:r>
    </w:p>
    <w:bookmarkEnd w:id="775"/>
    <w:bookmarkStart w:name="z927" w:id="776"/>
    <w:p>
      <w:pPr>
        <w:spacing w:after="0"/>
        <w:ind w:left="0"/>
        <w:jc w:val="both"/>
      </w:pPr>
      <w:r>
        <w:rPr>
          <w:rFonts w:ascii="Times New Roman"/>
          <w:b w:val="false"/>
          <w:i w:val="false"/>
          <w:color w:val="000000"/>
          <w:sz w:val="28"/>
        </w:rPr>
        <w:t>
      Мөр орны (ол болған жағдайда) (жеке кәсіпкерлік субъектілері болып табылатын</w:t>
      </w:r>
    </w:p>
    <w:bookmarkEnd w:id="776"/>
    <w:bookmarkStart w:name="z928" w:id="777"/>
    <w:p>
      <w:pPr>
        <w:spacing w:after="0"/>
        <w:ind w:left="0"/>
        <w:jc w:val="both"/>
      </w:pPr>
      <w:r>
        <w:rPr>
          <w:rFonts w:ascii="Times New Roman"/>
          <w:b w:val="false"/>
          <w:i w:val="false"/>
          <w:color w:val="000000"/>
          <w:sz w:val="28"/>
        </w:rPr>
        <w:t>
      тұлғаларды қоспағанда)</w:t>
      </w:r>
    </w:p>
    <w:bookmarkEnd w:id="7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"Астананың, облыстың, республикалық маңызы бар қаланың жергілікті атқарушы органдарының жалпы сипаттағы трансферттердің болжамды көлемін айқындау кезінде ескерілмейтін борышы мен міндеттемелері" нысанына</w:t>
            </w:r>
            <w:r>
              <w:br/>
            </w:r>
            <w:r>
              <w:rPr>
                <w:rFonts w:ascii="Times New Roman"/>
                <w:b w:val="false"/>
                <w:i w:val="false"/>
                <w:color w:val="000000"/>
                <w:sz w:val="20"/>
              </w:rPr>
              <w:t>қосымша</w:t>
            </w:r>
          </w:p>
        </w:tc>
      </w:tr>
    </w:tbl>
    <w:bookmarkStart w:name="z931" w:id="778"/>
    <w:p>
      <w:pPr>
        <w:spacing w:after="0"/>
        <w:ind w:left="0"/>
        <w:jc w:val="left"/>
      </w:pPr>
      <w:r>
        <w:rPr>
          <w:rFonts w:ascii="Times New Roman"/>
          <w:b/>
          <w:i w:val="false"/>
          <w:color w:val="000000"/>
        </w:rPr>
        <w:t xml:space="preserve"> Әкімшілік деректерді өтеусіз негізде жинауға арналған "Астананың, облыстың, республикалық маңызы бар қаланың жергілікті атқарушы органдарының жалпы сипаттағы трансферттердің болжамды көлемін айқындау кезінде ескерілмейтін борышы мен міндеттемелері" нысанын толтыру бойынша түсіндірме (31-ЖСТЖҚ, жалпы сипаттағы трансферттер көлемін қалыптастыру жылында)</w:t>
      </w:r>
    </w:p>
    <w:bookmarkEnd w:id="778"/>
    <w:bookmarkStart w:name="z932" w:id="779"/>
    <w:p>
      <w:pPr>
        <w:spacing w:after="0"/>
        <w:ind w:left="0"/>
        <w:jc w:val="left"/>
      </w:pPr>
      <w:r>
        <w:rPr>
          <w:rFonts w:ascii="Times New Roman"/>
          <w:b/>
          <w:i w:val="false"/>
          <w:color w:val="000000"/>
        </w:rPr>
        <w:t xml:space="preserve"> 1-тарау. Жалпы ережелер</w:t>
      </w:r>
    </w:p>
    <w:bookmarkEnd w:id="779"/>
    <w:bookmarkStart w:name="z933" w:id="780"/>
    <w:p>
      <w:pPr>
        <w:spacing w:after="0"/>
        <w:ind w:left="0"/>
        <w:jc w:val="both"/>
      </w:pPr>
      <w:r>
        <w:rPr>
          <w:rFonts w:ascii="Times New Roman"/>
          <w:b w:val="false"/>
          <w:i w:val="false"/>
          <w:color w:val="000000"/>
          <w:sz w:val="28"/>
        </w:rPr>
        <w:t xml:space="preserve">
      1. Осы түсіндірме әкімшілік деректерді өтеусіз негізде жинауға арналған "Астананың, облыстың, республикалық маңызы бар қаланың жергілікті атқарушы органдарының жалпы сипаттағы трансферттердің болжамды көлемін айқындау кезінде ескерілмейтін борышы мен міндеттемелері" нысанын (бұдан әрі – Нысан) толтыру бойынша бірыңғай талаптарды айқындайды. </w:t>
      </w:r>
    </w:p>
    <w:bookmarkEnd w:id="780"/>
    <w:bookmarkStart w:name="z934" w:id="781"/>
    <w:p>
      <w:pPr>
        <w:spacing w:after="0"/>
        <w:ind w:left="0"/>
        <w:jc w:val="both"/>
      </w:pPr>
      <w:r>
        <w:rPr>
          <w:rFonts w:ascii="Times New Roman"/>
          <w:b w:val="false"/>
          <w:i w:val="false"/>
          <w:color w:val="000000"/>
          <w:sz w:val="28"/>
        </w:rPr>
        <w:t>
      2. Нысанға тегі мен аты-жөні көрсетіле отырып, астананың, облыстың, республикалық маңызы бар қаланың мемлекеттік жоспарлау жөніндегі жергілікті уәкілетті органының басшысы қол қояды.</w:t>
      </w:r>
    </w:p>
    <w:bookmarkEnd w:id="781"/>
    <w:bookmarkStart w:name="z935" w:id="782"/>
    <w:p>
      <w:pPr>
        <w:spacing w:after="0"/>
        <w:ind w:left="0"/>
        <w:jc w:val="both"/>
      </w:pPr>
      <w:r>
        <w:rPr>
          <w:rFonts w:ascii="Times New Roman"/>
          <w:b w:val="false"/>
          <w:i w:val="false"/>
          <w:color w:val="000000"/>
          <w:sz w:val="28"/>
        </w:rPr>
        <w:t>
      3. Нысан мемлекеттік және орыс тілдерінде толтырылады.</w:t>
      </w:r>
    </w:p>
    <w:bookmarkEnd w:id="782"/>
    <w:bookmarkStart w:name="z936" w:id="783"/>
    <w:p>
      <w:pPr>
        <w:spacing w:after="0"/>
        <w:ind w:left="0"/>
        <w:jc w:val="left"/>
      </w:pPr>
      <w:r>
        <w:rPr>
          <w:rFonts w:ascii="Times New Roman"/>
          <w:b/>
          <w:i w:val="false"/>
          <w:color w:val="000000"/>
        </w:rPr>
        <w:t xml:space="preserve"> 2-тарау. Нысанды толтыру бойынша түсіндірме</w:t>
      </w:r>
    </w:p>
    <w:bookmarkEnd w:id="783"/>
    <w:bookmarkStart w:name="z937" w:id="784"/>
    <w:p>
      <w:pPr>
        <w:spacing w:after="0"/>
        <w:ind w:left="0"/>
        <w:jc w:val="both"/>
      </w:pPr>
      <w:r>
        <w:rPr>
          <w:rFonts w:ascii="Times New Roman"/>
          <w:b w:val="false"/>
          <w:i w:val="false"/>
          <w:color w:val="000000"/>
          <w:sz w:val="28"/>
        </w:rPr>
        <w:t>
      4. 1-бағанда көрсеткіштің атауы (ЖАО-ның барлық борышы, борыш лимиті, бағалы қағаздардың түрлері, бюджеттік кредиттер және МЖӘ бойынша міндеттемелер) көрсетіледі.</w:t>
      </w:r>
    </w:p>
    <w:bookmarkEnd w:id="784"/>
    <w:bookmarkStart w:name="z938" w:id="785"/>
    <w:p>
      <w:pPr>
        <w:spacing w:after="0"/>
        <w:ind w:left="0"/>
        <w:jc w:val="both"/>
      </w:pPr>
      <w:r>
        <w:rPr>
          <w:rFonts w:ascii="Times New Roman"/>
          <w:b w:val="false"/>
          <w:i w:val="false"/>
          <w:color w:val="000000"/>
          <w:sz w:val="28"/>
        </w:rPr>
        <w:t>
      5. 2-бағанда жоспарлы кезеңнің алдындағы жылға бекітілген жоспардың сомасы көрсетіледі.</w:t>
      </w:r>
    </w:p>
    <w:bookmarkEnd w:id="7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және жергілікті</w:t>
            </w:r>
            <w:r>
              <w:br/>
            </w:r>
            <w:r>
              <w:rPr>
                <w:rFonts w:ascii="Times New Roman"/>
                <w:b w:val="false"/>
                <w:i w:val="false"/>
                <w:color w:val="000000"/>
                <w:sz w:val="20"/>
              </w:rPr>
              <w:t>атқарушы органдардың, басқа да</w:t>
            </w:r>
            <w:r>
              <w:br/>
            </w:r>
            <w:r>
              <w:rPr>
                <w:rFonts w:ascii="Times New Roman"/>
                <w:b w:val="false"/>
                <w:i w:val="false"/>
                <w:color w:val="000000"/>
                <w:sz w:val="20"/>
              </w:rPr>
              <w:t>ұйымдардың өзара іс-қимыл</w:t>
            </w:r>
            <w:r>
              <w:br/>
            </w:r>
            <w:r>
              <w:rPr>
                <w:rFonts w:ascii="Times New Roman"/>
                <w:b w:val="false"/>
                <w:i w:val="false"/>
                <w:color w:val="000000"/>
                <w:sz w:val="20"/>
              </w:rPr>
              <w:t>тәртібін, тиісті саланың (аяның)</w:t>
            </w:r>
            <w:r>
              <w:br/>
            </w:r>
            <w:r>
              <w:rPr>
                <w:rFonts w:ascii="Times New Roman"/>
                <w:b w:val="false"/>
                <w:i w:val="false"/>
                <w:color w:val="000000"/>
                <w:sz w:val="20"/>
              </w:rPr>
              <w:t>орталық уәкілетті органдарының</w:t>
            </w:r>
            <w:r>
              <w:br/>
            </w:r>
            <w:r>
              <w:rPr>
                <w:rFonts w:ascii="Times New Roman"/>
                <w:b w:val="false"/>
                <w:i w:val="false"/>
                <w:color w:val="000000"/>
                <w:sz w:val="20"/>
              </w:rPr>
              <w:t>және жергілікті атқарушы</w:t>
            </w:r>
            <w:r>
              <w:br/>
            </w:r>
            <w:r>
              <w:rPr>
                <w:rFonts w:ascii="Times New Roman"/>
                <w:b w:val="false"/>
                <w:i w:val="false"/>
                <w:color w:val="000000"/>
                <w:sz w:val="20"/>
              </w:rPr>
              <w:t>органдардың жалпы сипаттағы</w:t>
            </w:r>
            <w:r>
              <w:br/>
            </w:r>
            <w:r>
              <w:rPr>
                <w:rFonts w:ascii="Times New Roman"/>
                <w:b w:val="false"/>
                <w:i w:val="false"/>
                <w:color w:val="000000"/>
                <w:sz w:val="20"/>
              </w:rPr>
              <w:t>трансферттерді есептеу үшін</w:t>
            </w:r>
            <w:r>
              <w:br/>
            </w:r>
            <w:r>
              <w:rPr>
                <w:rFonts w:ascii="Times New Roman"/>
                <w:b w:val="false"/>
                <w:i w:val="false"/>
                <w:color w:val="000000"/>
                <w:sz w:val="20"/>
              </w:rPr>
              <w:t>қажетті нысандарды,</w:t>
            </w:r>
            <w:r>
              <w:br/>
            </w:r>
            <w:r>
              <w:rPr>
                <w:rFonts w:ascii="Times New Roman"/>
                <w:b w:val="false"/>
                <w:i w:val="false"/>
                <w:color w:val="000000"/>
                <w:sz w:val="20"/>
              </w:rPr>
              <w:t>көрсеткіштер тізбелерін ұсыну</w:t>
            </w:r>
            <w:r>
              <w:br/>
            </w:r>
            <w:r>
              <w:rPr>
                <w:rFonts w:ascii="Times New Roman"/>
                <w:b w:val="false"/>
                <w:i w:val="false"/>
                <w:color w:val="000000"/>
                <w:sz w:val="20"/>
              </w:rPr>
              <w:t>және келісу тәртібін және</w:t>
            </w:r>
            <w:r>
              <w:br/>
            </w:r>
            <w:r>
              <w:rPr>
                <w:rFonts w:ascii="Times New Roman"/>
                <w:b w:val="false"/>
                <w:i w:val="false"/>
                <w:color w:val="000000"/>
                <w:sz w:val="20"/>
              </w:rPr>
              <w:t>олардың пайдаланылуына</w:t>
            </w:r>
            <w:r>
              <w:br/>
            </w:r>
            <w:r>
              <w:rPr>
                <w:rFonts w:ascii="Times New Roman"/>
                <w:b w:val="false"/>
                <w:i w:val="false"/>
                <w:color w:val="000000"/>
                <w:sz w:val="20"/>
              </w:rPr>
              <w:t>мониторинг жүргізу тәртібін</w:t>
            </w:r>
            <w:r>
              <w:br/>
            </w:r>
            <w:r>
              <w:rPr>
                <w:rFonts w:ascii="Times New Roman"/>
                <w:b w:val="false"/>
                <w:i w:val="false"/>
                <w:color w:val="000000"/>
                <w:sz w:val="20"/>
              </w:rPr>
              <w:t>қамтитын жалпы сипаттағы</w:t>
            </w:r>
            <w:r>
              <w:br/>
            </w:r>
            <w:r>
              <w:rPr>
                <w:rFonts w:ascii="Times New Roman"/>
                <w:b w:val="false"/>
                <w:i w:val="false"/>
                <w:color w:val="000000"/>
                <w:sz w:val="20"/>
              </w:rPr>
              <w:t>трансферттерді жоспарлау</w:t>
            </w:r>
            <w:r>
              <w:br/>
            </w:r>
            <w:r>
              <w:rPr>
                <w:rFonts w:ascii="Times New Roman"/>
                <w:b w:val="false"/>
                <w:i w:val="false"/>
                <w:color w:val="000000"/>
                <w:sz w:val="20"/>
              </w:rPr>
              <w:t>қағидаларына 32-қосымша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bookmarkStart w:name="z943" w:id="786"/>
    <w:p>
      <w:pPr>
        <w:spacing w:after="0"/>
        <w:ind w:left="0"/>
        <w:jc w:val="both"/>
      </w:pPr>
      <w:r>
        <w:rPr>
          <w:rFonts w:ascii="Times New Roman"/>
          <w:b w:val="false"/>
          <w:i w:val="false"/>
          <w:color w:val="000000"/>
          <w:sz w:val="28"/>
        </w:rPr>
        <w:t>
      Ұсынылады: орталық уәкілетті органға</w:t>
      </w:r>
    </w:p>
    <w:bookmarkEnd w:id="786"/>
    <w:bookmarkStart w:name="z944" w:id="787"/>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bookmarkEnd w:id="787"/>
    <w:bookmarkStart w:name="z945" w:id="788"/>
    <w:p>
      <w:pPr>
        <w:spacing w:after="0"/>
        <w:ind w:left="0"/>
        <w:jc w:val="both"/>
      </w:pPr>
      <w:r>
        <w:rPr>
          <w:rFonts w:ascii="Times New Roman"/>
          <w:b w:val="false"/>
          <w:i w:val="false"/>
          <w:color w:val="000000"/>
          <w:sz w:val="28"/>
        </w:rPr>
        <w:t>
      Әкімшілік нысанның атауы: астананың, облыстың, республикалық маңызы бар қаланың жергілікті атқарушы органдарының шығындардың болжамды көлемін айқындау кезінде ескерілмейтін имидждік және өкілдік шығыстары</w:t>
      </w:r>
    </w:p>
    <w:bookmarkEnd w:id="788"/>
    <w:bookmarkStart w:name="z946" w:id="789"/>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32-ЖСТЖҚ</w:t>
      </w:r>
    </w:p>
    <w:bookmarkEnd w:id="789"/>
    <w:bookmarkStart w:name="z947" w:id="790"/>
    <w:p>
      <w:pPr>
        <w:spacing w:after="0"/>
        <w:ind w:left="0"/>
        <w:jc w:val="both"/>
      </w:pPr>
      <w:r>
        <w:rPr>
          <w:rFonts w:ascii="Times New Roman"/>
          <w:b w:val="false"/>
          <w:i w:val="false"/>
          <w:color w:val="000000"/>
          <w:sz w:val="28"/>
        </w:rPr>
        <w:t>
      Кезеңділігі: жалпы сипаттағы трансферттер көлемін қалыптастыру жылында</w:t>
      </w:r>
    </w:p>
    <w:bookmarkEnd w:id="790"/>
    <w:bookmarkStart w:name="z948" w:id="791"/>
    <w:p>
      <w:pPr>
        <w:spacing w:after="0"/>
        <w:ind w:left="0"/>
        <w:jc w:val="both"/>
      </w:pPr>
      <w:r>
        <w:rPr>
          <w:rFonts w:ascii="Times New Roman"/>
          <w:b w:val="false"/>
          <w:i w:val="false"/>
          <w:color w:val="000000"/>
          <w:sz w:val="28"/>
        </w:rPr>
        <w:t>
      Есепті кезең: 20__ жылғы ________ ай.</w:t>
      </w:r>
    </w:p>
    <w:bookmarkEnd w:id="791"/>
    <w:bookmarkStart w:name="z949" w:id="79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Астананың, облыстың, республикалық маңызы бар қаланың жергілікті атқарушы органдары</w:t>
      </w:r>
    </w:p>
    <w:bookmarkEnd w:id="792"/>
    <w:bookmarkStart w:name="z950" w:id="79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жалпы сипаттағы трансферттерді қалыптастыру жылында, жоспарланатын кезеңнің алдындағы жылдың 15 наурызынан кешіктірілмейді.</w:t>
      </w:r>
    </w:p>
    <w:bookmarkEnd w:id="793"/>
    <w:bookmarkStart w:name="z951" w:id="794"/>
    <w:p>
      <w:pPr>
        <w:spacing w:after="0"/>
        <w:ind w:left="0"/>
        <w:jc w:val="both"/>
      </w:pPr>
      <w:r>
        <w:rPr>
          <w:rFonts w:ascii="Times New Roman"/>
          <w:b w:val="false"/>
          <w:i w:val="false"/>
          <w:color w:val="000000"/>
          <w:sz w:val="28"/>
        </w:rPr>
        <w:t>
      Жеке сәйкестендіру нөмірі/Бизнес-сәйкестендіру нөмірі</w:t>
      </w:r>
    </w:p>
    <w:bookmarkEnd w:id="794"/>
    <w:bookmarkStart w:name="z952" w:id="795"/>
    <w:p>
      <w:pPr>
        <w:spacing w:after="0"/>
        <w:ind w:left="0"/>
        <w:jc w:val="both"/>
      </w:pPr>
      <w:r>
        <w:rPr>
          <w:rFonts w:ascii="Times New Roman"/>
          <w:b w:val="false"/>
          <w:i w:val="false"/>
          <w:color w:val="000000"/>
          <w:sz w:val="28"/>
        </w:rPr>
        <w:t xml:space="preserve">
      </w:t>
      </w:r>
    </w:p>
    <w:bookmarkEnd w:id="795"/>
    <w:p>
      <w:pPr>
        <w:spacing w:after="0"/>
        <w:ind w:left="0"/>
        <w:jc w:val="both"/>
      </w:pPr>
      <w:r>
        <w:drawing>
          <wp:inline distT="0" distB="0" distL="0" distR="0">
            <wp:extent cx="7581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5819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53" w:id="796"/>
    <w:p>
      <w:pPr>
        <w:spacing w:after="0"/>
        <w:ind w:left="0"/>
        <w:jc w:val="both"/>
      </w:pPr>
      <w:r>
        <w:rPr>
          <w:rFonts w:ascii="Times New Roman"/>
          <w:b w:val="false"/>
          <w:i w:val="false"/>
          <w:color w:val="000000"/>
          <w:sz w:val="28"/>
        </w:rPr>
        <w:t>
      Жинау әдісі – электрондық түрде.</w:t>
      </w:r>
    </w:p>
    <w:bookmarkEnd w:id="796"/>
    <w:bookmarkStart w:name="z954" w:id="797"/>
    <w:p>
      <w:pPr>
        <w:spacing w:after="0"/>
        <w:ind w:left="0"/>
        <w:jc w:val="left"/>
      </w:pPr>
      <w:r>
        <w:rPr>
          <w:rFonts w:ascii="Times New Roman"/>
          <w:b/>
          <w:i w:val="false"/>
          <w:color w:val="000000"/>
        </w:rPr>
        <w:t xml:space="preserve"> Астананың, облыстың, республикалық маңызы бар қаланың жергілікті атқарушы органдарының шығындардың болжамды көлемін айқындау кезінде ескерілмейтін имидждік және өкілдік шығыстары</w:t>
      </w:r>
    </w:p>
    <w:bookmarkEnd w:id="797"/>
    <w:bookmarkStart w:name="z955" w:id="798"/>
    <w:p>
      <w:pPr>
        <w:spacing w:after="0"/>
        <w:ind w:left="0"/>
        <w:jc w:val="both"/>
      </w:pPr>
      <w:r>
        <w:rPr>
          <w:rFonts w:ascii="Times New Roman"/>
          <w:b w:val="false"/>
          <w:i w:val="false"/>
          <w:color w:val="000000"/>
          <w:sz w:val="28"/>
        </w:rPr>
        <w:t>
      Өлшем бірлігі: мың теңге</w:t>
      </w:r>
    </w:p>
    <w:bookmarkEnd w:id="7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кезеңнің алдындағы жылға бекітілген жоспар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Имидждік шығыстардың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Имиджді арттыруға бағытталған іс-шаралар, соның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ақпараттық жария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кеңестерді ұйымдастыру және өткізу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семинарларды ұйымдастыру және өткізу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көрмелерді ұйымдастыру және өткізу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конференциялар мен форумдарды ұйымдастыру және өткізу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фестивальдар, жәрмеңкелер, марафондар ұйымдастыру және өткізу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іс-шараларды ұйымдастыру және өткізу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шығындар, соның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 өткізу үшін үй-жайларды жалға 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таңғы ас, түскі ас, кешкі ас, фуршеттер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аудармашылардың көрсетілетін қызметтері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автокөлікке қызмет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кәдесыйлар, естелік сыйлықтар сатып 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рұқсат етілген шығындар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56" w:id="799"/>
    <w:p>
      <w:pPr>
        <w:spacing w:after="0"/>
        <w:ind w:left="0"/>
        <w:jc w:val="both"/>
      </w:pPr>
      <w:r>
        <w:rPr>
          <w:rFonts w:ascii="Times New Roman"/>
          <w:b w:val="false"/>
          <w:i w:val="false"/>
          <w:color w:val="000000"/>
          <w:sz w:val="28"/>
        </w:rPr>
        <w:t>
      Телефондар______________________________________________</w:t>
      </w:r>
    </w:p>
    <w:bookmarkEnd w:id="799"/>
    <w:bookmarkStart w:name="z957" w:id="800"/>
    <w:p>
      <w:pPr>
        <w:spacing w:after="0"/>
        <w:ind w:left="0"/>
        <w:jc w:val="both"/>
      </w:pPr>
      <w:r>
        <w:rPr>
          <w:rFonts w:ascii="Times New Roman"/>
          <w:b w:val="false"/>
          <w:i w:val="false"/>
          <w:color w:val="000000"/>
          <w:sz w:val="28"/>
        </w:rPr>
        <w:t>
      Электрондық пошта мекенжайы________________________________</w:t>
      </w:r>
    </w:p>
    <w:bookmarkEnd w:id="800"/>
    <w:bookmarkStart w:name="z958" w:id="801"/>
    <w:p>
      <w:pPr>
        <w:spacing w:after="0"/>
        <w:ind w:left="0"/>
        <w:jc w:val="both"/>
      </w:pPr>
      <w:r>
        <w:rPr>
          <w:rFonts w:ascii="Times New Roman"/>
          <w:b w:val="false"/>
          <w:i w:val="false"/>
          <w:color w:val="000000"/>
          <w:sz w:val="28"/>
        </w:rPr>
        <w:t>
      Орындаушы ___________________________ қолы ________</w:t>
      </w:r>
    </w:p>
    <w:bookmarkEnd w:id="801"/>
    <w:bookmarkStart w:name="z959" w:id="802"/>
    <w:p>
      <w:pPr>
        <w:spacing w:after="0"/>
        <w:ind w:left="0"/>
        <w:jc w:val="both"/>
      </w:pPr>
      <w:r>
        <w:rPr>
          <w:rFonts w:ascii="Times New Roman"/>
          <w:b w:val="false"/>
          <w:i w:val="false"/>
          <w:color w:val="000000"/>
          <w:sz w:val="28"/>
        </w:rPr>
        <w:t>
      тегі, аты, әкесінің аты (ол болған жағдайда)</w:t>
      </w:r>
    </w:p>
    <w:bookmarkEnd w:id="802"/>
    <w:bookmarkStart w:name="z960" w:id="803"/>
    <w:p>
      <w:pPr>
        <w:spacing w:after="0"/>
        <w:ind w:left="0"/>
        <w:jc w:val="both"/>
      </w:pPr>
      <w:r>
        <w:rPr>
          <w:rFonts w:ascii="Times New Roman"/>
          <w:b w:val="false"/>
          <w:i w:val="false"/>
          <w:color w:val="000000"/>
          <w:sz w:val="28"/>
        </w:rPr>
        <w:t>
      Басшы немесе оның міндетін атқарушы тұлға</w:t>
      </w:r>
    </w:p>
    <w:bookmarkEnd w:id="803"/>
    <w:bookmarkStart w:name="z961" w:id="804"/>
    <w:p>
      <w:pPr>
        <w:spacing w:after="0"/>
        <w:ind w:left="0"/>
        <w:jc w:val="both"/>
      </w:pPr>
      <w:r>
        <w:rPr>
          <w:rFonts w:ascii="Times New Roman"/>
          <w:b w:val="false"/>
          <w:i w:val="false"/>
          <w:color w:val="000000"/>
          <w:sz w:val="28"/>
        </w:rPr>
        <w:t>
      ________________________________________ қолы _______</w:t>
      </w:r>
    </w:p>
    <w:bookmarkEnd w:id="804"/>
    <w:bookmarkStart w:name="z962" w:id="805"/>
    <w:p>
      <w:pPr>
        <w:spacing w:after="0"/>
        <w:ind w:left="0"/>
        <w:jc w:val="both"/>
      </w:pPr>
      <w:r>
        <w:rPr>
          <w:rFonts w:ascii="Times New Roman"/>
          <w:b w:val="false"/>
          <w:i w:val="false"/>
          <w:color w:val="000000"/>
          <w:sz w:val="28"/>
        </w:rPr>
        <w:t xml:space="preserve">
      тегі, аты, әкесінің аты (ол болған жағдайда) </w:t>
      </w:r>
    </w:p>
    <w:bookmarkEnd w:id="805"/>
    <w:bookmarkStart w:name="z963" w:id="806"/>
    <w:p>
      <w:pPr>
        <w:spacing w:after="0"/>
        <w:ind w:left="0"/>
        <w:jc w:val="both"/>
      </w:pPr>
      <w:r>
        <w:rPr>
          <w:rFonts w:ascii="Times New Roman"/>
          <w:b w:val="false"/>
          <w:i w:val="false"/>
          <w:color w:val="000000"/>
          <w:sz w:val="28"/>
        </w:rPr>
        <w:t>
      Мөр орны (ол болған жағдайда) (жеке кәсіпкерлік субъектілері болып табылатын</w:t>
      </w:r>
    </w:p>
    <w:bookmarkEnd w:id="806"/>
    <w:bookmarkStart w:name="z964" w:id="807"/>
    <w:p>
      <w:pPr>
        <w:spacing w:after="0"/>
        <w:ind w:left="0"/>
        <w:jc w:val="both"/>
      </w:pPr>
      <w:r>
        <w:rPr>
          <w:rFonts w:ascii="Times New Roman"/>
          <w:b w:val="false"/>
          <w:i w:val="false"/>
          <w:color w:val="000000"/>
          <w:sz w:val="28"/>
        </w:rPr>
        <w:t>
      тұлғаларды қоспағанда)</w:t>
      </w:r>
    </w:p>
    <w:bookmarkEnd w:id="8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 негізде жинауға арналған "Астананың, облыстың, республикалық маңызы бар қаланың жергілікті атқарушы органдарының шығындардың болжамды көлемін айқындау кезінде ескерілмейтін имидждік және өкілдік шығыстары"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967" w:id="808"/>
    <w:p>
      <w:pPr>
        <w:spacing w:after="0"/>
        <w:ind w:left="0"/>
        <w:jc w:val="left"/>
      </w:pPr>
      <w:r>
        <w:rPr>
          <w:rFonts w:ascii="Times New Roman"/>
          <w:b/>
          <w:i w:val="false"/>
          <w:color w:val="000000"/>
        </w:rPr>
        <w:t xml:space="preserve"> Әкімшілік деректерді өтеусіз негізде жинауға арналған "Астананың, облыстың, республикалық маңызы бар қаланың жергілікті атқарушы органдарының шығындардың болжамды көлемін айқындау кезінде ескерілмейтін имидждік және өкілдік шығыстары" нысанын толтыру бойынша түсіндірме (32-ЖСТЖҚ, жалпы сипаттағы трансферттер көлемін қалыптастыру жылында)</w:t>
      </w:r>
    </w:p>
    <w:bookmarkEnd w:id="808"/>
    <w:bookmarkStart w:name="z968" w:id="809"/>
    <w:p>
      <w:pPr>
        <w:spacing w:after="0"/>
        <w:ind w:left="0"/>
        <w:jc w:val="left"/>
      </w:pPr>
      <w:r>
        <w:rPr>
          <w:rFonts w:ascii="Times New Roman"/>
          <w:b/>
          <w:i w:val="false"/>
          <w:color w:val="000000"/>
        </w:rPr>
        <w:t xml:space="preserve"> 1-тарау. Жалпы ережелер</w:t>
      </w:r>
    </w:p>
    <w:bookmarkEnd w:id="809"/>
    <w:bookmarkStart w:name="z969" w:id="810"/>
    <w:p>
      <w:pPr>
        <w:spacing w:after="0"/>
        <w:ind w:left="0"/>
        <w:jc w:val="both"/>
      </w:pPr>
      <w:r>
        <w:rPr>
          <w:rFonts w:ascii="Times New Roman"/>
          <w:b w:val="false"/>
          <w:i w:val="false"/>
          <w:color w:val="000000"/>
          <w:sz w:val="28"/>
        </w:rPr>
        <w:t xml:space="preserve">
      1. Осы түсіндірме әкімшілік деректерді өтеусіз негізде жинауға арналған "Астананың, облыстың, республикалық маңызы бар қаланың жергілікті атқарушы органдарының шығындардың болжамды көлемін айқындау кезінде ескерілмейтін имидждік және өкілдік шығыстары" нысанын (бұдан әрі – Нысан) толтыру бойынша бірыңғай талаптарды айқындайды. </w:t>
      </w:r>
    </w:p>
    <w:bookmarkEnd w:id="810"/>
    <w:bookmarkStart w:name="z970" w:id="811"/>
    <w:p>
      <w:pPr>
        <w:spacing w:after="0"/>
        <w:ind w:left="0"/>
        <w:jc w:val="both"/>
      </w:pPr>
      <w:r>
        <w:rPr>
          <w:rFonts w:ascii="Times New Roman"/>
          <w:b w:val="false"/>
          <w:i w:val="false"/>
          <w:color w:val="000000"/>
          <w:sz w:val="28"/>
        </w:rPr>
        <w:t>
      2. Нысанға тегі мен аты-жөні көрсетіле отырып, астананың, облыстың, республикалық маңызы бар қаланың мемлекеттік жоспарлау жөніндегі жергілікті уәкілетті органының басшысы қол қояды.</w:t>
      </w:r>
    </w:p>
    <w:bookmarkEnd w:id="811"/>
    <w:bookmarkStart w:name="z971" w:id="812"/>
    <w:p>
      <w:pPr>
        <w:spacing w:after="0"/>
        <w:ind w:left="0"/>
        <w:jc w:val="both"/>
      </w:pPr>
      <w:r>
        <w:rPr>
          <w:rFonts w:ascii="Times New Roman"/>
          <w:b w:val="false"/>
          <w:i w:val="false"/>
          <w:color w:val="000000"/>
          <w:sz w:val="28"/>
        </w:rPr>
        <w:t>
      3. Нысан мемлекеттік және орыс тілдерінде толтырылады.</w:t>
      </w:r>
    </w:p>
    <w:bookmarkEnd w:id="812"/>
    <w:bookmarkStart w:name="z972" w:id="813"/>
    <w:p>
      <w:pPr>
        <w:spacing w:after="0"/>
        <w:ind w:left="0"/>
        <w:jc w:val="left"/>
      </w:pPr>
      <w:r>
        <w:rPr>
          <w:rFonts w:ascii="Times New Roman"/>
          <w:b/>
          <w:i w:val="false"/>
          <w:color w:val="000000"/>
        </w:rPr>
        <w:t xml:space="preserve"> 2-тарау. Нысанды толтыру бойынша түсіндірме</w:t>
      </w:r>
    </w:p>
    <w:bookmarkEnd w:id="813"/>
    <w:bookmarkStart w:name="z973" w:id="814"/>
    <w:p>
      <w:pPr>
        <w:spacing w:after="0"/>
        <w:ind w:left="0"/>
        <w:jc w:val="both"/>
      </w:pPr>
      <w:r>
        <w:rPr>
          <w:rFonts w:ascii="Times New Roman"/>
          <w:b w:val="false"/>
          <w:i w:val="false"/>
          <w:color w:val="000000"/>
          <w:sz w:val="28"/>
        </w:rPr>
        <w:t>
      4. 1-бағанда имидждік және өкілдік шығыстардың атауы көрсетіледі.</w:t>
      </w:r>
    </w:p>
    <w:bookmarkEnd w:id="814"/>
    <w:bookmarkStart w:name="z974" w:id="815"/>
    <w:p>
      <w:pPr>
        <w:spacing w:after="0"/>
        <w:ind w:left="0"/>
        <w:jc w:val="both"/>
      </w:pPr>
      <w:r>
        <w:rPr>
          <w:rFonts w:ascii="Times New Roman"/>
          <w:b w:val="false"/>
          <w:i w:val="false"/>
          <w:color w:val="000000"/>
          <w:sz w:val="28"/>
        </w:rPr>
        <w:t>
      5. 2-бағанда жоспарлы кезеңнің алдындағы жылға бекітілген жоспардың сомасы, сондай-ақ барлық имидждік шығыстар мен имиджді арттыруға бағытталған іс-шаралар көрсетіледі.</w:t>
      </w:r>
    </w:p>
    <w:bookmarkEnd w:id="8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және жергілікті</w:t>
            </w:r>
            <w:r>
              <w:br/>
            </w:r>
            <w:r>
              <w:rPr>
                <w:rFonts w:ascii="Times New Roman"/>
                <w:b w:val="false"/>
                <w:i w:val="false"/>
                <w:color w:val="000000"/>
                <w:sz w:val="20"/>
              </w:rPr>
              <w:t>атқарушы органдардың, басқа да</w:t>
            </w:r>
            <w:r>
              <w:br/>
            </w:r>
            <w:r>
              <w:rPr>
                <w:rFonts w:ascii="Times New Roman"/>
                <w:b w:val="false"/>
                <w:i w:val="false"/>
                <w:color w:val="000000"/>
                <w:sz w:val="20"/>
              </w:rPr>
              <w:t>ұйымдардың өзара іс-қимыл</w:t>
            </w:r>
            <w:r>
              <w:br/>
            </w:r>
            <w:r>
              <w:rPr>
                <w:rFonts w:ascii="Times New Roman"/>
                <w:b w:val="false"/>
                <w:i w:val="false"/>
                <w:color w:val="000000"/>
                <w:sz w:val="20"/>
              </w:rPr>
              <w:t>тәртібін, тиісті саланың (аяның)</w:t>
            </w:r>
            <w:r>
              <w:br/>
            </w:r>
            <w:r>
              <w:rPr>
                <w:rFonts w:ascii="Times New Roman"/>
                <w:b w:val="false"/>
                <w:i w:val="false"/>
                <w:color w:val="000000"/>
                <w:sz w:val="20"/>
              </w:rPr>
              <w:t>орталық уәкілетті органдарының</w:t>
            </w:r>
            <w:r>
              <w:br/>
            </w:r>
            <w:r>
              <w:rPr>
                <w:rFonts w:ascii="Times New Roman"/>
                <w:b w:val="false"/>
                <w:i w:val="false"/>
                <w:color w:val="000000"/>
                <w:sz w:val="20"/>
              </w:rPr>
              <w:t>және жергілікті атқарушы</w:t>
            </w:r>
            <w:r>
              <w:br/>
            </w:r>
            <w:r>
              <w:rPr>
                <w:rFonts w:ascii="Times New Roman"/>
                <w:b w:val="false"/>
                <w:i w:val="false"/>
                <w:color w:val="000000"/>
                <w:sz w:val="20"/>
              </w:rPr>
              <w:t>органдардың жалпы сипаттағы</w:t>
            </w:r>
            <w:r>
              <w:br/>
            </w:r>
            <w:r>
              <w:rPr>
                <w:rFonts w:ascii="Times New Roman"/>
                <w:b w:val="false"/>
                <w:i w:val="false"/>
                <w:color w:val="000000"/>
                <w:sz w:val="20"/>
              </w:rPr>
              <w:t>трансферттерді есептеу үшін</w:t>
            </w:r>
            <w:r>
              <w:br/>
            </w:r>
            <w:r>
              <w:rPr>
                <w:rFonts w:ascii="Times New Roman"/>
                <w:b w:val="false"/>
                <w:i w:val="false"/>
                <w:color w:val="000000"/>
                <w:sz w:val="20"/>
              </w:rPr>
              <w:t>қажетті нысандарды,</w:t>
            </w:r>
            <w:r>
              <w:br/>
            </w:r>
            <w:r>
              <w:rPr>
                <w:rFonts w:ascii="Times New Roman"/>
                <w:b w:val="false"/>
                <w:i w:val="false"/>
                <w:color w:val="000000"/>
                <w:sz w:val="20"/>
              </w:rPr>
              <w:t>көрсеткіштер тізбелерін ұсыну</w:t>
            </w:r>
            <w:r>
              <w:br/>
            </w:r>
            <w:r>
              <w:rPr>
                <w:rFonts w:ascii="Times New Roman"/>
                <w:b w:val="false"/>
                <w:i w:val="false"/>
                <w:color w:val="000000"/>
                <w:sz w:val="20"/>
              </w:rPr>
              <w:t>және келісу тәртібін және</w:t>
            </w:r>
            <w:r>
              <w:br/>
            </w:r>
            <w:r>
              <w:rPr>
                <w:rFonts w:ascii="Times New Roman"/>
                <w:b w:val="false"/>
                <w:i w:val="false"/>
                <w:color w:val="000000"/>
                <w:sz w:val="20"/>
              </w:rPr>
              <w:t>олардың пайдаланылуына</w:t>
            </w:r>
            <w:r>
              <w:br/>
            </w:r>
            <w:r>
              <w:rPr>
                <w:rFonts w:ascii="Times New Roman"/>
                <w:b w:val="false"/>
                <w:i w:val="false"/>
                <w:color w:val="000000"/>
                <w:sz w:val="20"/>
              </w:rPr>
              <w:t>мониторинг жүргізу тәртібін</w:t>
            </w:r>
            <w:r>
              <w:br/>
            </w:r>
            <w:r>
              <w:rPr>
                <w:rFonts w:ascii="Times New Roman"/>
                <w:b w:val="false"/>
                <w:i w:val="false"/>
                <w:color w:val="000000"/>
                <w:sz w:val="20"/>
              </w:rPr>
              <w:t>қамтитын жалпы сипаттағы</w:t>
            </w:r>
            <w:r>
              <w:br/>
            </w:r>
            <w:r>
              <w:rPr>
                <w:rFonts w:ascii="Times New Roman"/>
                <w:b w:val="false"/>
                <w:i w:val="false"/>
                <w:color w:val="000000"/>
                <w:sz w:val="20"/>
              </w:rPr>
              <w:t>трансферттерді жоспарлау</w:t>
            </w:r>
            <w:r>
              <w:br/>
            </w:r>
            <w:r>
              <w:rPr>
                <w:rFonts w:ascii="Times New Roman"/>
                <w:b w:val="false"/>
                <w:i w:val="false"/>
                <w:color w:val="000000"/>
                <w:sz w:val="20"/>
              </w:rPr>
              <w:t>қағидаларына 33-қосымша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bookmarkStart w:name="z979" w:id="816"/>
    <w:p>
      <w:pPr>
        <w:spacing w:after="0"/>
        <w:ind w:left="0"/>
        <w:jc w:val="both"/>
      </w:pPr>
      <w:r>
        <w:rPr>
          <w:rFonts w:ascii="Times New Roman"/>
          <w:b w:val="false"/>
          <w:i w:val="false"/>
          <w:color w:val="000000"/>
          <w:sz w:val="28"/>
        </w:rPr>
        <w:t>
      Ұсынылады: орталық уәкілетті органға</w:t>
      </w:r>
    </w:p>
    <w:bookmarkEnd w:id="816"/>
    <w:bookmarkStart w:name="z980" w:id="817"/>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bookmarkEnd w:id="817"/>
    <w:bookmarkStart w:name="z981" w:id="818"/>
    <w:p>
      <w:pPr>
        <w:spacing w:after="0"/>
        <w:ind w:left="0"/>
        <w:jc w:val="both"/>
      </w:pPr>
      <w:r>
        <w:rPr>
          <w:rFonts w:ascii="Times New Roman"/>
          <w:b w:val="false"/>
          <w:i w:val="false"/>
          <w:color w:val="000000"/>
          <w:sz w:val="28"/>
        </w:rPr>
        <w:t>
      Әкімшілік нысанның атауы: Астананың, облыстың, республикалық маңызы бар қаланың жергілікті атқарушы органдарының шығындардың болжамды көлемін айқындау кезінде ескерілмейтін имидждік және өкілдік шығыстары (шығыстардың экономикалық сыныптамасы бойынша жиынтық нысан)</w:t>
      </w:r>
    </w:p>
    <w:bookmarkEnd w:id="818"/>
    <w:bookmarkStart w:name="z982" w:id="819"/>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33-ЖСТЖҚ</w:t>
      </w:r>
    </w:p>
    <w:bookmarkEnd w:id="819"/>
    <w:bookmarkStart w:name="z983" w:id="820"/>
    <w:p>
      <w:pPr>
        <w:spacing w:after="0"/>
        <w:ind w:left="0"/>
        <w:jc w:val="both"/>
      </w:pPr>
      <w:r>
        <w:rPr>
          <w:rFonts w:ascii="Times New Roman"/>
          <w:b w:val="false"/>
          <w:i w:val="false"/>
          <w:color w:val="000000"/>
          <w:sz w:val="28"/>
        </w:rPr>
        <w:t>
      Кезеңділігі: жалпы сипаттағы трансферттер көлемін қалыптастыру жылында</w:t>
      </w:r>
    </w:p>
    <w:bookmarkEnd w:id="820"/>
    <w:bookmarkStart w:name="z984" w:id="821"/>
    <w:p>
      <w:pPr>
        <w:spacing w:after="0"/>
        <w:ind w:left="0"/>
        <w:jc w:val="both"/>
      </w:pPr>
      <w:r>
        <w:rPr>
          <w:rFonts w:ascii="Times New Roman"/>
          <w:b w:val="false"/>
          <w:i w:val="false"/>
          <w:color w:val="000000"/>
          <w:sz w:val="28"/>
        </w:rPr>
        <w:t>
      Есепті кезең: 20__ жылғы ________ ай.</w:t>
      </w:r>
    </w:p>
    <w:bookmarkEnd w:id="821"/>
    <w:bookmarkStart w:name="z985" w:id="822"/>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тұлғалар тобы: астананың, облыстың, республикалық маңызы бар қаланың жергілікті атқарушы органдары </w:t>
      </w:r>
    </w:p>
    <w:bookmarkEnd w:id="822"/>
    <w:bookmarkStart w:name="z986" w:id="82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жалпы сипаттағы трансферттерді қалыптастыру жылында, жоспарланатын кезеңнің алдындағы жылдың 15 наурызынан кешіктірілмейді.</w:t>
      </w:r>
    </w:p>
    <w:bookmarkEnd w:id="823"/>
    <w:bookmarkStart w:name="z987" w:id="824"/>
    <w:p>
      <w:pPr>
        <w:spacing w:after="0"/>
        <w:ind w:left="0"/>
        <w:jc w:val="both"/>
      </w:pPr>
      <w:r>
        <w:rPr>
          <w:rFonts w:ascii="Times New Roman"/>
          <w:b w:val="false"/>
          <w:i w:val="false"/>
          <w:color w:val="000000"/>
          <w:sz w:val="28"/>
        </w:rPr>
        <w:t>
      Жеке сәйкестендіру нөмірі/Бизнес-сәйкестендіру нөмірі</w:t>
      </w:r>
    </w:p>
    <w:bookmarkEnd w:id="824"/>
    <w:bookmarkStart w:name="z988" w:id="825"/>
    <w:p>
      <w:pPr>
        <w:spacing w:after="0"/>
        <w:ind w:left="0"/>
        <w:jc w:val="both"/>
      </w:pPr>
      <w:r>
        <w:rPr>
          <w:rFonts w:ascii="Times New Roman"/>
          <w:b w:val="false"/>
          <w:i w:val="false"/>
          <w:color w:val="000000"/>
          <w:sz w:val="28"/>
        </w:rPr>
        <w:t xml:space="preserve">
      </w:t>
      </w:r>
    </w:p>
    <w:bookmarkEnd w:id="825"/>
    <w:p>
      <w:pPr>
        <w:spacing w:after="0"/>
        <w:ind w:left="0"/>
        <w:jc w:val="both"/>
      </w:pPr>
      <w:r>
        <w:drawing>
          <wp:inline distT="0" distB="0" distL="0" distR="0">
            <wp:extent cx="7581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5819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9" w:id="826"/>
    <w:p>
      <w:pPr>
        <w:spacing w:after="0"/>
        <w:ind w:left="0"/>
        <w:jc w:val="both"/>
      </w:pPr>
      <w:r>
        <w:rPr>
          <w:rFonts w:ascii="Times New Roman"/>
          <w:b w:val="false"/>
          <w:i w:val="false"/>
          <w:color w:val="000000"/>
          <w:sz w:val="28"/>
        </w:rPr>
        <w:t>
      Жинау әдісі – электрондық түрде.</w:t>
      </w:r>
    </w:p>
    <w:bookmarkEnd w:id="826"/>
    <w:bookmarkStart w:name="z990" w:id="827"/>
    <w:p>
      <w:pPr>
        <w:spacing w:after="0"/>
        <w:ind w:left="0"/>
        <w:jc w:val="left"/>
      </w:pPr>
      <w:r>
        <w:rPr>
          <w:rFonts w:ascii="Times New Roman"/>
          <w:b/>
          <w:i w:val="false"/>
          <w:color w:val="000000"/>
        </w:rPr>
        <w:t xml:space="preserve"> Астананың, облыстың, республикалық маңызы бар қаланың жергілікті атқарушы органдарының шығындардың болжамды көлемін айқындау кезінде ескерілмейтін имидждік және өкілдік шығыстары (шығыстардың экономикалық сыныптамасы бойынша жиынтық нысан)</w:t>
      </w:r>
    </w:p>
    <w:bookmarkEnd w:id="827"/>
    <w:bookmarkStart w:name="z991" w:id="828"/>
    <w:p>
      <w:pPr>
        <w:spacing w:after="0"/>
        <w:ind w:left="0"/>
        <w:jc w:val="both"/>
      </w:pPr>
      <w:r>
        <w:rPr>
          <w:rFonts w:ascii="Times New Roman"/>
          <w:b w:val="false"/>
          <w:i w:val="false"/>
          <w:color w:val="000000"/>
          <w:sz w:val="28"/>
        </w:rPr>
        <w:t>
      Өлшем бірлігі: мың теңге</w:t>
      </w:r>
    </w:p>
    <w:bookmarkEnd w:id="8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 экономикалық сыныптау ерекшелігі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кезеңнің алдындағы жылға бекітілген жоспар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92" w:id="829"/>
    <w:p>
      <w:pPr>
        <w:spacing w:after="0"/>
        <w:ind w:left="0"/>
        <w:jc w:val="both"/>
      </w:pPr>
      <w:r>
        <w:rPr>
          <w:rFonts w:ascii="Times New Roman"/>
          <w:b w:val="false"/>
          <w:i w:val="false"/>
          <w:color w:val="000000"/>
          <w:sz w:val="28"/>
        </w:rPr>
        <w:t>
      Телефондар______________________________________________</w:t>
      </w:r>
    </w:p>
    <w:bookmarkEnd w:id="829"/>
    <w:bookmarkStart w:name="z993" w:id="830"/>
    <w:p>
      <w:pPr>
        <w:spacing w:after="0"/>
        <w:ind w:left="0"/>
        <w:jc w:val="both"/>
      </w:pPr>
      <w:r>
        <w:rPr>
          <w:rFonts w:ascii="Times New Roman"/>
          <w:b w:val="false"/>
          <w:i w:val="false"/>
          <w:color w:val="000000"/>
          <w:sz w:val="28"/>
        </w:rPr>
        <w:t>
      Электрондық пошта мекенжайы________________________________</w:t>
      </w:r>
    </w:p>
    <w:bookmarkEnd w:id="830"/>
    <w:bookmarkStart w:name="z994" w:id="831"/>
    <w:p>
      <w:pPr>
        <w:spacing w:after="0"/>
        <w:ind w:left="0"/>
        <w:jc w:val="both"/>
      </w:pPr>
      <w:r>
        <w:rPr>
          <w:rFonts w:ascii="Times New Roman"/>
          <w:b w:val="false"/>
          <w:i w:val="false"/>
          <w:color w:val="000000"/>
          <w:sz w:val="28"/>
        </w:rPr>
        <w:t>
      Орындаушы ___________________________ қолы ________</w:t>
      </w:r>
    </w:p>
    <w:bookmarkEnd w:id="831"/>
    <w:bookmarkStart w:name="z995" w:id="832"/>
    <w:p>
      <w:pPr>
        <w:spacing w:after="0"/>
        <w:ind w:left="0"/>
        <w:jc w:val="both"/>
      </w:pPr>
      <w:r>
        <w:rPr>
          <w:rFonts w:ascii="Times New Roman"/>
          <w:b w:val="false"/>
          <w:i w:val="false"/>
          <w:color w:val="000000"/>
          <w:sz w:val="28"/>
        </w:rPr>
        <w:t>
      тегі, аты, әкесінің аты (ол болған жағдайда)</w:t>
      </w:r>
    </w:p>
    <w:bookmarkEnd w:id="832"/>
    <w:bookmarkStart w:name="z996" w:id="833"/>
    <w:p>
      <w:pPr>
        <w:spacing w:after="0"/>
        <w:ind w:left="0"/>
        <w:jc w:val="both"/>
      </w:pPr>
      <w:r>
        <w:rPr>
          <w:rFonts w:ascii="Times New Roman"/>
          <w:b w:val="false"/>
          <w:i w:val="false"/>
          <w:color w:val="000000"/>
          <w:sz w:val="28"/>
        </w:rPr>
        <w:t>
      Басшы немесе оның міндетін атқарушы тұлға</w:t>
      </w:r>
    </w:p>
    <w:bookmarkEnd w:id="833"/>
    <w:bookmarkStart w:name="z997" w:id="834"/>
    <w:p>
      <w:pPr>
        <w:spacing w:after="0"/>
        <w:ind w:left="0"/>
        <w:jc w:val="both"/>
      </w:pPr>
      <w:r>
        <w:rPr>
          <w:rFonts w:ascii="Times New Roman"/>
          <w:b w:val="false"/>
          <w:i w:val="false"/>
          <w:color w:val="000000"/>
          <w:sz w:val="28"/>
        </w:rPr>
        <w:t>
      ________________________________________ қолы _______</w:t>
      </w:r>
    </w:p>
    <w:bookmarkEnd w:id="834"/>
    <w:bookmarkStart w:name="z998" w:id="835"/>
    <w:p>
      <w:pPr>
        <w:spacing w:after="0"/>
        <w:ind w:left="0"/>
        <w:jc w:val="both"/>
      </w:pPr>
      <w:r>
        <w:rPr>
          <w:rFonts w:ascii="Times New Roman"/>
          <w:b w:val="false"/>
          <w:i w:val="false"/>
          <w:color w:val="000000"/>
          <w:sz w:val="28"/>
        </w:rPr>
        <w:t xml:space="preserve">
      тегі, аты, әкесінің аты (ол болған жағдайда) </w:t>
      </w:r>
    </w:p>
    <w:bookmarkEnd w:id="835"/>
    <w:bookmarkStart w:name="z999" w:id="836"/>
    <w:p>
      <w:pPr>
        <w:spacing w:after="0"/>
        <w:ind w:left="0"/>
        <w:jc w:val="both"/>
      </w:pPr>
      <w:r>
        <w:rPr>
          <w:rFonts w:ascii="Times New Roman"/>
          <w:b w:val="false"/>
          <w:i w:val="false"/>
          <w:color w:val="000000"/>
          <w:sz w:val="28"/>
        </w:rPr>
        <w:t>
      Мөр орны (ол болған жағдайда) (жеке кәсіпкерлік субъектілері болып табылатын</w:t>
      </w:r>
    </w:p>
    <w:bookmarkEnd w:id="836"/>
    <w:bookmarkStart w:name="z1000" w:id="837"/>
    <w:p>
      <w:pPr>
        <w:spacing w:after="0"/>
        <w:ind w:left="0"/>
        <w:jc w:val="both"/>
      </w:pPr>
      <w:r>
        <w:rPr>
          <w:rFonts w:ascii="Times New Roman"/>
          <w:b w:val="false"/>
          <w:i w:val="false"/>
          <w:color w:val="000000"/>
          <w:sz w:val="28"/>
        </w:rPr>
        <w:t>
      тұлғаларды қоспағанда)</w:t>
      </w:r>
    </w:p>
    <w:bookmarkEnd w:id="8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 негізде жинауға арналған "Астананың, облыстың, республикалық маңызы бар қаланың жергілікті атқарушы органдарының шығындардың болжамды көлемін айқындау кезінде ескерілмейтін имидждік және өкілдік шығыстары (шығыстардың экономикалық сыныптамасы бойынша жиынтық нысан)"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003" w:id="838"/>
    <w:p>
      <w:pPr>
        <w:spacing w:after="0"/>
        <w:ind w:left="0"/>
        <w:jc w:val="left"/>
      </w:pPr>
      <w:r>
        <w:rPr>
          <w:rFonts w:ascii="Times New Roman"/>
          <w:b/>
          <w:i w:val="false"/>
          <w:color w:val="000000"/>
        </w:rPr>
        <w:t xml:space="preserve"> Әкімшілік деректерді өтеусіз негізде жинауға арналған "Астананың, облыстың, республикалық маңызы бар қаланың жергілікті атқарушы органдарының шығындардың болжамды көлемін айқындау кезінде ескерілмейтін имидждік және өкілдік шығыстары (шығыстардың экономикалық сыныптамасы бойынша жиынтық нысан)" нысанын толтыру бойынша түсіндірме (33-ЖСТЖҚ, жалпы сипаттағы трансферттер көлемін қалыптастыру жылында)</w:t>
      </w:r>
    </w:p>
    <w:bookmarkEnd w:id="838"/>
    <w:bookmarkStart w:name="z1004" w:id="839"/>
    <w:p>
      <w:pPr>
        <w:spacing w:after="0"/>
        <w:ind w:left="0"/>
        <w:jc w:val="left"/>
      </w:pPr>
      <w:r>
        <w:rPr>
          <w:rFonts w:ascii="Times New Roman"/>
          <w:b/>
          <w:i w:val="false"/>
          <w:color w:val="000000"/>
        </w:rPr>
        <w:t xml:space="preserve"> 1-тарау. Жалпы ережелер</w:t>
      </w:r>
    </w:p>
    <w:bookmarkEnd w:id="839"/>
    <w:bookmarkStart w:name="z1005" w:id="840"/>
    <w:p>
      <w:pPr>
        <w:spacing w:after="0"/>
        <w:ind w:left="0"/>
        <w:jc w:val="both"/>
      </w:pPr>
      <w:r>
        <w:rPr>
          <w:rFonts w:ascii="Times New Roman"/>
          <w:b w:val="false"/>
          <w:i w:val="false"/>
          <w:color w:val="000000"/>
          <w:sz w:val="28"/>
        </w:rPr>
        <w:t xml:space="preserve">
      1. Осы түсіндірме әкімшілік деректерді өтеусіз негізде жинауға арналған "Астананың, облыстың, республикалық маңызы бар қаланың жергілікті атқарушы органдарының шығындардың болжамды көлемін айқындау кезінде ескерілмейтін имидждік және өкілдік шығыстары (шығыстардың экономикалық сыныптамасы бойынша жиынтық нысан)" нысанын (бұдан әрі – Нысан) толтыру бойынша бірыңғай талаптарды айқындайды. </w:t>
      </w:r>
    </w:p>
    <w:bookmarkEnd w:id="840"/>
    <w:bookmarkStart w:name="z1006" w:id="841"/>
    <w:p>
      <w:pPr>
        <w:spacing w:after="0"/>
        <w:ind w:left="0"/>
        <w:jc w:val="both"/>
      </w:pPr>
      <w:r>
        <w:rPr>
          <w:rFonts w:ascii="Times New Roman"/>
          <w:b w:val="false"/>
          <w:i w:val="false"/>
          <w:color w:val="000000"/>
          <w:sz w:val="28"/>
        </w:rPr>
        <w:t>
      2. Нысанға тегі мен аты-жөні көрсетіле отырып, астананың, облыстың, республикалық маңызы бар қаланың мемлекеттік жоспарлау жөніндегі жергілікті уәкілетті органының басшысы қол қояды.</w:t>
      </w:r>
    </w:p>
    <w:bookmarkEnd w:id="841"/>
    <w:bookmarkStart w:name="z1007" w:id="842"/>
    <w:p>
      <w:pPr>
        <w:spacing w:after="0"/>
        <w:ind w:left="0"/>
        <w:jc w:val="both"/>
      </w:pPr>
      <w:r>
        <w:rPr>
          <w:rFonts w:ascii="Times New Roman"/>
          <w:b w:val="false"/>
          <w:i w:val="false"/>
          <w:color w:val="000000"/>
          <w:sz w:val="28"/>
        </w:rPr>
        <w:t>
      3. Нысан мемлекеттік және орыс тілдерінде толтырылады.</w:t>
      </w:r>
    </w:p>
    <w:bookmarkEnd w:id="842"/>
    <w:bookmarkStart w:name="z1008" w:id="843"/>
    <w:p>
      <w:pPr>
        <w:spacing w:after="0"/>
        <w:ind w:left="0"/>
        <w:jc w:val="left"/>
      </w:pPr>
      <w:r>
        <w:rPr>
          <w:rFonts w:ascii="Times New Roman"/>
          <w:b/>
          <w:i w:val="false"/>
          <w:color w:val="000000"/>
        </w:rPr>
        <w:t xml:space="preserve"> 2-тарау. Нысанды толтыру бойынша түсіндірме</w:t>
      </w:r>
    </w:p>
    <w:bookmarkEnd w:id="843"/>
    <w:bookmarkStart w:name="z1009" w:id="844"/>
    <w:p>
      <w:pPr>
        <w:spacing w:after="0"/>
        <w:ind w:left="0"/>
        <w:jc w:val="both"/>
      </w:pPr>
      <w:r>
        <w:rPr>
          <w:rFonts w:ascii="Times New Roman"/>
          <w:b w:val="false"/>
          <w:i w:val="false"/>
          <w:color w:val="000000"/>
          <w:sz w:val="28"/>
        </w:rPr>
        <w:t>
      4. 1-бағанда Шығыстардың экономикалық сыныптамасының ерекшелігі көрсетіледі.</w:t>
      </w:r>
    </w:p>
    <w:bookmarkEnd w:id="844"/>
    <w:bookmarkStart w:name="z1010" w:id="845"/>
    <w:p>
      <w:pPr>
        <w:spacing w:after="0"/>
        <w:ind w:left="0"/>
        <w:jc w:val="both"/>
      </w:pPr>
      <w:r>
        <w:rPr>
          <w:rFonts w:ascii="Times New Roman"/>
          <w:b w:val="false"/>
          <w:i w:val="false"/>
          <w:color w:val="000000"/>
          <w:sz w:val="28"/>
        </w:rPr>
        <w:t>
      5. 2-бағанда атауы көрсетіледі.</w:t>
      </w:r>
    </w:p>
    <w:bookmarkEnd w:id="845"/>
    <w:bookmarkStart w:name="z1011" w:id="846"/>
    <w:p>
      <w:pPr>
        <w:spacing w:after="0"/>
        <w:ind w:left="0"/>
        <w:jc w:val="both"/>
      </w:pPr>
      <w:r>
        <w:rPr>
          <w:rFonts w:ascii="Times New Roman"/>
          <w:b w:val="false"/>
          <w:i w:val="false"/>
          <w:color w:val="000000"/>
          <w:sz w:val="28"/>
        </w:rPr>
        <w:t>
      6. 3-бағанда шығындардың тізбесі көрсетіледі.</w:t>
      </w:r>
    </w:p>
    <w:bookmarkEnd w:id="846"/>
    <w:bookmarkStart w:name="z1012" w:id="847"/>
    <w:p>
      <w:pPr>
        <w:spacing w:after="0"/>
        <w:ind w:left="0"/>
        <w:jc w:val="both"/>
      </w:pPr>
      <w:r>
        <w:rPr>
          <w:rFonts w:ascii="Times New Roman"/>
          <w:b w:val="false"/>
          <w:i w:val="false"/>
          <w:color w:val="000000"/>
          <w:sz w:val="28"/>
        </w:rPr>
        <w:t>
      7. 4-бағанда жоспарлы кезеңнің алдындағы жылға бекітілген жоспар көрсетіледі.</w:t>
      </w:r>
    </w:p>
    <w:bookmarkEnd w:id="8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және жергілікті</w:t>
            </w:r>
            <w:r>
              <w:br/>
            </w:r>
            <w:r>
              <w:rPr>
                <w:rFonts w:ascii="Times New Roman"/>
                <w:b w:val="false"/>
                <w:i w:val="false"/>
                <w:color w:val="000000"/>
                <w:sz w:val="20"/>
              </w:rPr>
              <w:t>атқарушы органдардың, басқа да</w:t>
            </w:r>
            <w:r>
              <w:br/>
            </w:r>
            <w:r>
              <w:rPr>
                <w:rFonts w:ascii="Times New Roman"/>
                <w:b w:val="false"/>
                <w:i w:val="false"/>
                <w:color w:val="000000"/>
                <w:sz w:val="20"/>
              </w:rPr>
              <w:t>ұйымдардың өзара іс-қимыл</w:t>
            </w:r>
            <w:r>
              <w:br/>
            </w:r>
            <w:r>
              <w:rPr>
                <w:rFonts w:ascii="Times New Roman"/>
                <w:b w:val="false"/>
                <w:i w:val="false"/>
                <w:color w:val="000000"/>
                <w:sz w:val="20"/>
              </w:rPr>
              <w:t>тәртібін, тиісті саланың (аяның)</w:t>
            </w:r>
            <w:r>
              <w:br/>
            </w:r>
            <w:r>
              <w:rPr>
                <w:rFonts w:ascii="Times New Roman"/>
                <w:b w:val="false"/>
                <w:i w:val="false"/>
                <w:color w:val="000000"/>
                <w:sz w:val="20"/>
              </w:rPr>
              <w:t>орталық уәкілетті органдарының</w:t>
            </w:r>
            <w:r>
              <w:br/>
            </w:r>
            <w:r>
              <w:rPr>
                <w:rFonts w:ascii="Times New Roman"/>
                <w:b w:val="false"/>
                <w:i w:val="false"/>
                <w:color w:val="000000"/>
                <w:sz w:val="20"/>
              </w:rPr>
              <w:t>және жергілікті атқарушы</w:t>
            </w:r>
            <w:r>
              <w:br/>
            </w:r>
            <w:r>
              <w:rPr>
                <w:rFonts w:ascii="Times New Roman"/>
                <w:b w:val="false"/>
                <w:i w:val="false"/>
                <w:color w:val="000000"/>
                <w:sz w:val="20"/>
              </w:rPr>
              <w:t>органдардың жалпы сипаттағы</w:t>
            </w:r>
            <w:r>
              <w:br/>
            </w:r>
            <w:r>
              <w:rPr>
                <w:rFonts w:ascii="Times New Roman"/>
                <w:b w:val="false"/>
                <w:i w:val="false"/>
                <w:color w:val="000000"/>
                <w:sz w:val="20"/>
              </w:rPr>
              <w:t>трансферттерді есептеу үшін</w:t>
            </w:r>
            <w:r>
              <w:br/>
            </w:r>
            <w:r>
              <w:rPr>
                <w:rFonts w:ascii="Times New Roman"/>
                <w:b w:val="false"/>
                <w:i w:val="false"/>
                <w:color w:val="000000"/>
                <w:sz w:val="20"/>
              </w:rPr>
              <w:t>қажетті нысандарды,</w:t>
            </w:r>
            <w:r>
              <w:br/>
            </w:r>
            <w:r>
              <w:rPr>
                <w:rFonts w:ascii="Times New Roman"/>
                <w:b w:val="false"/>
                <w:i w:val="false"/>
                <w:color w:val="000000"/>
                <w:sz w:val="20"/>
              </w:rPr>
              <w:t>көрсеткіштер тізбелерін ұсыну</w:t>
            </w:r>
            <w:r>
              <w:br/>
            </w:r>
            <w:r>
              <w:rPr>
                <w:rFonts w:ascii="Times New Roman"/>
                <w:b w:val="false"/>
                <w:i w:val="false"/>
                <w:color w:val="000000"/>
                <w:sz w:val="20"/>
              </w:rPr>
              <w:t>және келісу тәртібін және</w:t>
            </w:r>
            <w:r>
              <w:br/>
            </w:r>
            <w:r>
              <w:rPr>
                <w:rFonts w:ascii="Times New Roman"/>
                <w:b w:val="false"/>
                <w:i w:val="false"/>
                <w:color w:val="000000"/>
                <w:sz w:val="20"/>
              </w:rPr>
              <w:t>олардың пайдаланылуына</w:t>
            </w:r>
            <w:r>
              <w:br/>
            </w:r>
            <w:r>
              <w:rPr>
                <w:rFonts w:ascii="Times New Roman"/>
                <w:b w:val="false"/>
                <w:i w:val="false"/>
                <w:color w:val="000000"/>
                <w:sz w:val="20"/>
              </w:rPr>
              <w:t>мониторинг жүргізу тәртібін</w:t>
            </w:r>
            <w:r>
              <w:br/>
            </w:r>
            <w:r>
              <w:rPr>
                <w:rFonts w:ascii="Times New Roman"/>
                <w:b w:val="false"/>
                <w:i w:val="false"/>
                <w:color w:val="000000"/>
                <w:sz w:val="20"/>
              </w:rPr>
              <w:t>қамтитын жалпы сипаттағы</w:t>
            </w:r>
            <w:r>
              <w:br/>
            </w:r>
            <w:r>
              <w:rPr>
                <w:rFonts w:ascii="Times New Roman"/>
                <w:b w:val="false"/>
                <w:i w:val="false"/>
                <w:color w:val="000000"/>
                <w:sz w:val="20"/>
              </w:rPr>
              <w:t>трансферттерді жоспарлау</w:t>
            </w:r>
            <w:r>
              <w:br/>
            </w:r>
            <w:r>
              <w:rPr>
                <w:rFonts w:ascii="Times New Roman"/>
                <w:b w:val="false"/>
                <w:i w:val="false"/>
                <w:color w:val="000000"/>
                <w:sz w:val="20"/>
              </w:rPr>
              <w:t>қағидаларына 34-қосымша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bookmarkStart w:name="z1017" w:id="848"/>
    <w:p>
      <w:pPr>
        <w:spacing w:after="0"/>
        <w:ind w:left="0"/>
        <w:jc w:val="both"/>
      </w:pPr>
      <w:r>
        <w:rPr>
          <w:rFonts w:ascii="Times New Roman"/>
          <w:b w:val="false"/>
          <w:i w:val="false"/>
          <w:color w:val="000000"/>
          <w:sz w:val="28"/>
        </w:rPr>
        <w:t>
      Ұсынылады: орталық уәкілетті органға</w:t>
      </w:r>
    </w:p>
    <w:bookmarkEnd w:id="848"/>
    <w:bookmarkStart w:name="z1018" w:id="849"/>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bookmarkEnd w:id="849"/>
    <w:bookmarkStart w:name="z1019" w:id="850"/>
    <w:p>
      <w:pPr>
        <w:spacing w:after="0"/>
        <w:ind w:left="0"/>
        <w:jc w:val="both"/>
      </w:pPr>
      <w:r>
        <w:rPr>
          <w:rFonts w:ascii="Times New Roman"/>
          <w:b w:val="false"/>
          <w:i w:val="false"/>
          <w:color w:val="000000"/>
          <w:sz w:val="28"/>
        </w:rPr>
        <w:t>
      Әкімшілік нысанның атауы: Астананың, облыстың, республикалық маңызы бар қаланың жергілікті атқарушы органдарының шығындардың болжамды көлемін айқындау кезінде ескерілмейтін зерттеулер жүргізуге және консалтингтік көрсетілетін қызметтерге арналған шығыстары</w:t>
      </w:r>
    </w:p>
    <w:bookmarkEnd w:id="850"/>
    <w:bookmarkStart w:name="z1020" w:id="851"/>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34-ЖСТЖҚ</w:t>
      </w:r>
    </w:p>
    <w:bookmarkEnd w:id="851"/>
    <w:bookmarkStart w:name="z1021" w:id="852"/>
    <w:p>
      <w:pPr>
        <w:spacing w:after="0"/>
        <w:ind w:left="0"/>
        <w:jc w:val="both"/>
      </w:pPr>
      <w:r>
        <w:rPr>
          <w:rFonts w:ascii="Times New Roman"/>
          <w:b w:val="false"/>
          <w:i w:val="false"/>
          <w:color w:val="000000"/>
          <w:sz w:val="28"/>
        </w:rPr>
        <w:t>
      Кезеңділігі: жалпы сипаттағы трансферттер көлемін қалыптастыру жылында</w:t>
      </w:r>
    </w:p>
    <w:bookmarkEnd w:id="852"/>
    <w:bookmarkStart w:name="z1022" w:id="853"/>
    <w:p>
      <w:pPr>
        <w:spacing w:after="0"/>
        <w:ind w:left="0"/>
        <w:jc w:val="both"/>
      </w:pPr>
      <w:r>
        <w:rPr>
          <w:rFonts w:ascii="Times New Roman"/>
          <w:b w:val="false"/>
          <w:i w:val="false"/>
          <w:color w:val="000000"/>
          <w:sz w:val="28"/>
        </w:rPr>
        <w:t>
      Есепті кезең: 20__ жылғы ________ ай.</w:t>
      </w:r>
    </w:p>
    <w:bookmarkEnd w:id="853"/>
    <w:bookmarkStart w:name="z1023" w:id="854"/>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тұлғалар тобы: астананың, облыстың, республикалық маңызы бар қаланың жергілікті атқарушы органдары </w:t>
      </w:r>
    </w:p>
    <w:bookmarkEnd w:id="854"/>
    <w:bookmarkStart w:name="z1024" w:id="85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жалпы сипаттағы трансферттерді қалыптастыру жылында, жоспарланатын кезеңнің алдындағы жылдың 15 наурызынан кешіктірілмейді.</w:t>
      </w:r>
    </w:p>
    <w:bookmarkEnd w:id="855"/>
    <w:bookmarkStart w:name="z1025" w:id="856"/>
    <w:p>
      <w:pPr>
        <w:spacing w:after="0"/>
        <w:ind w:left="0"/>
        <w:jc w:val="both"/>
      </w:pPr>
      <w:r>
        <w:rPr>
          <w:rFonts w:ascii="Times New Roman"/>
          <w:b w:val="false"/>
          <w:i w:val="false"/>
          <w:color w:val="000000"/>
          <w:sz w:val="28"/>
        </w:rPr>
        <w:t>
      Жеке сәйкестендіру нөмірі/Бизнес-сәйкестендіру нөмірі</w:t>
      </w:r>
    </w:p>
    <w:bookmarkEnd w:id="856"/>
    <w:bookmarkStart w:name="z1026" w:id="857"/>
    <w:p>
      <w:pPr>
        <w:spacing w:after="0"/>
        <w:ind w:left="0"/>
        <w:jc w:val="both"/>
      </w:pPr>
      <w:r>
        <w:rPr>
          <w:rFonts w:ascii="Times New Roman"/>
          <w:b w:val="false"/>
          <w:i w:val="false"/>
          <w:color w:val="000000"/>
          <w:sz w:val="28"/>
        </w:rPr>
        <w:t xml:space="preserve">
      </w:t>
      </w:r>
    </w:p>
    <w:bookmarkEnd w:id="857"/>
    <w:p>
      <w:pPr>
        <w:spacing w:after="0"/>
        <w:ind w:left="0"/>
        <w:jc w:val="both"/>
      </w:pPr>
      <w:r>
        <w:drawing>
          <wp:inline distT="0" distB="0" distL="0" distR="0">
            <wp:extent cx="7581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5819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7" w:id="858"/>
    <w:p>
      <w:pPr>
        <w:spacing w:after="0"/>
        <w:ind w:left="0"/>
        <w:jc w:val="both"/>
      </w:pPr>
      <w:r>
        <w:rPr>
          <w:rFonts w:ascii="Times New Roman"/>
          <w:b w:val="false"/>
          <w:i w:val="false"/>
          <w:color w:val="000000"/>
          <w:sz w:val="28"/>
        </w:rPr>
        <w:t>
      Жинау әдісі – электрондық түрде.</w:t>
      </w:r>
    </w:p>
    <w:bookmarkEnd w:id="858"/>
    <w:bookmarkStart w:name="z1028" w:id="859"/>
    <w:p>
      <w:pPr>
        <w:spacing w:after="0"/>
        <w:ind w:left="0"/>
        <w:jc w:val="left"/>
      </w:pPr>
      <w:r>
        <w:rPr>
          <w:rFonts w:ascii="Times New Roman"/>
          <w:b/>
          <w:i w:val="false"/>
          <w:color w:val="000000"/>
        </w:rPr>
        <w:t xml:space="preserve"> Астананың, облыстың, республикалық маңызы бар қаланың жергілікті атқарушы органдарының шығындардың болжамды көлемін айқындау кезінде ескерілмейтін зерттеулер жүргізуге және консалтингтік көрсетілетін қызметтерге арналған шығыстары</w:t>
      </w:r>
    </w:p>
    <w:bookmarkEnd w:id="859"/>
    <w:bookmarkStart w:name="z1029" w:id="860"/>
    <w:p>
      <w:pPr>
        <w:spacing w:after="0"/>
        <w:ind w:left="0"/>
        <w:jc w:val="both"/>
      </w:pPr>
      <w:r>
        <w:rPr>
          <w:rFonts w:ascii="Times New Roman"/>
          <w:b w:val="false"/>
          <w:i w:val="false"/>
          <w:color w:val="000000"/>
          <w:sz w:val="28"/>
        </w:rPr>
        <w:t>
      Өлшем бірлігі: мың теңге</w:t>
      </w:r>
    </w:p>
    <w:bookmarkEnd w:id="8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кезеңнің алдындағы жылға бекітілген жоспар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әлеуметтанушылық зерттеу,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зерттеу,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Консалтингтік көрсетілетін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30" w:id="861"/>
    <w:p>
      <w:pPr>
        <w:spacing w:after="0"/>
        <w:ind w:left="0"/>
        <w:jc w:val="both"/>
      </w:pPr>
      <w:r>
        <w:rPr>
          <w:rFonts w:ascii="Times New Roman"/>
          <w:b w:val="false"/>
          <w:i w:val="false"/>
          <w:color w:val="000000"/>
          <w:sz w:val="28"/>
        </w:rPr>
        <w:t>
      Телефондар______________________________________________</w:t>
      </w:r>
    </w:p>
    <w:bookmarkEnd w:id="861"/>
    <w:bookmarkStart w:name="z1031" w:id="862"/>
    <w:p>
      <w:pPr>
        <w:spacing w:after="0"/>
        <w:ind w:left="0"/>
        <w:jc w:val="both"/>
      </w:pPr>
      <w:r>
        <w:rPr>
          <w:rFonts w:ascii="Times New Roman"/>
          <w:b w:val="false"/>
          <w:i w:val="false"/>
          <w:color w:val="000000"/>
          <w:sz w:val="28"/>
        </w:rPr>
        <w:t>
      Электрондық пошта мекенжайы________________________________</w:t>
      </w:r>
    </w:p>
    <w:bookmarkEnd w:id="862"/>
    <w:bookmarkStart w:name="z1032" w:id="863"/>
    <w:p>
      <w:pPr>
        <w:spacing w:after="0"/>
        <w:ind w:left="0"/>
        <w:jc w:val="both"/>
      </w:pPr>
      <w:r>
        <w:rPr>
          <w:rFonts w:ascii="Times New Roman"/>
          <w:b w:val="false"/>
          <w:i w:val="false"/>
          <w:color w:val="000000"/>
          <w:sz w:val="28"/>
        </w:rPr>
        <w:t>
      Орындаушы ___________________________ қолы ________</w:t>
      </w:r>
    </w:p>
    <w:bookmarkEnd w:id="863"/>
    <w:bookmarkStart w:name="z1033" w:id="864"/>
    <w:p>
      <w:pPr>
        <w:spacing w:after="0"/>
        <w:ind w:left="0"/>
        <w:jc w:val="both"/>
      </w:pPr>
      <w:r>
        <w:rPr>
          <w:rFonts w:ascii="Times New Roman"/>
          <w:b w:val="false"/>
          <w:i w:val="false"/>
          <w:color w:val="000000"/>
          <w:sz w:val="28"/>
        </w:rPr>
        <w:t>
      тегі, аты, әкесінің аты (ол болған жағдайда)</w:t>
      </w:r>
    </w:p>
    <w:bookmarkEnd w:id="864"/>
    <w:bookmarkStart w:name="z1034" w:id="865"/>
    <w:p>
      <w:pPr>
        <w:spacing w:after="0"/>
        <w:ind w:left="0"/>
        <w:jc w:val="both"/>
      </w:pPr>
      <w:r>
        <w:rPr>
          <w:rFonts w:ascii="Times New Roman"/>
          <w:b w:val="false"/>
          <w:i w:val="false"/>
          <w:color w:val="000000"/>
          <w:sz w:val="28"/>
        </w:rPr>
        <w:t>
      Басшы немесе оның міндетін атқарушы тұлға</w:t>
      </w:r>
    </w:p>
    <w:bookmarkEnd w:id="865"/>
    <w:bookmarkStart w:name="z1035" w:id="866"/>
    <w:p>
      <w:pPr>
        <w:spacing w:after="0"/>
        <w:ind w:left="0"/>
        <w:jc w:val="both"/>
      </w:pPr>
      <w:r>
        <w:rPr>
          <w:rFonts w:ascii="Times New Roman"/>
          <w:b w:val="false"/>
          <w:i w:val="false"/>
          <w:color w:val="000000"/>
          <w:sz w:val="28"/>
        </w:rPr>
        <w:t>
      ________________________________________ қолы _______</w:t>
      </w:r>
    </w:p>
    <w:bookmarkEnd w:id="866"/>
    <w:bookmarkStart w:name="z1036" w:id="867"/>
    <w:p>
      <w:pPr>
        <w:spacing w:after="0"/>
        <w:ind w:left="0"/>
        <w:jc w:val="both"/>
      </w:pPr>
      <w:r>
        <w:rPr>
          <w:rFonts w:ascii="Times New Roman"/>
          <w:b w:val="false"/>
          <w:i w:val="false"/>
          <w:color w:val="000000"/>
          <w:sz w:val="28"/>
        </w:rPr>
        <w:t xml:space="preserve">
      тегі, аты, әкесінің аты (ол болған жағдайда) </w:t>
      </w:r>
    </w:p>
    <w:bookmarkEnd w:id="867"/>
    <w:bookmarkStart w:name="z1037" w:id="868"/>
    <w:p>
      <w:pPr>
        <w:spacing w:after="0"/>
        <w:ind w:left="0"/>
        <w:jc w:val="both"/>
      </w:pPr>
      <w:r>
        <w:rPr>
          <w:rFonts w:ascii="Times New Roman"/>
          <w:b w:val="false"/>
          <w:i w:val="false"/>
          <w:color w:val="000000"/>
          <w:sz w:val="28"/>
        </w:rPr>
        <w:t>
      Мөр орны (ол болған жағдайда) (жеке кәсіпкерлік субъектілері болып табылатын</w:t>
      </w:r>
    </w:p>
    <w:bookmarkEnd w:id="868"/>
    <w:bookmarkStart w:name="z1038" w:id="869"/>
    <w:p>
      <w:pPr>
        <w:spacing w:after="0"/>
        <w:ind w:left="0"/>
        <w:jc w:val="both"/>
      </w:pPr>
      <w:r>
        <w:rPr>
          <w:rFonts w:ascii="Times New Roman"/>
          <w:b w:val="false"/>
          <w:i w:val="false"/>
          <w:color w:val="000000"/>
          <w:sz w:val="28"/>
        </w:rPr>
        <w:t>
      тұлғаларды қоспағанда)</w:t>
      </w:r>
    </w:p>
    <w:bookmarkEnd w:id="8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 негізде жинауға арналған "Астананың, облыстың, республикалық маңызы бар қаланың жергілікті атқарушы органдарының шығындардың болжамды көлемін айқындау кезінде ескерілмейтін зерттеулер жүргізуге және консалтингтік көрсетілетін қызметтерге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шығыстары"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042" w:id="870"/>
    <w:p>
      <w:pPr>
        <w:spacing w:after="0"/>
        <w:ind w:left="0"/>
        <w:jc w:val="left"/>
      </w:pPr>
      <w:r>
        <w:rPr>
          <w:rFonts w:ascii="Times New Roman"/>
          <w:b/>
          <w:i w:val="false"/>
          <w:color w:val="000000"/>
        </w:rPr>
        <w:t xml:space="preserve"> Әкімшілік деректерді өтеусіз негізде жинауға арналған "Астананың, облыстың, республикалық маңызы бар қаланың жергілікті атқарушы органдарының шығындардың болжамды көлемін айқындау кезінде ескерілмейтін зерттеулер жүргізуге және консалтингтік көрсетілетін қызметтерге арналған шығыстары" нысанын толтыру бойынша түсіндірме (34-ЖСТЖҚ, жалпы сипаттағы трансферттер көлемін қалыптастыру жылында)</w:t>
      </w:r>
    </w:p>
    <w:bookmarkEnd w:id="870"/>
    <w:bookmarkStart w:name="z1043" w:id="871"/>
    <w:p>
      <w:pPr>
        <w:spacing w:after="0"/>
        <w:ind w:left="0"/>
        <w:jc w:val="left"/>
      </w:pPr>
      <w:r>
        <w:rPr>
          <w:rFonts w:ascii="Times New Roman"/>
          <w:b/>
          <w:i w:val="false"/>
          <w:color w:val="000000"/>
        </w:rPr>
        <w:t xml:space="preserve"> 1-тарау. Жалпы ережелер</w:t>
      </w:r>
    </w:p>
    <w:bookmarkEnd w:id="871"/>
    <w:bookmarkStart w:name="z1044" w:id="872"/>
    <w:p>
      <w:pPr>
        <w:spacing w:after="0"/>
        <w:ind w:left="0"/>
        <w:jc w:val="both"/>
      </w:pPr>
      <w:r>
        <w:rPr>
          <w:rFonts w:ascii="Times New Roman"/>
          <w:b w:val="false"/>
          <w:i w:val="false"/>
          <w:color w:val="000000"/>
          <w:sz w:val="28"/>
        </w:rPr>
        <w:t xml:space="preserve">
      1. Осы түсіндірме әкімшілік деректерді өтеусіз негізде жинауға арналған "Астананың, облыстың, республикалық маңызы бар қаланың жергілікті атқарушы органдарының шығындардың болжамды көлемін айқындау кезінде ескерілмейтін зерттеулер жүргізуге және консалтингтік көрсетілетін қызметтерге арналған шығыстары" нысанын (бұдан әрі – Нысан) толтыру бойынша бірыңғай талаптарды айқындайды. </w:t>
      </w:r>
    </w:p>
    <w:bookmarkEnd w:id="872"/>
    <w:bookmarkStart w:name="z1045" w:id="873"/>
    <w:p>
      <w:pPr>
        <w:spacing w:after="0"/>
        <w:ind w:left="0"/>
        <w:jc w:val="both"/>
      </w:pPr>
      <w:r>
        <w:rPr>
          <w:rFonts w:ascii="Times New Roman"/>
          <w:b w:val="false"/>
          <w:i w:val="false"/>
          <w:color w:val="000000"/>
          <w:sz w:val="28"/>
        </w:rPr>
        <w:t>
      2. Нысанға тегі мен аты-жөні көрсетіле отырып, астананың, облыстың, республикалық маңызы бар қаланың мемлекеттік жоспарлау жөніндегі жергілікті уәкілетті органының басшысы қол қояды.</w:t>
      </w:r>
    </w:p>
    <w:bookmarkEnd w:id="873"/>
    <w:bookmarkStart w:name="z1046" w:id="874"/>
    <w:p>
      <w:pPr>
        <w:spacing w:after="0"/>
        <w:ind w:left="0"/>
        <w:jc w:val="both"/>
      </w:pPr>
      <w:r>
        <w:rPr>
          <w:rFonts w:ascii="Times New Roman"/>
          <w:b w:val="false"/>
          <w:i w:val="false"/>
          <w:color w:val="000000"/>
          <w:sz w:val="28"/>
        </w:rPr>
        <w:t>
      3. Нысан мемлекеттік және орыс тілдерінде толтырылады.</w:t>
      </w:r>
    </w:p>
    <w:bookmarkEnd w:id="874"/>
    <w:bookmarkStart w:name="z1047" w:id="875"/>
    <w:p>
      <w:pPr>
        <w:spacing w:after="0"/>
        <w:ind w:left="0"/>
        <w:jc w:val="left"/>
      </w:pPr>
      <w:r>
        <w:rPr>
          <w:rFonts w:ascii="Times New Roman"/>
          <w:b/>
          <w:i w:val="false"/>
          <w:color w:val="000000"/>
        </w:rPr>
        <w:t xml:space="preserve"> 2-тарау. Нысанды толтыру бойынша түсіндірме</w:t>
      </w:r>
    </w:p>
    <w:bookmarkEnd w:id="875"/>
    <w:bookmarkStart w:name="z1048" w:id="876"/>
    <w:p>
      <w:pPr>
        <w:spacing w:after="0"/>
        <w:ind w:left="0"/>
        <w:jc w:val="both"/>
      </w:pPr>
      <w:r>
        <w:rPr>
          <w:rFonts w:ascii="Times New Roman"/>
          <w:b w:val="false"/>
          <w:i w:val="false"/>
          <w:color w:val="000000"/>
          <w:sz w:val="28"/>
        </w:rPr>
        <w:t>
      4. 1-бағанда нөмірлері бойынша атауы (әлеуметтанулық зерттеу, оның ішінде талдамалық зерттеу, оның ішінде консалтингтік көрсетілетін қызметтер) көрсетіледі.</w:t>
      </w:r>
    </w:p>
    <w:bookmarkEnd w:id="876"/>
    <w:bookmarkStart w:name="z1049" w:id="877"/>
    <w:p>
      <w:pPr>
        <w:spacing w:after="0"/>
        <w:ind w:left="0"/>
        <w:jc w:val="both"/>
      </w:pPr>
      <w:r>
        <w:rPr>
          <w:rFonts w:ascii="Times New Roman"/>
          <w:b w:val="false"/>
          <w:i w:val="false"/>
          <w:color w:val="000000"/>
          <w:sz w:val="28"/>
        </w:rPr>
        <w:t>
      5. 2-бағанда жоспарлы кезеңнің алдындағы жылға бекітілген жоспар көрсетіледі.</w:t>
      </w:r>
    </w:p>
    <w:bookmarkEnd w:id="8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және жергілікті</w:t>
            </w:r>
            <w:r>
              <w:br/>
            </w:r>
            <w:r>
              <w:rPr>
                <w:rFonts w:ascii="Times New Roman"/>
                <w:b w:val="false"/>
                <w:i w:val="false"/>
                <w:color w:val="000000"/>
                <w:sz w:val="20"/>
              </w:rPr>
              <w:t>атқарушы органдардың, басқа да</w:t>
            </w:r>
            <w:r>
              <w:br/>
            </w:r>
            <w:r>
              <w:rPr>
                <w:rFonts w:ascii="Times New Roman"/>
                <w:b w:val="false"/>
                <w:i w:val="false"/>
                <w:color w:val="000000"/>
                <w:sz w:val="20"/>
              </w:rPr>
              <w:t>ұйымдардың өзара іс-қимыл</w:t>
            </w:r>
            <w:r>
              <w:br/>
            </w:r>
            <w:r>
              <w:rPr>
                <w:rFonts w:ascii="Times New Roman"/>
                <w:b w:val="false"/>
                <w:i w:val="false"/>
                <w:color w:val="000000"/>
                <w:sz w:val="20"/>
              </w:rPr>
              <w:t>тәртібін, тиісті саланың (аяның)</w:t>
            </w:r>
            <w:r>
              <w:br/>
            </w:r>
            <w:r>
              <w:rPr>
                <w:rFonts w:ascii="Times New Roman"/>
                <w:b w:val="false"/>
                <w:i w:val="false"/>
                <w:color w:val="000000"/>
                <w:sz w:val="20"/>
              </w:rPr>
              <w:t>орталық уәкілетті органдарының</w:t>
            </w:r>
            <w:r>
              <w:br/>
            </w:r>
            <w:r>
              <w:rPr>
                <w:rFonts w:ascii="Times New Roman"/>
                <w:b w:val="false"/>
                <w:i w:val="false"/>
                <w:color w:val="000000"/>
                <w:sz w:val="20"/>
              </w:rPr>
              <w:t>және жергілікті атқарушы</w:t>
            </w:r>
            <w:r>
              <w:br/>
            </w:r>
            <w:r>
              <w:rPr>
                <w:rFonts w:ascii="Times New Roman"/>
                <w:b w:val="false"/>
                <w:i w:val="false"/>
                <w:color w:val="000000"/>
                <w:sz w:val="20"/>
              </w:rPr>
              <w:t>органдардың жалпы сипаттағы</w:t>
            </w:r>
            <w:r>
              <w:br/>
            </w:r>
            <w:r>
              <w:rPr>
                <w:rFonts w:ascii="Times New Roman"/>
                <w:b w:val="false"/>
                <w:i w:val="false"/>
                <w:color w:val="000000"/>
                <w:sz w:val="20"/>
              </w:rPr>
              <w:t>трансферттерді есептеу үшін</w:t>
            </w:r>
            <w:r>
              <w:br/>
            </w:r>
            <w:r>
              <w:rPr>
                <w:rFonts w:ascii="Times New Roman"/>
                <w:b w:val="false"/>
                <w:i w:val="false"/>
                <w:color w:val="000000"/>
                <w:sz w:val="20"/>
              </w:rPr>
              <w:t>қажетті нысандарды,</w:t>
            </w:r>
            <w:r>
              <w:br/>
            </w:r>
            <w:r>
              <w:rPr>
                <w:rFonts w:ascii="Times New Roman"/>
                <w:b w:val="false"/>
                <w:i w:val="false"/>
                <w:color w:val="000000"/>
                <w:sz w:val="20"/>
              </w:rPr>
              <w:t>көрсеткіштер тізбелерін ұсыну</w:t>
            </w:r>
            <w:r>
              <w:br/>
            </w:r>
            <w:r>
              <w:rPr>
                <w:rFonts w:ascii="Times New Roman"/>
                <w:b w:val="false"/>
                <w:i w:val="false"/>
                <w:color w:val="000000"/>
                <w:sz w:val="20"/>
              </w:rPr>
              <w:t>және келісу тәртібін және</w:t>
            </w:r>
            <w:r>
              <w:br/>
            </w:r>
            <w:r>
              <w:rPr>
                <w:rFonts w:ascii="Times New Roman"/>
                <w:b w:val="false"/>
                <w:i w:val="false"/>
                <w:color w:val="000000"/>
                <w:sz w:val="20"/>
              </w:rPr>
              <w:t>олардың пайдаланылуына</w:t>
            </w:r>
            <w:r>
              <w:br/>
            </w:r>
            <w:r>
              <w:rPr>
                <w:rFonts w:ascii="Times New Roman"/>
                <w:b w:val="false"/>
                <w:i w:val="false"/>
                <w:color w:val="000000"/>
                <w:sz w:val="20"/>
              </w:rPr>
              <w:t>мониторинг жүргізу тәртібін</w:t>
            </w:r>
            <w:r>
              <w:br/>
            </w:r>
            <w:r>
              <w:rPr>
                <w:rFonts w:ascii="Times New Roman"/>
                <w:b w:val="false"/>
                <w:i w:val="false"/>
                <w:color w:val="000000"/>
                <w:sz w:val="20"/>
              </w:rPr>
              <w:t>қамтитын жалпы сипаттағы</w:t>
            </w:r>
            <w:r>
              <w:br/>
            </w:r>
            <w:r>
              <w:rPr>
                <w:rFonts w:ascii="Times New Roman"/>
                <w:b w:val="false"/>
                <w:i w:val="false"/>
                <w:color w:val="000000"/>
                <w:sz w:val="20"/>
              </w:rPr>
              <w:t>трансферттерді жоспарлау</w:t>
            </w:r>
            <w:r>
              <w:br/>
            </w:r>
            <w:r>
              <w:rPr>
                <w:rFonts w:ascii="Times New Roman"/>
                <w:b w:val="false"/>
                <w:i w:val="false"/>
                <w:color w:val="000000"/>
                <w:sz w:val="20"/>
              </w:rPr>
              <w:t>қағидаларына 35-қосымша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bookmarkStart w:name="z1054" w:id="878"/>
    <w:p>
      <w:pPr>
        <w:spacing w:after="0"/>
        <w:ind w:left="0"/>
        <w:jc w:val="both"/>
      </w:pPr>
      <w:r>
        <w:rPr>
          <w:rFonts w:ascii="Times New Roman"/>
          <w:b w:val="false"/>
          <w:i w:val="false"/>
          <w:color w:val="000000"/>
          <w:sz w:val="28"/>
        </w:rPr>
        <w:t>
      Ұсынылады: орталық уәкілетті органға</w:t>
      </w:r>
    </w:p>
    <w:bookmarkEnd w:id="878"/>
    <w:bookmarkStart w:name="z1055" w:id="879"/>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bookmarkEnd w:id="879"/>
    <w:bookmarkStart w:name="z1056" w:id="880"/>
    <w:p>
      <w:pPr>
        <w:spacing w:after="0"/>
        <w:ind w:left="0"/>
        <w:jc w:val="both"/>
      </w:pPr>
      <w:r>
        <w:rPr>
          <w:rFonts w:ascii="Times New Roman"/>
          <w:b w:val="false"/>
          <w:i w:val="false"/>
          <w:color w:val="000000"/>
          <w:sz w:val="28"/>
        </w:rPr>
        <w:t>
      Әкімшілік нысанның атауы: Астананың, облыстың, республикалық маңызы бар қаланың жергілікті атқарушы органдарының шығындардың болжамды көлемін айқындау кезінде ескерілмейтін зерттеулер жүргізуге және консалтингтік көрсетілетін қызметтерге арналған шығыстары (шығыстардың экономикалық сыныптамасы бойынша жиынтық нысан)</w:t>
      </w:r>
    </w:p>
    <w:bookmarkEnd w:id="880"/>
    <w:bookmarkStart w:name="z1057" w:id="881"/>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35-ЖСТЖҚ</w:t>
      </w:r>
    </w:p>
    <w:bookmarkEnd w:id="881"/>
    <w:bookmarkStart w:name="z1058" w:id="882"/>
    <w:p>
      <w:pPr>
        <w:spacing w:after="0"/>
        <w:ind w:left="0"/>
        <w:jc w:val="both"/>
      </w:pPr>
      <w:r>
        <w:rPr>
          <w:rFonts w:ascii="Times New Roman"/>
          <w:b w:val="false"/>
          <w:i w:val="false"/>
          <w:color w:val="000000"/>
          <w:sz w:val="28"/>
        </w:rPr>
        <w:t>
      Кезеңділігі: жалпы сипаттағы трансферттер көлемін қалыптастыру жылында</w:t>
      </w:r>
    </w:p>
    <w:bookmarkEnd w:id="882"/>
    <w:bookmarkStart w:name="z1059" w:id="883"/>
    <w:p>
      <w:pPr>
        <w:spacing w:after="0"/>
        <w:ind w:left="0"/>
        <w:jc w:val="both"/>
      </w:pPr>
      <w:r>
        <w:rPr>
          <w:rFonts w:ascii="Times New Roman"/>
          <w:b w:val="false"/>
          <w:i w:val="false"/>
          <w:color w:val="000000"/>
          <w:sz w:val="28"/>
        </w:rPr>
        <w:t>
      Есепті кезең: 20__ жылғы ________ ай.</w:t>
      </w:r>
    </w:p>
    <w:bookmarkEnd w:id="883"/>
    <w:bookmarkStart w:name="z1060" w:id="884"/>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тұлғалар тобы: Астананың, облыстың, республикалық маңызы бар қаланың жергілікті атқарушы органыдары </w:t>
      </w:r>
    </w:p>
    <w:bookmarkEnd w:id="884"/>
    <w:bookmarkStart w:name="z1061" w:id="88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жалпы сипаттағы трансферттерді қалыптастыру жылында, жоспарланатын кезеңнің алдындағы жылдың 15 наурызынан кешіктірілмейді.</w:t>
      </w:r>
    </w:p>
    <w:bookmarkEnd w:id="885"/>
    <w:bookmarkStart w:name="z1062" w:id="886"/>
    <w:p>
      <w:pPr>
        <w:spacing w:after="0"/>
        <w:ind w:left="0"/>
        <w:jc w:val="both"/>
      </w:pPr>
      <w:r>
        <w:rPr>
          <w:rFonts w:ascii="Times New Roman"/>
          <w:b w:val="false"/>
          <w:i w:val="false"/>
          <w:color w:val="000000"/>
          <w:sz w:val="28"/>
        </w:rPr>
        <w:t>
      Жеке сәйкестендіру нөмірі/Бизнес-сәйкестендіру нөмірі</w:t>
      </w:r>
    </w:p>
    <w:bookmarkEnd w:id="886"/>
    <w:bookmarkStart w:name="z1063" w:id="887"/>
    <w:p>
      <w:pPr>
        <w:spacing w:after="0"/>
        <w:ind w:left="0"/>
        <w:jc w:val="both"/>
      </w:pPr>
      <w:r>
        <w:rPr>
          <w:rFonts w:ascii="Times New Roman"/>
          <w:b w:val="false"/>
          <w:i w:val="false"/>
          <w:color w:val="000000"/>
          <w:sz w:val="28"/>
        </w:rPr>
        <w:t xml:space="preserve">
      </w:t>
      </w:r>
    </w:p>
    <w:bookmarkEnd w:id="887"/>
    <w:p>
      <w:pPr>
        <w:spacing w:after="0"/>
        <w:ind w:left="0"/>
        <w:jc w:val="both"/>
      </w:pPr>
      <w:r>
        <w:drawing>
          <wp:inline distT="0" distB="0" distL="0" distR="0">
            <wp:extent cx="7581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5819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64" w:id="888"/>
    <w:p>
      <w:pPr>
        <w:spacing w:after="0"/>
        <w:ind w:left="0"/>
        <w:jc w:val="both"/>
      </w:pPr>
      <w:r>
        <w:rPr>
          <w:rFonts w:ascii="Times New Roman"/>
          <w:b w:val="false"/>
          <w:i w:val="false"/>
          <w:color w:val="000000"/>
          <w:sz w:val="28"/>
        </w:rPr>
        <w:t>
      Жинау әдісі – электрондық түрде.</w:t>
      </w:r>
    </w:p>
    <w:bookmarkEnd w:id="888"/>
    <w:bookmarkStart w:name="z1065" w:id="889"/>
    <w:p>
      <w:pPr>
        <w:spacing w:after="0"/>
        <w:ind w:left="0"/>
        <w:jc w:val="left"/>
      </w:pPr>
      <w:r>
        <w:rPr>
          <w:rFonts w:ascii="Times New Roman"/>
          <w:b/>
          <w:i w:val="false"/>
          <w:color w:val="000000"/>
        </w:rPr>
        <w:t xml:space="preserve"> Астананың, облыстың, республикалық маңызы бар қаланың жергілікті атқарушы органдарының шығындарының болжамды көлемін айқындау кезінде ескерілмейтін зерттеулер жүргізуге және консалтингтік көрсетілетін қызметтерге арналған шығыстары (шығыстардың экономикалық сыныптамасы бойынша жиынтық нысан)</w:t>
      </w:r>
    </w:p>
    <w:bookmarkEnd w:id="889"/>
    <w:bookmarkStart w:name="z1066" w:id="890"/>
    <w:p>
      <w:pPr>
        <w:spacing w:after="0"/>
        <w:ind w:left="0"/>
        <w:jc w:val="both"/>
      </w:pPr>
      <w:r>
        <w:rPr>
          <w:rFonts w:ascii="Times New Roman"/>
          <w:b w:val="false"/>
          <w:i w:val="false"/>
          <w:color w:val="000000"/>
          <w:sz w:val="28"/>
        </w:rPr>
        <w:t>
      Өлшем бірлігі: мың теңге</w:t>
      </w:r>
    </w:p>
    <w:bookmarkEnd w:id="8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 экономикалық сыныптау ерекшелігі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кезеңнің алдындағы жылға бекітілген жоспар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67" w:id="891"/>
    <w:p>
      <w:pPr>
        <w:spacing w:after="0"/>
        <w:ind w:left="0"/>
        <w:jc w:val="both"/>
      </w:pPr>
      <w:r>
        <w:rPr>
          <w:rFonts w:ascii="Times New Roman"/>
          <w:b w:val="false"/>
          <w:i w:val="false"/>
          <w:color w:val="000000"/>
          <w:sz w:val="28"/>
        </w:rPr>
        <w:t>
      Телефондар______________________________________________</w:t>
      </w:r>
    </w:p>
    <w:bookmarkEnd w:id="891"/>
    <w:bookmarkStart w:name="z1068" w:id="892"/>
    <w:p>
      <w:pPr>
        <w:spacing w:after="0"/>
        <w:ind w:left="0"/>
        <w:jc w:val="both"/>
      </w:pPr>
      <w:r>
        <w:rPr>
          <w:rFonts w:ascii="Times New Roman"/>
          <w:b w:val="false"/>
          <w:i w:val="false"/>
          <w:color w:val="000000"/>
          <w:sz w:val="28"/>
        </w:rPr>
        <w:t>
      Электрондық пошта мекенжайы________________________________</w:t>
      </w:r>
    </w:p>
    <w:bookmarkEnd w:id="892"/>
    <w:bookmarkStart w:name="z1069" w:id="893"/>
    <w:p>
      <w:pPr>
        <w:spacing w:after="0"/>
        <w:ind w:left="0"/>
        <w:jc w:val="both"/>
      </w:pPr>
      <w:r>
        <w:rPr>
          <w:rFonts w:ascii="Times New Roman"/>
          <w:b w:val="false"/>
          <w:i w:val="false"/>
          <w:color w:val="000000"/>
          <w:sz w:val="28"/>
        </w:rPr>
        <w:t>
      Орындаушы ___________________________ қолы ________</w:t>
      </w:r>
    </w:p>
    <w:bookmarkEnd w:id="893"/>
    <w:bookmarkStart w:name="z1070" w:id="894"/>
    <w:p>
      <w:pPr>
        <w:spacing w:after="0"/>
        <w:ind w:left="0"/>
        <w:jc w:val="both"/>
      </w:pPr>
      <w:r>
        <w:rPr>
          <w:rFonts w:ascii="Times New Roman"/>
          <w:b w:val="false"/>
          <w:i w:val="false"/>
          <w:color w:val="000000"/>
          <w:sz w:val="28"/>
        </w:rPr>
        <w:t>
      тегі, аты, әкесінің аты (ол болған жағдайда)</w:t>
      </w:r>
    </w:p>
    <w:bookmarkEnd w:id="894"/>
    <w:bookmarkStart w:name="z1071" w:id="895"/>
    <w:p>
      <w:pPr>
        <w:spacing w:after="0"/>
        <w:ind w:left="0"/>
        <w:jc w:val="both"/>
      </w:pPr>
      <w:r>
        <w:rPr>
          <w:rFonts w:ascii="Times New Roman"/>
          <w:b w:val="false"/>
          <w:i w:val="false"/>
          <w:color w:val="000000"/>
          <w:sz w:val="28"/>
        </w:rPr>
        <w:t>
      Басшы немесе оның міндетін атқарушы тұлға</w:t>
      </w:r>
    </w:p>
    <w:bookmarkEnd w:id="895"/>
    <w:bookmarkStart w:name="z1072" w:id="896"/>
    <w:p>
      <w:pPr>
        <w:spacing w:after="0"/>
        <w:ind w:left="0"/>
        <w:jc w:val="both"/>
      </w:pPr>
      <w:r>
        <w:rPr>
          <w:rFonts w:ascii="Times New Roman"/>
          <w:b w:val="false"/>
          <w:i w:val="false"/>
          <w:color w:val="000000"/>
          <w:sz w:val="28"/>
        </w:rPr>
        <w:t>
      ________________________________________ қолы _______</w:t>
      </w:r>
    </w:p>
    <w:bookmarkEnd w:id="896"/>
    <w:bookmarkStart w:name="z1073" w:id="897"/>
    <w:p>
      <w:pPr>
        <w:spacing w:after="0"/>
        <w:ind w:left="0"/>
        <w:jc w:val="both"/>
      </w:pPr>
      <w:r>
        <w:rPr>
          <w:rFonts w:ascii="Times New Roman"/>
          <w:b w:val="false"/>
          <w:i w:val="false"/>
          <w:color w:val="000000"/>
          <w:sz w:val="28"/>
        </w:rPr>
        <w:t xml:space="preserve">
      тегі, аты, әкесінің аты (ол болған жағдайда) </w:t>
      </w:r>
    </w:p>
    <w:bookmarkEnd w:id="897"/>
    <w:bookmarkStart w:name="z1074" w:id="898"/>
    <w:p>
      <w:pPr>
        <w:spacing w:after="0"/>
        <w:ind w:left="0"/>
        <w:jc w:val="both"/>
      </w:pPr>
      <w:r>
        <w:rPr>
          <w:rFonts w:ascii="Times New Roman"/>
          <w:b w:val="false"/>
          <w:i w:val="false"/>
          <w:color w:val="000000"/>
          <w:sz w:val="28"/>
        </w:rPr>
        <w:t>
      Мөр орны (ол болған жағдайда) (жеке кәсіпкерлік субъектілері болып табылатын</w:t>
      </w:r>
    </w:p>
    <w:bookmarkEnd w:id="898"/>
    <w:bookmarkStart w:name="z1075" w:id="899"/>
    <w:p>
      <w:pPr>
        <w:spacing w:after="0"/>
        <w:ind w:left="0"/>
        <w:jc w:val="both"/>
      </w:pPr>
      <w:r>
        <w:rPr>
          <w:rFonts w:ascii="Times New Roman"/>
          <w:b w:val="false"/>
          <w:i w:val="false"/>
          <w:color w:val="000000"/>
          <w:sz w:val="28"/>
        </w:rPr>
        <w:t>
      тұлғаларды қоспағанда)</w:t>
      </w:r>
    </w:p>
    <w:bookmarkEnd w:id="8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 негізде жинауға арналған "Астананың, облыстың, республикалық маңызы бар қаланың жергілікті атқарушы органдарының шығындардың болжамды көлемін айқындау кезінде ескерілмейтін зерттеулер жүргізуге және консалтингтік көрсетілетін қызметтерге арналған шығыстары (шығыстардың экономикалық сыныптамасы бойынша жиынтық нысан)"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078" w:id="900"/>
    <w:p>
      <w:pPr>
        <w:spacing w:after="0"/>
        <w:ind w:left="0"/>
        <w:jc w:val="left"/>
      </w:pPr>
      <w:r>
        <w:rPr>
          <w:rFonts w:ascii="Times New Roman"/>
          <w:b/>
          <w:i w:val="false"/>
          <w:color w:val="000000"/>
        </w:rPr>
        <w:t xml:space="preserve"> Әкімшілік деректерді өтеусіз негізде жинауға арналған "Астананың, облыстың, республикалық маңызы бар қаланың жергілікті атқарушы органдарының шығындардың болжамды көлемін айқындау кезінде ескерілмейтін зерттеулер жүргізуге және консалтингтік көрсетілетін қызметтерге арналған шығыстары (шығыстардың экономикалық сыныптамасы бойынша жиынтық нысан)" нысанын толтыру бойынша түсіндірме (35-ЖСТЖҚ, жалпы сипаттағы трансферттер көлемін қалыптастыру жылында)</w:t>
      </w:r>
    </w:p>
    <w:bookmarkEnd w:id="900"/>
    <w:bookmarkStart w:name="z1079" w:id="901"/>
    <w:p>
      <w:pPr>
        <w:spacing w:after="0"/>
        <w:ind w:left="0"/>
        <w:jc w:val="left"/>
      </w:pPr>
      <w:r>
        <w:rPr>
          <w:rFonts w:ascii="Times New Roman"/>
          <w:b/>
          <w:i w:val="false"/>
          <w:color w:val="000000"/>
        </w:rPr>
        <w:t xml:space="preserve"> 1-тарау. Жалпы ережелер</w:t>
      </w:r>
    </w:p>
    <w:bookmarkEnd w:id="901"/>
    <w:bookmarkStart w:name="z1080" w:id="902"/>
    <w:p>
      <w:pPr>
        <w:spacing w:after="0"/>
        <w:ind w:left="0"/>
        <w:jc w:val="both"/>
      </w:pPr>
      <w:r>
        <w:rPr>
          <w:rFonts w:ascii="Times New Roman"/>
          <w:b w:val="false"/>
          <w:i w:val="false"/>
          <w:color w:val="000000"/>
          <w:sz w:val="28"/>
        </w:rPr>
        <w:t xml:space="preserve">
      1. Осы түсіндірме әкімшілік деректерді өтеусіз негізде жинауға арналған "Астананың, облыстың, республикалық маңызы бар қаланың жергілікті атқарушы органдарының шығындардың болжамды көлемін айқындау кезінде ескерілмейтін зерттеулер жүргізуге және консалтингтік көрсетілетін қызметтерге арналған шығыстары (шығыстардың экономикалық сыныптамасы бойынша жиынтық нысан)" нысанын (бұдан әрі – Нысан) толтыру бойынша бірыңғай талаптарды айқындайды. </w:t>
      </w:r>
    </w:p>
    <w:bookmarkEnd w:id="902"/>
    <w:bookmarkStart w:name="z1081" w:id="903"/>
    <w:p>
      <w:pPr>
        <w:spacing w:after="0"/>
        <w:ind w:left="0"/>
        <w:jc w:val="both"/>
      </w:pPr>
      <w:r>
        <w:rPr>
          <w:rFonts w:ascii="Times New Roman"/>
          <w:b w:val="false"/>
          <w:i w:val="false"/>
          <w:color w:val="000000"/>
          <w:sz w:val="28"/>
        </w:rPr>
        <w:t>
      2. Нысанға тегі мен аты-жөні көрсетіле отырып, астананың, облыстың, республикалық маңызы бар қаланың мемлекеттік жоспарлау жөніндегі жергілікті уәкілетті органының басшысы қол қояды.</w:t>
      </w:r>
    </w:p>
    <w:bookmarkEnd w:id="903"/>
    <w:bookmarkStart w:name="z1082" w:id="904"/>
    <w:p>
      <w:pPr>
        <w:spacing w:after="0"/>
        <w:ind w:left="0"/>
        <w:jc w:val="both"/>
      </w:pPr>
      <w:r>
        <w:rPr>
          <w:rFonts w:ascii="Times New Roman"/>
          <w:b w:val="false"/>
          <w:i w:val="false"/>
          <w:color w:val="000000"/>
          <w:sz w:val="28"/>
        </w:rPr>
        <w:t>
      3. Нысан мемлекеттік және орыс тілдерінде толтырылады.</w:t>
      </w:r>
    </w:p>
    <w:bookmarkEnd w:id="904"/>
    <w:bookmarkStart w:name="z1083" w:id="905"/>
    <w:p>
      <w:pPr>
        <w:spacing w:after="0"/>
        <w:ind w:left="0"/>
        <w:jc w:val="left"/>
      </w:pPr>
      <w:r>
        <w:rPr>
          <w:rFonts w:ascii="Times New Roman"/>
          <w:b/>
          <w:i w:val="false"/>
          <w:color w:val="000000"/>
        </w:rPr>
        <w:t xml:space="preserve"> 2-тарау. Нысанды толтыру бойынша түсіндірме</w:t>
      </w:r>
    </w:p>
    <w:bookmarkEnd w:id="905"/>
    <w:bookmarkStart w:name="z1084" w:id="906"/>
    <w:p>
      <w:pPr>
        <w:spacing w:after="0"/>
        <w:ind w:left="0"/>
        <w:jc w:val="both"/>
      </w:pPr>
      <w:r>
        <w:rPr>
          <w:rFonts w:ascii="Times New Roman"/>
          <w:b w:val="false"/>
          <w:i w:val="false"/>
          <w:color w:val="000000"/>
          <w:sz w:val="28"/>
        </w:rPr>
        <w:t>
      4. 1-бағанда Шығыстардың экономикалық сыныптамасының ерекшелігі көрсетіледі.</w:t>
      </w:r>
    </w:p>
    <w:bookmarkEnd w:id="906"/>
    <w:bookmarkStart w:name="z1085" w:id="907"/>
    <w:p>
      <w:pPr>
        <w:spacing w:after="0"/>
        <w:ind w:left="0"/>
        <w:jc w:val="both"/>
      </w:pPr>
      <w:r>
        <w:rPr>
          <w:rFonts w:ascii="Times New Roman"/>
          <w:b w:val="false"/>
          <w:i w:val="false"/>
          <w:color w:val="000000"/>
          <w:sz w:val="28"/>
        </w:rPr>
        <w:t>
      5. 2-бағанда атауы көрсетіледі.</w:t>
      </w:r>
    </w:p>
    <w:bookmarkEnd w:id="907"/>
    <w:bookmarkStart w:name="z1086" w:id="908"/>
    <w:p>
      <w:pPr>
        <w:spacing w:after="0"/>
        <w:ind w:left="0"/>
        <w:jc w:val="both"/>
      </w:pPr>
      <w:r>
        <w:rPr>
          <w:rFonts w:ascii="Times New Roman"/>
          <w:b w:val="false"/>
          <w:i w:val="false"/>
          <w:color w:val="000000"/>
          <w:sz w:val="28"/>
        </w:rPr>
        <w:t>
      6. 3-бағанда шығындардың тізбесі көрсетіледі.</w:t>
      </w:r>
    </w:p>
    <w:bookmarkEnd w:id="908"/>
    <w:bookmarkStart w:name="z1087" w:id="909"/>
    <w:p>
      <w:pPr>
        <w:spacing w:after="0"/>
        <w:ind w:left="0"/>
        <w:jc w:val="both"/>
      </w:pPr>
      <w:r>
        <w:rPr>
          <w:rFonts w:ascii="Times New Roman"/>
          <w:b w:val="false"/>
          <w:i w:val="false"/>
          <w:color w:val="000000"/>
          <w:sz w:val="28"/>
        </w:rPr>
        <w:t>
      7. 4-бағанда жоспарлы кезеңнің алдындағы жылға бекітілген жоспар көрсетіледі.</w:t>
      </w:r>
    </w:p>
    <w:bookmarkEnd w:id="9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және жергілікті</w:t>
            </w:r>
            <w:r>
              <w:br/>
            </w:r>
            <w:r>
              <w:rPr>
                <w:rFonts w:ascii="Times New Roman"/>
                <w:b w:val="false"/>
                <w:i w:val="false"/>
                <w:color w:val="000000"/>
                <w:sz w:val="20"/>
              </w:rPr>
              <w:t>атқарушы органдардың, басқа да</w:t>
            </w:r>
            <w:r>
              <w:br/>
            </w:r>
            <w:r>
              <w:rPr>
                <w:rFonts w:ascii="Times New Roman"/>
                <w:b w:val="false"/>
                <w:i w:val="false"/>
                <w:color w:val="000000"/>
                <w:sz w:val="20"/>
              </w:rPr>
              <w:t>ұйымдардың өзара іс-қимыл</w:t>
            </w:r>
            <w:r>
              <w:br/>
            </w:r>
            <w:r>
              <w:rPr>
                <w:rFonts w:ascii="Times New Roman"/>
                <w:b w:val="false"/>
                <w:i w:val="false"/>
                <w:color w:val="000000"/>
                <w:sz w:val="20"/>
              </w:rPr>
              <w:t>тәртібін, тиісті саланың (аяның)</w:t>
            </w:r>
            <w:r>
              <w:br/>
            </w:r>
            <w:r>
              <w:rPr>
                <w:rFonts w:ascii="Times New Roman"/>
                <w:b w:val="false"/>
                <w:i w:val="false"/>
                <w:color w:val="000000"/>
                <w:sz w:val="20"/>
              </w:rPr>
              <w:t>орталық уәкілетті органдарының</w:t>
            </w:r>
            <w:r>
              <w:br/>
            </w:r>
            <w:r>
              <w:rPr>
                <w:rFonts w:ascii="Times New Roman"/>
                <w:b w:val="false"/>
                <w:i w:val="false"/>
                <w:color w:val="000000"/>
                <w:sz w:val="20"/>
              </w:rPr>
              <w:t>және жергілікті атқарушы</w:t>
            </w:r>
            <w:r>
              <w:br/>
            </w:r>
            <w:r>
              <w:rPr>
                <w:rFonts w:ascii="Times New Roman"/>
                <w:b w:val="false"/>
                <w:i w:val="false"/>
                <w:color w:val="000000"/>
                <w:sz w:val="20"/>
              </w:rPr>
              <w:t>органдардың жалпы сипаттағы</w:t>
            </w:r>
            <w:r>
              <w:br/>
            </w:r>
            <w:r>
              <w:rPr>
                <w:rFonts w:ascii="Times New Roman"/>
                <w:b w:val="false"/>
                <w:i w:val="false"/>
                <w:color w:val="000000"/>
                <w:sz w:val="20"/>
              </w:rPr>
              <w:t>трансферттерді есептеу үшін</w:t>
            </w:r>
            <w:r>
              <w:br/>
            </w:r>
            <w:r>
              <w:rPr>
                <w:rFonts w:ascii="Times New Roman"/>
                <w:b w:val="false"/>
                <w:i w:val="false"/>
                <w:color w:val="000000"/>
                <w:sz w:val="20"/>
              </w:rPr>
              <w:t>қажетті нысандарды,</w:t>
            </w:r>
            <w:r>
              <w:br/>
            </w:r>
            <w:r>
              <w:rPr>
                <w:rFonts w:ascii="Times New Roman"/>
                <w:b w:val="false"/>
                <w:i w:val="false"/>
                <w:color w:val="000000"/>
                <w:sz w:val="20"/>
              </w:rPr>
              <w:t>көрсеткіштер тізбелерін ұсыну</w:t>
            </w:r>
            <w:r>
              <w:br/>
            </w:r>
            <w:r>
              <w:rPr>
                <w:rFonts w:ascii="Times New Roman"/>
                <w:b w:val="false"/>
                <w:i w:val="false"/>
                <w:color w:val="000000"/>
                <w:sz w:val="20"/>
              </w:rPr>
              <w:t>және келісу тәртібін және</w:t>
            </w:r>
            <w:r>
              <w:br/>
            </w:r>
            <w:r>
              <w:rPr>
                <w:rFonts w:ascii="Times New Roman"/>
                <w:b w:val="false"/>
                <w:i w:val="false"/>
                <w:color w:val="000000"/>
                <w:sz w:val="20"/>
              </w:rPr>
              <w:t>олардың пайдаланылуына</w:t>
            </w:r>
            <w:r>
              <w:br/>
            </w:r>
            <w:r>
              <w:rPr>
                <w:rFonts w:ascii="Times New Roman"/>
                <w:b w:val="false"/>
                <w:i w:val="false"/>
                <w:color w:val="000000"/>
                <w:sz w:val="20"/>
              </w:rPr>
              <w:t>мониторинг жүргізу тәртібін</w:t>
            </w:r>
            <w:r>
              <w:br/>
            </w:r>
            <w:r>
              <w:rPr>
                <w:rFonts w:ascii="Times New Roman"/>
                <w:b w:val="false"/>
                <w:i w:val="false"/>
                <w:color w:val="000000"/>
                <w:sz w:val="20"/>
              </w:rPr>
              <w:t>қамтитын жалпы сипаттағы</w:t>
            </w:r>
            <w:r>
              <w:br/>
            </w:r>
            <w:r>
              <w:rPr>
                <w:rFonts w:ascii="Times New Roman"/>
                <w:b w:val="false"/>
                <w:i w:val="false"/>
                <w:color w:val="000000"/>
                <w:sz w:val="20"/>
              </w:rPr>
              <w:t>трансферттерді жоспарлау</w:t>
            </w:r>
            <w:r>
              <w:br/>
            </w:r>
            <w:r>
              <w:rPr>
                <w:rFonts w:ascii="Times New Roman"/>
                <w:b w:val="false"/>
                <w:i w:val="false"/>
                <w:color w:val="000000"/>
                <w:sz w:val="20"/>
              </w:rPr>
              <w:t>қағидаларына 36-қосымша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bookmarkStart w:name="z1092" w:id="910"/>
    <w:p>
      <w:pPr>
        <w:spacing w:after="0"/>
        <w:ind w:left="0"/>
        <w:jc w:val="both"/>
      </w:pPr>
      <w:r>
        <w:rPr>
          <w:rFonts w:ascii="Times New Roman"/>
          <w:b w:val="false"/>
          <w:i w:val="false"/>
          <w:color w:val="000000"/>
          <w:sz w:val="28"/>
        </w:rPr>
        <w:t>
      Ұсынылады: орталық уәкілетті органға</w:t>
      </w:r>
    </w:p>
    <w:bookmarkEnd w:id="910"/>
    <w:bookmarkStart w:name="z1093" w:id="911"/>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bookmarkEnd w:id="911"/>
    <w:bookmarkStart w:name="z1094" w:id="912"/>
    <w:p>
      <w:pPr>
        <w:spacing w:after="0"/>
        <w:ind w:left="0"/>
        <w:jc w:val="both"/>
      </w:pPr>
      <w:r>
        <w:rPr>
          <w:rFonts w:ascii="Times New Roman"/>
          <w:b w:val="false"/>
          <w:i w:val="false"/>
          <w:color w:val="000000"/>
          <w:sz w:val="28"/>
        </w:rPr>
        <w:t>
      Әкімшілік нысанның атауы: Астананың, облыстың, республикалық маңызы бар қаланың жергілікті атқарушы органдарының шығындардың болжамды көлемін айқындау кезінде ескерілмейтін гранттар беруге арналған шығыстары</w:t>
      </w:r>
    </w:p>
    <w:bookmarkEnd w:id="912"/>
    <w:bookmarkStart w:name="z1095" w:id="913"/>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36-ЖСТЖҚ</w:t>
      </w:r>
    </w:p>
    <w:bookmarkEnd w:id="913"/>
    <w:bookmarkStart w:name="z1096" w:id="914"/>
    <w:p>
      <w:pPr>
        <w:spacing w:after="0"/>
        <w:ind w:left="0"/>
        <w:jc w:val="both"/>
      </w:pPr>
      <w:r>
        <w:rPr>
          <w:rFonts w:ascii="Times New Roman"/>
          <w:b w:val="false"/>
          <w:i w:val="false"/>
          <w:color w:val="000000"/>
          <w:sz w:val="28"/>
        </w:rPr>
        <w:t>
      Кезеңділігі: жалпы сипаттағы трансферттер көлемін қалыптастыру жылында</w:t>
      </w:r>
    </w:p>
    <w:bookmarkEnd w:id="914"/>
    <w:bookmarkStart w:name="z1097" w:id="915"/>
    <w:p>
      <w:pPr>
        <w:spacing w:after="0"/>
        <w:ind w:left="0"/>
        <w:jc w:val="both"/>
      </w:pPr>
      <w:r>
        <w:rPr>
          <w:rFonts w:ascii="Times New Roman"/>
          <w:b w:val="false"/>
          <w:i w:val="false"/>
          <w:color w:val="000000"/>
          <w:sz w:val="28"/>
        </w:rPr>
        <w:t>
      Есепті кезең: 20__ жылғы ________ ай.</w:t>
      </w:r>
    </w:p>
    <w:bookmarkEnd w:id="915"/>
    <w:bookmarkStart w:name="z1098" w:id="916"/>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тұлғалар тобы: Астананың, облыстың, республикалық маңызы бар қаланың жергілікті атқарушы органдары </w:t>
      </w:r>
    </w:p>
    <w:bookmarkEnd w:id="916"/>
    <w:bookmarkStart w:name="z1099" w:id="91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жалпы сипаттағы трансферттерді қалыптастыру жылында, жоспарланатын кезеңнің алдындағы жылдың 15 наурызынан кешіктірілмейді.</w:t>
      </w:r>
    </w:p>
    <w:bookmarkEnd w:id="917"/>
    <w:bookmarkStart w:name="z1100" w:id="918"/>
    <w:p>
      <w:pPr>
        <w:spacing w:after="0"/>
        <w:ind w:left="0"/>
        <w:jc w:val="both"/>
      </w:pPr>
      <w:r>
        <w:rPr>
          <w:rFonts w:ascii="Times New Roman"/>
          <w:b w:val="false"/>
          <w:i w:val="false"/>
          <w:color w:val="000000"/>
          <w:sz w:val="28"/>
        </w:rPr>
        <w:t>
      Жеке сәйкестендіру нөмірі/Бизнес-сәйкестендіру нөмірі</w:t>
      </w:r>
    </w:p>
    <w:bookmarkEnd w:id="918"/>
    <w:bookmarkStart w:name="z1101" w:id="919"/>
    <w:p>
      <w:pPr>
        <w:spacing w:after="0"/>
        <w:ind w:left="0"/>
        <w:jc w:val="both"/>
      </w:pPr>
      <w:r>
        <w:rPr>
          <w:rFonts w:ascii="Times New Roman"/>
          <w:b w:val="false"/>
          <w:i w:val="false"/>
          <w:color w:val="000000"/>
          <w:sz w:val="28"/>
        </w:rPr>
        <w:t xml:space="preserve">
      </w:t>
      </w:r>
    </w:p>
    <w:bookmarkEnd w:id="919"/>
    <w:p>
      <w:pPr>
        <w:spacing w:after="0"/>
        <w:ind w:left="0"/>
        <w:jc w:val="both"/>
      </w:pPr>
      <w:r>
        <w:drawing>
          <wp:inline distT="0" distB="0" distL="0" distR="0">
            <wp:extent cx="7581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5819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02" w:id="920"/>
    <w:p>
      <w:pPr>
        <w:spacing w:after="0"/>
        <w:ind w:left="0"/>
        <w:jc w:val="both"/>
      </w:pPr>
      <w:r>
        <w:rPr>
          <w:rFonts w:ascii="Times New Roman"/>
          <w:b w:val="false"/>
          <w:i w:val="false"/>
          <w:color w:val="000000"/>
          <w:sz w:val="28"/>
        </w:rPr>
        <w:t>
      Жинау әдісі – электрондық түрде.</w:t>
      </w:r>
    </w:p>
    <w:bookmarkEnd w:id="920"/>
    <w:bookmarkStart w:name="z1103" w:id="921"/>
    <w:p>
      <w:pPr>
        <w:spacing w:after="0"/>
        <w:ind w:left="0"/>
        <w:jc w:val="left"/>
      </w:pPr>
      <w:r>
        <w:rPr>
          <w:rFonts w:ascii="Times New Roman"/>
          <w:b/>
          <w:i w:val="false"/>
          <w:color w:val="000000"/>
        </w:rPr>
        <w:t xml:space="preserve"> Астананың, облыстың, республикалық маңызы бар қаланың жергілікті атқарушы органдарының шығындардың болжамды көлемін айқындау кезінде ескерілмейтін гранттар беруге арналған шығыстары </w:t>
      </w:r>
    </w:p>
    <w:bookmarkEnd w:id="921"/>
    <w:bookmarkStart w:name="z1104" w:id="922"/>
    <w:p>
      <w:pPr>
        <w:spacing w:after="0"/>
        <w:ind w:left="0"/>
        <w:jc w:val="both"/>
      </w:pPr>
      <w:r>
        <w:rPr>
          <w:rFonts w:ascii="Times New Roman"/>
          <w:b w:val="false"/>
          <w:i w:val="false"/>
          <w:color w:val="000000"/>
          <w:sz w:val="28"/>
        </w:rPr>
        <w:t>
      Өлшем бірлігі: мың теңге</w:t>
      </w:r>
    </w:p>
    <w:bookmarkEnd w:id="9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кезеңнің алдындағы жылға бекітілген жоспар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гранты, соның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гранттар, соның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өзге де гранттар, соның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5" w:id="923"/>
    <w:p>
      <w:pPr>
        <w:spacing w:after="0"/>
        <w:ind w:left="0"/>
        <w:jc w:val="both"/>
      </w:pPr>
      <w:r>
        <w:rPr>
          <w:rFonts w:ascii="Times New Roman"/>
          <w:b w:val="false"/>
          <w:i w:val="false"/>
          <w:color w:val="000000"/>
          <w:sz w:val="28"/>
        </w:rPr>
        <w:t>
      Телефондар______________________________________________</w:t>
      </w:r>
    </w:p>
    <w:bookmarkEnd w:id="923"/>
    <w:bookmarkStart w:name="z1106" w:id="924"/>
    <w:p>
      <w:pPr>
        <w:spacing w:after="0"/>
        <w:ind w:left="0"/>
        <w:jc w:val="both"/>
      </w:pPr>
      <w:r>
        <w:rPr>
          <w:rFonts w:ascii="Times New Roman"/>
          <w:b w:val="false"/>
          <w:i w:val="false"/>
          <w:color w:val="000000"/>
          <w:sz w:val="28"/>
        </w:rPr>
        <w:t>
      Электрондық пошта мекенжайы________________________________</w:t>
      </w:r>
    </w:p>
    <w:bookmarkEnd w:id="924"/>
    <w:bookmarkStart w:name="z1107" w:id="925"/>
    <w:p>
      <w:pPr>
        <w:spacing w:after="0"/>
        <w:ind w:left="0"/>
        <w:jc w:val="both"/>
      </w:pPr>
      <w:r>
        <w:rPr>
          <w:rFonts w:ascii="Times New Roman"/>
          <w:b w:val="false"/>
          <w:i w:val="false"/>
          <w:color w:val="000000"/>
          <w:sz w:val="28"/>
        </w:rPr>
        <w:t>
      Орындаушы ___________________________ қолы ________</w:t>
      </w:r>
    </w:p>
    <w:bookmarkEnd w:id="925"/>
    <w:bookmarkStart w:name="z1108" w:id="926"/>
    <w:p>
      <w:pPr>
        <w:spacing w:after="0"/>
        <w:ind w:left="0"/>
        <w:jc w:val="both"/>
      </w:pPr>
      <w:r>
        <w:rPr>
          <w:rFonts w:ascii="Times New Roman"/>
          <w:b w:val="false"/>
          <w:i w:val="false"/>
          <w:color w:val="000000"/>
          <w:sz w:val="28"/>
        </w:rPr>
        <w:t>
      тегі, аты, әкесінің аты (ол болған жағдайда)</w:t>
      </w:r>
    </w:p>
    <w:bookmarkEnd w:id="926"/>
    <w:bookmarkStart w:name="z1109" w:id="927"/>
    <w:p>
      <w:pPr>
        <w:spacing w:after="0"/>
        <w:ind w:left="0"/>
        <w:jc w:val="both"/>
      </w:pPr>
      <w:r>
        <w:rPr>
          <w:rFonts w:ascii="Times New Roman"/>
          <w:b w:val="false"/>
          <w:i w:val="false"/>
          <w:color w:val="000000"/>
          <w:sz w:val="28"/>
        </w:rPr>
        <w:t>
      Басшы немесе оның міндетін атқарушы тұлға</w:t>
      </w:r>
    </w:p>
    <w:bookmarkEnd w:id="927"/>
    <w:bookmarkStart w:name="z1110" w:id="928"/>
    <w:p>
      <w:pPr>
        <w:spacing w:after="0"/>
        <w:ind w:left="0"/>
        <w:jc w:val="both"/>
      </w:pPr>
      <w:r>
        <w:rPr>
          <w:rFonts w:ascii="Times New Roman"/>
          <w:b w:val="false"/>
          <w:i w:val="false"/>
          <w:color w:val="000000"/>
          <w:sz w:val="28"/>
        </w:rPr>
        <w:t>
      ________________________________________ қолы _______</w:t>
      </w:r>
    </w:p>
    <w:bookmarkEnd w:id="928"/>
    <w:bookmarkStart w:name="z1111" w:id="929"/>
    <w:p>
      <w:pPr>
        <w:spacing w:after="0"/>
        <w:ind w:left="0"/>
        <w:jc w:val="both"/>
      </w:pPr>
      <w:r>
        <w:rPr>
          <w:rFonts w:ascii="Times New Roman"/>
          <w:b w:val="false"/>
          <w:i w:val="false"/>
          <w:color w:val="000000"/>
          <w:sz w:val="28"/>
        </w:rPr>
        <w:t xml:space="preserve">
      тегі, аты, әкесінің аты (ол болған жағдайда) </w:t>
      </w:r>
    </w:p>
    <w:bookmarkEnd w:id="929"/>
    <w:bookmarkStart w:name="z1112" w:id="930"/>
    <w:p>
      <w:pPr>
        <w:spacing w:after="0"/>
        <w:ind w:left="0"/>
        <w:jc w:val="both"/>
      </w:pPr>
      <w:r>
        <w:rPr>
          <w:rFonts w:ascii="Times New Roman"/>
          <w:b w:val="false"/>
          <w:i w:val="false"/>
          <w:color w:val="000000"/>
          <w:sz w:val="28"/>
        </w:rPr>
        <w:t>
      Мөр орны (ол болған жағдайда) (жеке кәсіпкерлік субъектілері болып табылатын</w:t>
      </w:r>
    </w:p>
    <w:bookmarkEnd w:id="930"/>
    <w:bookmarkStart w:name="z1113" w:id="931"/>
    <w:p>
      <w:pPr>
        <w:spacing w:after="0"/>
        <w:ind w:left="0"/>
        <w:jc w:val="both"/>
      </w:pPr>
      <w:r>
        <w:rPr>
          <w:rFonts w:ascii="Times New Roman"/>
          <w:b w:val="false"/>
          <w:i w:val="false"/>
          <w:color w:val="000000"/>
          <w:sz w:val="28"/>
        </w:rPr>
        <w:t>
      тұлғаларды қоспағанда)</w:t>
      </w:r>
    </w:p>
    <w:bookmarkEnd w:id="9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 негізде жинауға арналған "Астананың, облыстың, республикалық маңызы бар қаланың жергілікті атқарушы органдарының шығындардың болжамды көлемін айқындау кезінде ескерілмейтін гранттар беруге арналған шығыстары"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116" w:id="932"/>
    <w:p>
      <w:pPr>
        <w:spacing w:after="0"/>
        <w:ind w:left="0"/>
        <w:jc w:val="left"/>
      </w:pPr>
      <w:r>
        <w:rPr>
          <w:rFonts w:ascii="Times New Roman"/>
          <w:b/>
          <w:i w:val="false"/>
          <w:color w:val="000000"/>
        </w:rPr>
        <w:t xml:space="preserve"> Әкімшілік деректерді өтеусіз негізде жинауға арналған "Астананың, облыстың, республикалық маңызы бар қаланың жергілікті атқарушы органдарының шығындардың болжамды көлемін айқындау кезінде ескерілмейтін гранттар беруге арналған шығыстары" нысанын толтыру бойынша түсіндірме (36-ЖСТЖҚ, жалпы сипаттағы трансферттер көлемін қалыптастыру жылында)</w:t>
      </w:r>
    </w:p>
    <w:bookmarkEnd w:id="932"/>
    <w:bookmarkStart w:name="z1117" w:id="933"/>
    <w:p>
      <w:pPr>
        <w:spacing w:after="0"/>
        <w:ind w:left="0"/>
        <w:jc w:val="left"/>
      </w:pPr>
      <w:r>
        <w:rPr>
          <w:rFonts w:ascii="Times New Roman"/>
          <w:b/>
          <w:i w:val="false"/>
          <w:color w:val="000000"/>
        </w:rPr>
        <w:t xml:space="preserve"> 1-тарау. Жалпы ережелер</w:t>
      </w:r>
    </w:p>
    <w:bookmarkEnd w:id="933"/>
    <w:bookmarkStart w:name="z1118" w:id="934"/>
    <w:p>
      <w:pPr>
        <w:spacing w:after="0"/>
        <w:ind w:left="0"/>
        <w:jc w:val="both"/>
      </w:pPr>
      <w:r>
        <w:rPr>
          <w:rFonts w:ascii="Times New Roman"/>
          <w:b w:val="false"/>
          <w:i w:val="false"/>
          <w:color w:val="000000"/>
          <w:sz w:val="28"/>
        </w:rPr>
        <w:t xml:space="preserve">
      1. Осы түсіндірме әкімшілік деректерді өтеусіз негізде жинауға арналған "Астананың, облыстың, республикалық маңызы бар қаланың жергілікті атқарушы органдарының шығындардың болжамды көлемін айқындау кезінде ескерілмейтін гранттар беруге арналған шығыстары" нысанын (бұдан әрі – Нысан) толтыру бойынша бірыңғай талаптарды айқындайды. </w:t>
      </w:r>
    </w:p>
    <w:bookmarkEnd w:id="934"/>
    <w:bookmarkStart w:name="z1119" w:id="935"/>
    <w:p>
      <w:pPr>
        <w:spacing w:after="0"/>
        <w:ind w:left="0"/>
        <w:jc w:val="both"/>
      </w:pPr>
      <w:r>
        <w:rPr>
          <w:rFonts w:ascii="Times New Roman"/>
          <w:b w:val="false"/>
          <w:i w:val="false"/>
          <w:color w:val="000000"/>
          <w:sz w:val="28"/>
        </w:rPr>
        <w:t>
      2. Нысанға тегі мен аты-жөні көрсетіле отырып, астананың, облыстың, республикалық маңызы бар қаланың мемлекеттік жоспарлау жөніндегі жергілікті уәкілетті органының басшысы қол қояды.</w:t>
      </w:r>
    </w:p>
    <w:bookmarkEnd w:id="935"/>
    <w:bookmarkStart w:name="z1120" w:id="936"/>
    <w:p>
      <w:pPr>
        <w:spacing w:after="0"/>
        <w:ind w:left="0"/>
        <w:jc w:val="both"/>
      </w:pPr>
      <w:r>
        <w:rPr>
          <w:rFonts w:ascii="Times New Roman"/>
          <w:b w:val="false"/>
          <w:i w:val="false"/>
          <w:color w:val="000000"/>
          <w:sz w:val="28"/>
        </w:rPr>
        <w:t>
      3. Нысан мемлекеттік және орыс тілдерінде толтырылады.</w:t>
      </w:r>
    </w:p>
    <w:bookmarkEnd w:id="936"/>
    <w:bookmarkStart w:name="z1121" w:id="937"/>
    <w:p>
      <w:pPr>
        <w:spacing w:after="0"/>
        <w:ind w:left="0"/>
        <w:jc w:val="left"/>
      </w:pPr>
      <w:r>
        <w:rPr>
          <w:rFonts w:ascii="Times New Roman"/>
          <w:b/>
          <w:i w:val="false"/>
          <w:color w:val="000000"/>
        </w:rPr>
        <w:t xml:space="preserve"> 2-тарау. Нысанды толтыру бойынша түсіндірме</w:t>
      </w:r>
    </w:p>
    <w:bookmarkEnd w:id="937"/>
    <w:bookmarkStart w:name="z1122" w:id="938"/>
    <w:p>
      <w:pPr>
        <w:spacing w:after="0"/>
        <w:ind w:left="0"/>
        <w:jc w:val="both"/>
      </w:pPr>
      <w:r>
        <w:rPr>
          <w:rFonts w:ascii="Times New Roman"/>
          <w:b w:val="false"/>
          <w:i w:val="false"/>
          <w:color w:val="000000"/>
          <w:sz w:val="28"/>
        </w:rPr>
        <w:t>
      4. 1-бағанда шығындардың болжамды көлемін айқындау кезінде ескерілмейтін гранттардың нөмірленуі бойынша атауы (әлеуметтанулық зерттеу, оның ішінде талдамалық зерттеу, оның ішінде консалтингтік көрсетілетін қызметтер) көрсетіледі.</w:t>
      </w:r>
    </w:p>
    <w:bookmarkEnd w:id="938"/>
    <w:bookmarkStart w:name="z1123" w:id="939"/>
    <w:p>
      <w:pPr>
        <w:spacing w:after="0"/>
        <w:ind w:left="0"/>
        <w:jc w:val="both"/>
      </w:pPr>
      <w:r>
        <w:rPr>
          <w:rFonts w:ascii="Times New Roman"/>
          <w:b w:val="false"/>
          <w:i w:val="false"/>
          <w:color w:val="000000"/>
          <w:sz w:val="28"/>
        </w:rPr>
        <w:t>
      5. 2-бағанда жоспарлы кезеңнің алдындағы жылға бекітілген жоспар көрсетіледі.</w:t>
      </w:r>
    </w:p>
    <w:bookmarkEnd w:id="9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және жергілікті</w:t>
            </w:r>
            <w:r>
              <w:br/>
            </w:r>
            <w:r>
              <w:rPr>
                <w:rFonts w:ascii="Times New Roman"/>
                <w:b w:val="false"/>
                <w:i w:val="false"/>
                <w:color w:val="000000"/>
                <w:sz w:val="20"/>
              </w:rPr>
              <w:t>атқарушы органдардың, басқа да</w:t>
            </w:r>
            <w:r>
              <w:br/>
            </w:r>
            <w:r>
              <w:rPr>
                <w:rFonts w:ascii="Times New Roman"/>
                <w:b w:val="false"/>
                <w:i w:val="false"/>
                <w:color w:val="000000"/>
                <w:sz w:val="20"/>
              </w:rPr>
              <w:t>ұйымдардың өзара іс-қимыл</w:t>
            </w:r>
            <w:r>
              <w:br/>
            </w:r>
            <w:r>
              <w:rPr>
                <w:rFonts w:ascii="Times New Roman"/>
                <w:b w:val="false"/>
                <w:i w:val="false"/>
                <w:color w:val="000000"/>
                <w:sz w:val="20"/>
              </w:rPr>
              <w:t>тәртібін, тиісті саланың (аяның)</w:t>
            </w:r>
            <w:r>
              <w:br/>
            </w:r>
            <w:r>
              <w:rPr>
                <w:rFonts w:ascii="Times New Roman"/>
                <w:b w:val="false"/>
                <w:i w:val="false"/>
                <w:color w:val="000000"/>
                <w:sz w:val="20"/>
              </w:rPr>
              <w:t>орталық уәкілетті органдарының</w:t>
            </w:r>
            <w:r>
              <w:br/>
            </w:r>
            <w:r>
              <w:rPr>
                <w:rFonts w:ascii="Times New Roman"/>
                <w:b w:val="false"/>
                <w:i w:val="false"/>
                <w:color w:val="000000"/>
                <w:sz w:val="20"/>
              </w:rPr>
              <w:t>және жергілікті атқарушы</w:t>
            </w:r>
            <w:r>
              <w:br/>
            </w:r>
            <w:r>
              <w:rPr>
                <w:rFonts w:ascii="Times New Roman"/>
                <w:b w:val="false"/>
                <w:i w:val="false"/>
                <w:color w:val="000000"/>
                <w:sz w:val="20"/>
              </w:rPr>
              <w:t>органдардың жалпы сипаттағы</w:t>
            </w:r>
            <w:r>
              <w:br/>
            </w:r>
            <w:r>
              <w:rPr>
                <w:rFonts w:ascii="Times New Roman"/>
                <w:b w:val="false"/>
                <w:i w:val="false"/>
                <w:color w:val="000000"/>
                <w:sz w:val="20"/>
              </w:rPr>
              <w:t>трансферттерді есептеу үшін</w:t>
            </w:r>
            <w:r>
              <w:br/>
            </w:r>
            <w:r>
              <w:rPr>
                <w:rFonts w:ascii="Times New Roman"/>
                <w:b w:val="false"/>
                <w:i w:val="false"/>
                <w:color w:val="000000"/>
                <w:sz w:val="20"/>
              </w:rPr>
              <w:t>қажетті нысандарды,</w:t>
            </w:r>
            <w:r>
              <w:br/>
            </w:r>
            <w:r>
              <w:rPr>
                <w:rFonts w:ascii="Times New Roman"/>
                <w:b w:val="false"/>
                <w:i w:val="false"/>
                <w:color w:val="000000"/>
                <w:sz w:val="20"/>
              </w:rPr>
              <w:t>көрсеткіштер тізбелерін ұсыну</w:t>
            </w:r>
            <w:r>
              <w:br/>
            </w:r>
            <w:r>
              <w:rPr>
                <w:rFonts w:ascii="Times New Roman"/>
                <w:b w:val="false"/>
                <w:i w:val="false"/>
                <w:color w:val="000000"/>
                <w:sz w:val="20"/>
              </w:rPr>
              <w:t>және келісу тәртібін және</w:t>
            </w:r>
            <w:r>
              <w:br/>
            </w:r>
            <w:r>
              <w:rPr>
                <w:rFonts w:ascii="Times New Roman"/>
                <w:b w:val="false"/>
                <w:i w:val="false"/>
                <w:color w:val="000000"/>
                <w:sz w:val="20"/>
              </w:rPr>
              <w:t>олардың пайдаланылуына</w:t>
            </w:r>
            <w:r>
              <w:br/>
            </w:r>
            <w:r>
              <w:rPr>
                <w:rFonts w:ascii="Times New Roman"/>
                <w:b w:val="false"/>
                <w:i w:val="false"/>
                <w:color w:val="000000"/>
                <w:sz w:val="20"/>
              </w:rPr>
              <w:t>мониторинг жүргізу тәртібін</w:t>
            </w:r>
            <w:r>
              <w:br/>
            </w:r>
            <w:r>
              <w:rPr>
                <w:rFonts w:ascii="Times New Roman"/>
                <w:b w:val="false"/>
                <w:i w:val="false"/>
                <w:color w:val="000000"/>
                <w:sz w:val="20"/>
              </w:rPr>
              <w:t>қамтитын жалпы сипаттағы</w:t>
            </w:r>
            <w:r>
              <w:br/>
            </w:r>
            <w:r>
              <w:rPr>
                <w:rFonts w:ascii="Times New Roman"/>
                <w:b w:val="false"/>
                <w:i w:val="false"/>
                <w:color w:val="000000"/>
                <w:sz w:val="20"/>
              </w:rPr>
              <w:t>трансферттерді жоспарлау</w:t>
            </w:r>
            <w:r>
              <w:br/>
            </w:r>
            <w:r>
              <w:rPr>
                <w:rFonts w:ascii="Times New Roman"/>
                <w:b w:val="false"/>
                <w:i w:val="false"/>
                <w:color w:val="000000"/>
                <w:sz w:val="20"/>
              </w:rPr>
              <w:t>қағидаларына 37-қосымша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bookmarkStart w:name="z1128" w:id="940"/>
    <w:p>
      <w:pPr>
        <w:spacing w:after="0"/>
        <w:ind w:left="0"/>
        <w:jc w:val="both"/>
      </w:pPr>
      <w:r>
        <w:rPr>
          <w:rFonts w:ascii="Times New Roman"/>
          <w:b w:val="false"/>
          <w:i w:val="false"/>
          <w:color w:val="000000"/>
          <w:sz w:val="28"/>
        </w:rPr>
        <w:t>
      Ұсынылады: бюджет саясаты жөніндегі орталық уәкілетті органға</w:t>
      </w:r>
    </w:p>
    <w:bookmarkEnd w:id="940"/>
    <w:bookmarkStart w:name="z1129" w:id="941"/>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bookmarkEnd w:id="941"/>
    <w:bookmarkStart w:name="z1130" w:id="942"/>
    <w:p>
      <w:pPr>
        <w:spacing w:after="0"/>
        <w:ind w:left="0"/>
        <w:jc w:val="both"/>
      </w:pPr>
      <w:r>
        <w:rPr>
          <w:rFonts w:ascii="Times New Roman"/>
          <w:b w:val="false"/>
          <w:i w:val="false"/>
          <w:color w:val="000000"/>
          <w:sz w:val="28"/>
        </w:rPr>
        <w:t>
      Әкімшілік нысанның атауы: Астананың, облыстың, республикалық маңызы бар қаланың жергілікті атқарушы органдарының шығындардың болжамды көлемін айқындау кезінде ескерілмейтін гранттар беруге арналған шығыстары (шығыстардың экономикалық сыныптамасы бойынша жиынтық нысан)</w:t>
      </w:r>
    </w:p>
    <w:bookmarkEnd w:id="942"/>
    <w:bookmarkStart w:name="z1131" w:id="943"/>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37-ЖСТЖҚ</w:t>
      </w:r>
    </w:p>
    <w:bookmarkEnd w:id="943"/>
    <w:bookmarkStart w:name="z1132" w:id="944"/>
    <w:p>
      <w:pPr>
        <w:spacing w:after="0"/>
        <w:ind w:left="0"/>
        <w:jc w:val="both"/>
      </w:pPr>
      <w:r>
        <w:rPr>
          <w:rFonts w:ascii="Times New Roman"/>
          <w:b w:val="false"/>
          <w:i w:val="false"/>
          <w:color w:val="000000"/>
          <w:sz w:val="28"/>
        </w:rPr>
        <w:t>
      Кезеңділігі: жалпы сипаттағы трансферттер көлемін қалыптастыру жылында</w:t>
      </w:r>
    </w:p>
    <w:bookmarkEnd w:id="944"/>
    <w:bookmarkStart w:name="z1133" w:id="945"/>
    <w:p>
      <w:pPr>
        <w:spacing w:after="0"/>
        <w:ind w:left="0"/>
        <w:jc w:val="both"/>
      </w:pPr>
      <w:r>
        <w:rPr>
          <w:rFonts w:ascii="Times New Roman"/>
          <w:b w:val="false"/>
          <w:i w:val="false"/>
          <w:color w:val="000000"/>
          <w:sz w:val="28"/>
        </w:rPr>
        <w:t>
      Есепті кезең: 20__ жылғы ________ ай.</w:t>
      </w:r>
    </w:p>
    <w:bookmarkEnd w:id="945"/>
    <w:bookmarkStart w:name="z1134" w:id="946"/>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тұлғалар тобы: Астананың, облыстың, республикалық маңызы бар қаланың жергілікті атқарушы органыдары </w:t>
      </w:r>
    </w:p>
    <w:bookmarkEnd w:id="946"/>
    <w:bookmarkStart w:name="z1135" w:id="94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жалпы сипаттағы трансферттерді қалыптастыру жылында, жоспарланатын кезеңнің алдындағы жылдың 15 наурызынан кешіктірілмейді.</w:t>
      </w:r>
    </w:p>
    <w:bookmarkEnd w:id="947"/>
    <w:bookmarkStart w:name="z1136" w:id="948"/>
    <w:p>
      <w:pPr>
        <w:spacing w:after="0"/>
        <w:ind w:left="0"/>
        <w:jc w:val="both"/>
      </w:pPr>
      <w:r>
        <w:rPr>
          <w:rFonts w:ascii="Times New Roman"/>
          <w:b w:val="false"/>
          <w:i w:val="false"/>
          <w:color w:val="000000"/>
          <w:sz w:val="28"/>
        </w:rPr>
        <w:t>
      Жеке сәйкестендіру нөмірі/Бизнес-сәйкестендіру нөмірі</w:t>
      </w:r>
    </w:p>
    <w:bookmarkEnd w:id="948"/>
    <w:bookmarkStart w:name="z1137" w:id="949"/>
    <w:p>
      <w:pPr>
        <w:spacing w:after="0"/>
        <w:ind w:left="0"/>
        <w:jc w:val="both"/>
      </w:pPr>
      <w:r>
        <w:rPr>
          <w:rFonts w:ascii="Times New Roman"/>
          <w:b w:val="false"/>
          <w:i w:val="false"/>
          <w:color w:val="000000"/>
          <w:sz w:val="28"/>
        </w:rPr>
        <w:t xml:space="preserve">
      </w:t>
      </w:r>
    </w:p>
    <w:bookmarkEnd w:id="949"/>
    <w:p>
      <w:pPr>
        <w:spacing w:after="0"/>
        <w:ind w:left="0"/>
        <w:jc w:val="both"/>
      </w:pPr>
      <w:r>
        <w:drawing>
          <wp:inline distT="0" distB="0" distL="0" distR="0">
            <wp:extent cx="7581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5819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38" w:id="950"/>
    <w:p>
      <w:pPr>
        <w:spacing w:after="0"/>
        <w:ind w:left="0"/>
        <w:jc w:val="both"/>
      </w:pPr>
      <w:r>
        <w:rPr>
          <w:rFonts w:ascii="Times New Roman"/>
          <w:b w:val="false"/>
          <w:i w:val="false"/>
          <w:color w:val="000000"/>
          <w:sz w:val="28"/>
        </w:rPr>
        <w:t>
      Жинау әдісі – электрондық түрде.</w:t>
      </w:r>
    </w:p>
    <w:bookmarkEnd w:id="950"/>
    <w:bookmarkStart w:name="z1139" w:id="951"/>
    <w:p>
      <w:pPr>
        <w:spacing w:after="0"/>
        <w:ind w:left="0"/>
        <w:jc w:val="left"/>
      </w:pPr>
      <w:r>
        <w:rPr>
          <w:rFonts w:ascii="Times New Roman"/>
          <w:b/>
          <w:i w:val="false"/>
          <w:color w:val="000000"/>
        </w:rPr>
        <w:t xml:space="preserve"> Астананың, облыстың, республикалық маңызы бар қаланың жергілікті атқарушы органдарының шығындардың болжамды көлемін айқындау кезінде ескерілмейтін гранттар беруге арналған шығыстары (шығыстардың экономикалық сыныптамасы бойынша жиынтық нысан) </w:t>
      </w:r>
    </w:p>
    <w:bookmarkEnd w:id="951"/>
    <w:bookmarkStart w:name="z1140" w:id="952"/>
    <w:p>
      <w:pPr>
        <w:spacing w:after="0"/>
        <w:ind w:left="0"/>
        <w:jc w:val="both"/>
      </w:pPr>
      <w:r>
        <w:rPr>
          <w:rFonts w:ascii="Times New Roman"/>
          <w:b w:val="false"/>
          <w:i w:val="false"/>
          <w:color w:val="000000"/>
          <w:sz w:val="28"/>
        </w:rPr>
        <w:t>
      Өлшем бірлігі: мың теңге</w:t>
      </w:r>
    </w:p>
    <w:bookmarkEnd w:id="9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 экономикалық сыныптау ерекшелігі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кезеңнің алдындағы жылға бекітілген жоспар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41" w:id="953"/>
    <w:p>
      <w:pPr>
        <w:spacing w:after="0"/>
        <w:ind w:left="0"/>
        <w:jc w:val="both"/>
      </w:pPr>
      <w:r>
        <w:rPr>
          <w:rFonts w:ascii="Times New Roman"/>
          <w:b w:val="false"/>
          <w:i w:val="false"/>
          <w:color w:val="000000"/>
          <w:sz w:val="28"/>
        </w:rPr>
        <w:t>
      Телефондар______________________________________________</w:t>
      </w:r>
    </w:p>
    <w:bookmarkEnd w:id="953"/>
    <w:bookmarkStart w:name="z1142" w:id="954"/>
    <w:p>
      <w:pPr>
        <w:spacing w:after="0"/>
        <w:ind w:left="0"/>
        <w:jc w:val="both"/>
      </w:pPr>
      <w:r>
        <w:rPr>
          <w:rFonts w:ascii="Times New Roman"/>
          <w:b w:val="false"/>
          <w:i w:val="false"/>
          <w:color w:val="000000"/>
          <w:sz w:val="28"/>
        </w:rPr>
        <w:t>
      Электрондық пошта мекенжайы________________________________</w:t>
      </w:r>
    </w:p>
    <w:bookmarkEnd w:id="954"/>
    <w:bookmarkStart w:name="z1143" w:id="955"/>
    <w:p>
      <w:pPr>
        <w:spacing w:after="0"/>
        <w:ind w:left="0"/>
        <w:jc w:val="both"/>
      </w:pPr>
      <w:r>
        <w:rPr>
          <w:rFonts w:ascii="Times New Roman"/>
          <w:b w:val="false"/>
          <w:i w:val="false"/>
          <w:color w:val="000000"/>
          <w:sz w:val="28"/>
        </w:rPr>
        <w:t>
      Орындаушы ___________________________ қолы ________</w:t>
      </w:r>
    </w:p>
    <w:bookmarkEnd w:id="955"/>
    <w:bookmarkStart w:name="z1144" w:id="956"/>
    <w:p>
      <w:pPr>
        <w:spacing w:after="0"/>
        <w:ind w:left="0"/>
        <w:jc w:val="both"/>
      </w:pPr>
      <w:r>
        <w:rPr>
          <w:rFonts w:ascii="Times New Roman"/>
          <w:b w:val="false"/>
          <w:i w:val="false"/>
          <w:color w:val="000000"/>
          <w:sz w:val="28"/>
        </w:rPr>
        <w:t>
      тегі, аты, әкесінің аты (ол болған жағдайда)</w:t>
      </w:r>
    </w:p>
    <w:bookmarkEnd w:id="956"/>
    <w:bookmarkStart w:name="z1145" w:id="957"/>
    <w:p>
      <w:pPr>
        <w:spacing w:after="0"/>
        <w:ind w:left="0"/>
        <w:jc w:val="both"/>
      </w:pPr>
      <w:r>
        <w:rPr>
          <w:rFonts w:ascii="Times New Roman"/>
          <w:b w:val="false"/>
          <w:i w:val="false"/>
          <w:color w:val="000000"/>
          <w:sz w:val="28"/>
        </w:rPr>
        <w:t>
      Басшы немесе оның міндетін атқарушы тұлға</w:t>
      </w:r>
    </w:p>
    <w:bookmarkEnd w:id="957"/>
    <w:bookmarkStart w:name="z1146" w:id="958"/>
    <w:p>
      <w:pPr>
        <w:spacing w:after="0"/>
        <w:ind w:left="0"/>
        <w:jc w:val="both"/>
      </w:pPr>
      <w:r>
        <w:rPr>
          <w:rFonts w:ascii="Times New Roman"/>
          <w:b w:val="false"/>
          <w:i w:val="false"/>
          <w:color w:val="000000"/>
          <w:sz w:val="28"/>
        </w:rPr>
        <w:t>
      ________________________________________ қолы _______</w:t>
      </w:r>
    </w:p>
    <w:bookmarkEnd w:id="958"/>
    <w:bookmarkStart w:name="z1147" w:id="959"/>
    <w:p>
      <w:pPr>
        <w:spacing w:after="0"/>
        <w:ind w:left="0"/>
        <w:jc w:val="both"/>
      </w:pPr>
      <w:r>
        <w:rPr>
          <w:rFonts w:ascii="Times New Roman"/>
          <w:b w:val="false"/>
          <w:i w:val="false"/>
          <w:color w:val="000000"/>
          <w:sz w:val="28"/>
        </w:rPr>
        <w:t xml:space="preserve">
      тегі, аты, әкесінің аты (ол болған жағдайда) </w:t>
      </w:r>
    </w:p>
    <w:bookmarkEnd w:id="959"/>
    <w:bookmarkStart w:name="z1148" w:id="960"/>
    <w:p>
      <w:pPr>
        <w:spacing w:after="0"/>
        <w:ind w:left="0"/>
        <w:jc w:val="both"/>
      </w:pPr>
      <w:r>
        <w:rPr>
          <w:rFonts w:ascii="Times New Roman"/>
          <w:b w:val="false"/>
          <w:i w:val="false"/>
          <w:color w:val="000000"/>
          <w:sz w:val="28"/>
        </w:rPr>
        <w:t>
      Мөр орны (ол болған жағдайда) (жеке кәсіпкерлік субъектілері болып табылатын</w:t>
      </w:r>
    </w:p>
    <w:bookmarkEnd w:id="960"/>
    <w:bookmarkStart w:name="z1149" w:id="961"/>
    <w:p>
      <w:pPr>
        <w:spacing w:after="0"/>
        <w:ind w:left="0"/>
        <w:jc w:val="both"/>
      </w:pPr>
      <w:r>
        <w:rPr>
          <w:rFonts w:ascii="Times New Roman"/>
          <w:b w:val="false"/>
          <w:i w:val="false"/>
          <w:color w:val="000000"/>
          <w:sz w:val="28"/>
        </w:rPr>
        <w:t>
      тұлғаларды қоспағанда)</w:t>
      </w:r>
    </w:p>
    <w:bookmarkEnd w:id="9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 негізде жинауға арналған "Астананың, облыстың, республикалық маңызы бар қаланың жергілікті атқарушы органдарының шығындардың болжамды көлемін айқындау кезінде ескерілмейтін гранттар беруге арналған шығыстары (шығыстардың экономикалық сыныптамасы бойынша жиынтық нысан)"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152" w:id="962"/>
    <w:p>
      <w:pPr>
        <w:spacing w:after="0"/>
        <w:ind w:left="0"/>
        <w:jc w:val="left"/>
      </w:pPr>
      <w:r>
        <w:rPr>
          <w:rFonts w:ascii="Times New Roman"/>
          <w:b/>
          <w:i w:val="false"/>
          <w:color w:val="000000"/>
        </w:rPr>
        <w:t xml:space="preserve"> Әкімшілік деректерді өтеусіз негізде жинауға арналған "Астананың, облыстың, республикалық маңызы бар қаланың жергілікті атқарушы органдарының шығындардың болжамды көлемін айқындау кезінде ескерілмейтін гранттар беруге арналған шығыстары (шығыстардың экономикалық сыныптамасы бойынша жиынтық нысан)" нысанын толтыру бойынша түсіндірме (37-ЖСТЖҚ, жалпы сипаттағы трансферттер көлемін қалыптастыру жылында)</w:t>
      </w:r>
    </w:p>
    <w:bookmarkEnd w:id="962"/>
    <w:bookmarkStart w:name="z1153" w:id="963"/>
    <w:p>
      <w:pPr>
        <w:spacing w:after="0"/>
        <w:ind w:left="0"/>
        <w:jc w:val="left"/>
      </w:pPr>
      <w:r>
        <w:rPr>
          <w:rFonts w:ascii="Times New Roman"/>
          <w:b/>
          <w:i w:val="false"/>
          <w:color w:val="000000"/>
        </w:rPr>
        <w:t xml:space="preserve"> 1-тарау. Жалпы ережелер</w:t>
      </w:r>
    </w:p>
    <w:bookmarkEnd w:id="963"/>
    <w:bookmarkStart w:name="z1154" w:id="964"/>
    <w:p>
      <w:pPr>
        <w:spacing w:after="0"/>
        <w:ind w:left="0"/>
        <w:jc w:val="both"/>
      </w:pPr>
      <w:r>
        <w:rPr>
          <w:rFonts w:ascii="Times New Roman"/>
          <w:b w:val="false"/>
          <w:i w:val="false"/>
          <w:color w:val="000000"/>
          <w:sz w:val="28"/>
        </w:rPr>
        <w:t xml:space="preserve">
      1. Осы түсіндірме әкімшілік деректерді өтеусіз негізде жинауға арналған "Астананың, облыстың, республикалық маңызы бар қаланың жергілікті атқарушы органдарының шығындардың болжамды көлемін айқындау кезінде ескерілмейтін гранттар беруге арналған шығыстары (шығыстардың экономикалық сыныптамасы бойынша жиынтық нысан)" нысанын (бұдан әрі – Нысан) толтыру бойынша бірыңғай талаптарды айқындайды. </w:t>
      </w:r>
    </w:p>
    <w:bookmarkEnd w:id="964"/>
    <w:bookmarkStart w:name="z1155" w:id="965"/>
    <w:p>
      <w:pPr>
        <w:spacing w:after="0"/>
        <w:ind w:left="0"/>
        <w:jc w:val="both"/>
      </w:pPr>
      <w:r>
        <w:rPr>
          <w:rFonts w:ascii="Times New Roman"/>
          <w:b w:val="false"/>
          <w:i w:val="false"/>
          <w:color w:val="000000"/>
          <w:sz w:val="28"/>
        </w:rPr>
        <w:t>
      2. Нысанға тегі мен аты-жөні көрсетіле отырып, астананың, облыстың, республикалық маңызы бар қаланың мемлекеттік жоспарлау жөніндегі жергілікті уәкілетті органының басшысы қол қояды.</w:t>
      </w:r>
    </w:p>
    <w:bookmarkEnd w:id="965"/>
    <w:bookmarkStart w:name="z1156" w:id="966"/>
    <w:p>
      <w:pPr>
        <w:spacing w:after="0"/>
        <w:ind w:left="0"/>
        <w:jc w:val="both"/>
      </w:pPr>
      <w:r>
        <w:rPr>
          <w:rFonts w:ascii="Times New Roman"/>
          <w:b w:val="false"/>
          <w:i w:val="false"/>
          <w:color w:val="000000"/>
          <w:sz w:val="28"/>
        </w:rPr>
        <w:t>
      3. Нысан мемлекеттік және орыс тілдерінде толтырылады.</w:t>
      </w:r>
    </w:p>
    <w:bookmarkEnd w:id="966"/>
    <w:bookmarkStart w:name="z1157" w:id="967"/>
    <w:p>
      <w:pPr>
        <w:spacing w:after="0"/>
        <w:ind w:left="0"/>
        <w:jc w:val="left"/>
      </w:pPr>
      <w:r>
        <w:rPr>
          <w:rFonts w:ascii="Times New Roman"/>
          <w:b/>
          <w:i w:val="false"/>
          <w:color w:val="000000"/>
        </w:rPr>
        <w:t xml:space="preserve"> 2-тарау. Нысанды толтыру бойынша түсіндірме</w:t>
      </w:r>
    </w:p>
    <w:bookmarkEnd w:id="967"/>
    <w:bookmarkStart w:name="z1158" w:id="968"/>
    <w:p>
      <w:pPr>
        <w:spacing w:after="0"/>
        <w:ind w:left="0"/>
        <w:jc w:val="both"/>
      </w:pPr>
      <w:r>
        <w:rPr>
          <w:rFonts w:ascii="Times New Roman"/>
          <w:b w:val="false"/>
          <w:i w:val="false"/>
          <w:color w:val="000000"/>
          <w:sz w:val="28"/>
        </w:rPr>
        <w:t>
      4. 1-бағанда Шығыстардың экономикалық сыныптамасының ерекшелігі көрсетіледі.</w:t>
      </w:r>
    </w:p>
    <w:bookmarkEnd w:id="968"/>
    <w:bookmarkStart w:name="z1159" w:id="969"/>
    <w:p>
      <w:pPr>
        <w:spacing w:after="0"/>
        <w:ind w:left="0"/>
        <w:jc w:val="both"/>
      </w:pPr>
      <w:r>
        <w:rPr>
          <w:rFonts w:ascii="Times New Roman"/>
          <w:b w:val="false"/>
          <w:i w:val="false"/>
          <w:color w:val="000000"/>
          <w:sz w:val="28"/>
        </w:rPr>
        <w:t>
      5. 2-бағанда атауы көрсетіледі.</w:t>
      </w:r>
    </w:p>
    <w:bookmarkEnd w:id="969"/>
    <w:bookmarkStart w:name="z1160" w:id="970"/>
    <w:p>
      <w:pPr>
        <w:spacing w:after="0"/>
        <w:ind w:left="0"/>
        <w:jc w:val="both"/>
      </w:pPr>
      <w:r>
        <w:rPr>
          <w:rFonts w:ascii="Times New Roman"/>
          <w:b w:val="false"/>
          <w:i w:val="false"/>
          <w:color w:val="000000"/>
          <w:sz w:val="28"/>
        </w:rPr>
        <w:t>
      6. 3-бағанда шығындардың тізбесі көрсетіледі.</w:t>
      </w:r>
    </w:p>
    <w:bookmarkEnd w:id="970"/>
    <w:bookmarkStart w:name="z1161" w:id="971"/>
    <w:p>
      <w:pPr>
        <w:spacing w:after="0"/>
        <w:ind w:left="0"/>
        <w:jc w:val="both"/>
      </w:pPr>
      <w:r>
        <w:rPr>
          <w:rFonts w:ascii="Times New Roman"/>
          <w:b w:val="false"/>
          <w:i w:val="false"/>
          <w:color w:val="000000"/>
          <w:sz w:val="28"/>
        </w:rPr>
        <w:t>
      7. 4-бағанда жоспарлы кезеңнің алдындағы жылға бекітілген жоспар көрсетіледі.</w:t>
      </w:r>
    </w:p>
    <w:bookmarkEnd w:id="9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және жергілікті</w:t>
            </w:r>
            <w:r>
              <w:br/>
            </w:r>
            <w:r>
              <w:rPr>
                <w:rFonts w:ascii="Times New Roman"/>
                <w:b w:val="false"/>
                <w:i w:val="false"/>
                <w:color w:val="000000"/>
                <w:sz w:val="20"/>
              </w:rPr>
              <w:t>атқарушы органдардың, басқа да</w:t>
            </w:r>
            <w:r>
              <w:br/>
            </w:r>
            <w:r>
              <w:rPr>
                <w:rFonts w:ascii="Times New Roman"/>
                <w:b w:val="false"/>
                <w:i w:val="false"/>
                <w:color w:val="000000"/>
                <w:sz w:val="20"/>
              </w:rPr>
              <w:t>ұйымдардың өзара іс-қимыл</w:t>
            </w:r>
            <w:r>
              <w:br/>
            </w:r>
            <w:r>
              <w:rPr>
                <w:rFonts w:ascii="Times New Roman"/>
                <w:b w:val="false"/>
                <w:i w:val="false"/>
                <w:color w:val="000000"/>
                <w:sz w:val="20"/>
              </w:rPr>
              <w:t>тәртібін, тиісті саланың (аяның)</w:t>
            </w:r>
            <w:r>
              <w:br/>
            </w:r>
            <w:r>
              <w:rPr>
                <w:rFonts w:ascii="Times New Roman"/>
                <w:b w:val="false"/>
                <w:i w:val="false"/>
                <w:color w:val="000000"/>
                <w:sz w:val="20"/>
              </w:rPr>
              <w:t>орталық уәкілетті органдарының</w:t>
            </w:r>
            <w:r>
              <w:br/>
            </w:r>
            <w:r>
              <w:rPr>
                <w:rFonts w:ascii="Times New Roman"/>
                <w:b w:val="false"/>
                <w:i w:val="false"/>
                <w:color w:val="000000"/>
                <w:sz w:val="20"/>
              </w:rPr>
              <w:t>және жергілікті атқарушы</w:t>
            </w:r>
            <w:r>
              <w:br/>
            </w:r>
            <w:r>
              <w:rPr>
                <w:rFonts w:ascii="Times New Roman"/>
                <w:b w:val="false"/>
                <w:i w:val="false"/>
                <w:color w:val="000000"/>
                <w:sz w:val="20"/>
              </w:rPr>
              <w:t>органдардың жалпы сипаттағы</w:t>
            </w:r>
            <w:r>
              <w:br/>
            </w:r>
            <w:r>
              <w:rPr>
                <w:rFonts w:ascii="Times New Roman"/>
                <w:b w:val="false"/>
                <w:i w:val="false"/>
                <w:color w:val="000000"/>
                <w:sz w:val="20"/>
              </w:rPr>
              <w:t>трансферттерді есептеу үшін</w:t>
            </w:r>
            <w:r>
              <w:br/>
            </w:r>
            <w:r>
              <w:rPr>
                <w:rFonts w:ascii="Times New Roman"/>
                <w:b w:val="false"/>
                <w:i w:val="false"/>
                <w:color w:val="000000"/>
                <w:sz w:val="20"/>
              </w:rPr>
              <w:t>қажетті нысандарды,</w:t>
            </w:r>
            <w:r>
              <w:br/>
            </w:r>
            <w:r>
              <w:rPr>
                <w:rFonts w:ascii="Times New Roman"/>
                <w:b w:val="false"/>
                <w:i w:val="false"/>
                <w:color w:val="000000"/>
                <w:sz w:val="20"/>
              </w:rPr>
              <w:t>көрсеткіштер тізбелерін ұсыну</w:t>
            </w:r>
            <w:r>
              <w:br/>
            </w:r>
            <w:r>
              <w:rPr>
                <w:rFonts w:ascii="Times New Roman"/>
                <w:b w:val="false"/>
                <w:i w:val="false"/>
                <w:color w:val="000000"/>
                <w:sz w:val="20"/>
              </w:rPr>
              <w:t>және келісу тәртібін және</w:t>
            </w:r>
            <w:r>
              <w:br/>
            </w:r>
            <w:r>
              <w:rPr>
                <w:rFonts w:ascii="Times New Roman"/>
                <w:b w:val="false"/>
                <w:i w:val="false"/>
                <w:color w:val="000000"/>
                <w:sz w:val="20"/>
              </w:rPr>
              <w:t>олардың пайдаланылуына</w:t>
            </w:r>
            <w:r>
              <w:br/>
            </w:r>
            <w:r>
              <w:rPr>
                <w:rFonts w:ascii="Times New Roman"/>
                <w:b w:val="false"/>
                <w:i w:val="false"/>
                <w:color w:val="000000"/>
                <w:sz w:val="20"/>
              </w:rPr>
              <w:t>мониторинг жүргізу тәртібін</w:t>
            </w:r>
            <w:r>
              <w:br/>
            </w:r>
            <w:r>
              <w:rPr>
                <w:rFonts w:ascii="Times New Roman"/>
                <w:b w:val="false"/>
                <w:i w:val="false"/>
                <w:color w:val="000000"/>
                <w:sz w:val="20"/>
              </w:rPr>
              <w:t>қамтитын жалпы сипаттағы</w:t>
            </w:r>
            <w:r>
              <w:br/>
            </w:r>
            <w:r>
              <w:rPr>
                <w:rFonts w:ascii="Times New Roman"/>
                <w:b w:val="false"/>
                <w:i w:val="false"/>
                <w:color w:val="000000"/>
                <w:sz w:val="20"/>
              </w:rPr>
              <w:t>трансферттерді жоспарлау</w:t>
            </w:r>
            <w:r>
              <w:br/>
            </w:r>
            <w:r>
              <w:rPr>
                <w:rFonts w:ascii="Times New Roman"/>
                <w:b w:val="false"/>
                <w:i w:val="false"/>
                <w:color w:val="000000"/>
                <w:sz w:val="20"/>
              </w:rPr>
              <w:t>қағидаларына 38-қосымша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bookmarkStart w:name="z1166" w:id="972"/>
    <w:p>
      <w:pPr>
        <w:spacing w:after="0"/>
        <w:ind w:left="0"/>
        <w:jc w:val="both"/>
      </w:pPr>
      <w:r>
        <w:rPr>
          <w:rFonts w:ascii="Times New Roman"/>
          <w:b w:val="false"/>
          <w:i w:val="false"/>
          <w:color w:val="000000"/>
          <w:sz w:val="28"/>
        </w:rPr>
        <w:t>
      Ұсынылады: бюджет саясаты жөніндегі орталық уәкілетті органға</w:t>
      </w:r>
    </w:p>
    <w:bookmarkEnd w:id="972"/>
    <w:bookmarkStart w:name="z1167" w:id="973"/>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bookmarkEnd w:id="973"/>
    <w:bookmarkStart w:name="z1168" w:id="974"/>
    <w:p>
      <w:pPr>
        <w:spacing w:after="0"/>
        <w:ind w:left="0"/>
        <w:jc w:val="both"/>
      </w:pPr>
      <w:r>
        <w:rPr>
          <w:rFonts w:ascii="Times New Roman"/>
          <w:b w:val="false"/>
          <w:i w:val="false"/>
          <w:color w:val="000000"/>
          <w:sz w:val="28"/>
        </w:rPr>
        <w:t>
      Әкімшілік нысанның атауы: Астананың, облыстың, республикалық маңызы бар қаланың жергілікті атқарушы органдарының шығындардың болжамды көлемін айқындау кезінде ескерілмейтін ғылыми-техникалық жобалар мен бағдарламаларға арналған шығыстары</w:t>
      </w:r>
    </w:p>
    <w:bookmarkEnd w:id="974"/>
    <w:bookmarkStart w:name="z1169" w:id="975"/>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38-ЖСТЖҚ</w:t>
      </w:r>
    </w:p>
    <w:bookmarkEnd w:id="975"/>
    <w:bookmarkStart w:name="z1170" w:id="976"/>
    <w:p>
      <w:pPr>
        <w:spacing w:after="0"/>
        <w:ind w:left="0"/>
        <w:jc w:val="both"/>
      </w:pPr>
      <w:r>
        <w:rPr>
          <w:rFonts w:ascii="Times New Roman"/>
          <w:b w:val="false"/>
          <w:i w:val="false"/>
          <w:color w:val="000000"/>
          <w:sz w:val="28"/>
        </w:rPr>
        <w:t>
      Кезеңділігі: жалпы сипаттағы трансферттер көлемін қалыптастыру жылында</w:t>
      </w:r>
    </w:p>
    <w:bookmarkEnd w:id="976"/>
    <w:bookmarkStart w:name="z1171" w:id="977"/>
    <w:p>
      <w:pPr>
        <w:spacing w:after="0"/>
        <w:ind w:left="0"/>
        <w:jc w:val="both"/>
      </w:pPr>
      <w:r>
        <w:rPr>
          <w:rFonts w:ascii="Times New Roman"/>
          <w:b w:val="false"/>
          <w:i w:val="false"/>
          <w:color w:val="000000"/>
          <w:sz w:val="28"/>
        </w:rPr>
        <w:t>
      Есепті кезең: 20__ жылғы ________ ай.</w:t>
      </w:r>
    </w:p>
    <w:bookmarkEnd w:id="977"/>
    <w:bookmarkStart w:name="z1172" w:id="978"/>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тұлғалар тобы: Астананың, облыстың, республикалық маңызы бар қаланың жергілікті атқарушы органдары </w:t>
      </w:r>
    </w:p>
    <w:bookmarkEnd w:id="978"/>
    <w:bookmarkStart w:name="z1173" w:id="97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жалпы сипаттағы трансферттерді қалыптастыру жылында, жоспарланатын кезеңнің алдындағы жылдың 15 наурызынан кешіктірілмейді.</w:t>
      </w:r>
    </w:p>
    <w:bookmarkEnd w:id="979"/>
    <w:bookmarkStart w:name="z1174" w:id="980"/>
    <w:p>
      <w:pPr>
        <w:spacing w:after="0"/>
        <w:ind w:left="0"/>
        <w:jc w:val="both"/>
      </w:pPr>
      <w:r>
        <w:rPr>
          <w:rFonts w:ascii="Times New Roman"/>
          <w:b w:val="false"/>
          <w:i w:val="false"/>
          <w:color w:val="000000"/>
          <w:sz w:val="28"/>
        </w:rPr>
        <w:t>
      Жеке сәйкестендіру нөмірі/Бизнес-сәйкестендіру нөмірі</w:t>
      </w:r>
    </w:p>
    <w:bookmarkEnd w:id="980"/>
    <w:bookmarkStart w:name="z1175" w:id="981"/>
    <w:p>
      <w:pPr>
        <w:spacing w:after="0"/>
        <w:ind w:left="0"/>
        <w:jc w:val="both"/>
      </w:pPr>
      <w:r>
        <w:rPr>
          <w:rFonts w:ascii="Times New Roman"/>
          <w:b w:val="false"/>
          <w:i w:val="false"/>
          <w:color w:val="000000"/>
          <w:sz w:val="28"/>
        </w:rPr>
        <w:t xml:space="preserve">
      </w:t>
      </w:r>
    </w:p>
    <w:bookmarkEnd w:id="981"/>
    <w:p>
      <w:pPr>
        <w:spacing w:after="0"/>
        <w:ind w:left="0"/>
        <w:jc w:val="both"/>
      </w:pPr>
      <w:r>
        <w:drawing>
          <wp:inline distT="0" distB="0" distL="0" distR="0">
            <wp:extent cx="7581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5819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76" w:id="982"/>
    <w:p>
      <w:pPr>
        <w:spacing w:after="0"/>
        <w:ind w:left="0"/>
        <w:jc w:val="both"/>
      </w:pPr>
      <w:r>
        <w:rPr>
          <w:rFonts w:ascii="Times New Roman"/>
          <w:b w:val="false"/>
          <w:i w:val="false"/>
          <w:color w:val="000000"/>
          <w:sz w:val="28"/>
        </w:rPr>
        <w:t>
      Жинау әдісі – электрондық түрде.</w:t>
      </w:r>
    </w:p>
    <w:bookmarkEnd w:id="982"/>
    <w:bookmarkStart w:name="z1177" w:id="983"/>
    <w:p>
      <w:pPr>
        <w:spacing w:after="0"/>
        <w:ind w:left="0"/>
        <w:jc w:val="left"/>
      </w:pPr>
      <w:r>
        <w:rPr>
          <w:rFonts w:ascii="Times New Roman"/>
          <w:b/>
          <w:i w:val="false"/>
          <w:color w:val="000000"/>
        </w:rPr>
        <w:t xml:space="preserve"> Астананың, облыстың, республикалық маңызы бар қаланың жергілікті атқарушы органдарының шығындардың болжамды көлемін айқындау кезінде ескерілмейтін ғылыми-техникалық жобалар мен бағдарламаларға арналған шығыстары</w:t>
      </w:r>
    </w:p>
    <w:bookmarkEnd w:id="983"/>
    <w:bookmarkStart w:name="z1178" w:id="984"/>
    <w:p>
      <w:pPr>
        <w:spacing w:after="0"/>
        <w:ind w:left="0"/>
        <w:jc w:val="both"/>
      </w:pPr>
      <w:r>
        <w:rPr>
          <w:rFonts w:ascii="Times New Roman"/>
          <w:b w:val="false"/>
          <w:i w:val="false"/>
          <w:color w:val="000000"/>
          <w:sz w:val="28"/>
        </w:rPr>
        <w:t>
      Өлшем бірлігі: мың теңге</w:t>
      </w:r>
    </w:p>
    <w:bookmarkEnd w:id="9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кезеңнің алдындағы жылға бекітілген жоспар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жобалар, соның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бағдарламалар: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79" w:id="985"/>
    <w:p>
      <w:pPr>
        <w:spacing w:after="0"/>
        <w:ind w:left="0"/>
        <w:jc w:val="both"/>
      </w:pPr>
      <w:r>
        <w:rPr>
          <w:rFonts w:ascii="Times New Roman"/>
          <w:b w:val="false"/>
          <w:i w:val="false"/>
          <w:color w:val="000000"/>
          <w:sz w:val="28"/>
        </w:rPr>
        <w:t>
      Телефондар______________________________________________</w:t>
      </w:r>
    </w:p>
    <w:bookmarkEnd w:id="985"/>
    <w:bookmarkStart w:name="z1180" w:id="986"/>
    <w:p>
      <w:pPr>
        <w:spacing w:after="0"/>
        <w:ind w:left="0"/>
        <w:jc w:val="both"/>
      </w:pPr>
      <w:r>
        <w:rPr>
          <w:rFonts w:ascii="Times New Roman"/>
          <w:b w:val="false"/>
          <w:i w:val="false"/>
          <w:color w:val="000000"/>
          <w:sz w:val="28"/>
        </w:rPr>
        <w:t>
      Электрондық пошта мекенжайы________________________________</w:t>
      </w:r>
    </w:p>
    <w:bookmarkEnd w:id="986"/>
    <w:bookmarkStart w:name="z1181" w:id="987"/>
    <w:p>
      <w:pPr>
        <w:spacing w:after="0"/>
        <w:ind w:left="0"/>
        <w:jc w:val="both"/>
      </w:pPr>
      <w:r>
        <w:rPr>
          <w:rFonts w:ascii="Times New Roman"/>
          <w:b w:val="false"/>
          <w:i w:val="false"/>
          <w:color w:val="000000"/>
          <w:sz w:val="28"/>
        </w:rPr>
        <w:t>
      Орындаушы ___________________________ қолы ________</w:t>
      </w:r>
    </w:p>
    <w:bookmarkEnd w:id="987"/>
    <w:bookmarkStart w:name="z1182" w:id="988"/>
    <w:p>
      <w:pPr>
        <w:spacing w:after="0"/>
        <w:ind w:left="0"/>
        <w:jc w:val="both"/>
      </w:pPr>
      <w:r>
        <w:rPr>
          <w:rFonts w:ascii="Times New Roman"/>
          <w:b w:val="false"/>
          <w:i w:val="false"/>
          <w:color w:val="000000"/>
          <w:sz w:val="28"/>
        </w:rPr>
        <w:t>
      тегі, аты, әкесінің аты (ол болған жағдайда)</w:t>
      </w:r>
    </w:p>
    <w:bookmarkEnd w:id="988"/>
    <w:bookmarkStart w:name="z1183" w:id="989"/>
    <w:p>
      <w:pPr>
        <w:spacing w:after="0"/>
        <w:ind w:left="0"/>
        <w:jc w:val="both"/>
      </w:pPr>
      <w:r>
        <w:rPr>
          <w:rFonts w:ascii="Times New Roman"/>
          <w:b w:val="false"/>
          <w:i w:val="false"/>
          <w:color w:val="000000"/>
          <w:sz w:val="28"/>
        </w:rPr>
        <w:t>
      Басшы немесе оның міндетін атқарушы тұлға</w:t>
      </w:r>
    </w:p>
    <w:bookmarkEnd w:id="989"/>
    <w:bookmarkStart w:name="z1184" w:id="990"/>
    <w:p>
      <w:pPr>
        <w:spacing w:after="0"/>
        <w:ind w:left="0"/>
        <w:jc w:val="both"/>
      </w:pPr>
      <w:r>
        <w:rPr>
          <w:rFonts w:ascii="Times New Roman"/>
          <w:b w:val="false"/>
          <w:i w:val="false"/>
          <w:color w:val="000000"/>
          <w:sz w:val="28"/>
        </w:rPr>
        <w:t>
      ________________________________________ қолы _______</w:t>
      </w:r>
    </w:p>
    <w:bookmarkEnd w:id="990"/>
    <w:bookmarkStart w:name="z1185" w:id="991"/>
    <w:p>
      <w:pPr>
        <w:spacing w:after="0"/>
        <w:ind w:left="0"/>
        <w:jc w:val="both"/>
      </w:pPr>
      <w:r>
        <w:rPr>
          <w:rFonts w:ascii="Times New Roman"/>
          <w:b w:val="false"/>
          <w:i w:val="false"/>
          <w:color w:val="000000"/>
          <w:sz w:val="28"/>
        </w:rPr>
        <w:t xml:space="preserve">
      тегі, аты, әкесінің аты (ол болған жағдайда) </w:t>
      </w:r>
    </w:p>
    <w:bookmarkEnd w:id="991"/>
    <w:bookmarkStart w:name="z1186" w:id="992"/>
    <w:p>
      <w:pPr>
        <w:spacing w:after="0"/>
        <w:ind w:left="0"/>
        <w:jc w:val="both"/>
      </w:pPr>
      <w:r>
        <w:rPr>
          <w:rFonts w:ascii="Times New Roman"/>
          <w:b w:val="false"/>
          <w:i w:val="false"/>
          <w:color w:val="000000"/>
          <w:sz w:val="28"/>
        </w:rPr>
        <w:t>
      Мөр орны (ол болған жағдайда) (жеке кәсіпкерлік субъектілері болып табылатын</w:t>
      </w:r>
    </w:p>
    <w:bookmarkEnd w:id="992"/>
    <w:bookmarkStart w:name="z1187" w:id="993"/>
    <w:p>
      <w:pPr>
        <w:spacing w:after="0"/>
        <w:ind w:left="0"/>
        <w:jc w:val="both"/>
      </w:pPr>
      <w:r>
        <w:rPr>
          <w:rFonts w:ascii="Times New Roman"/>
          <w:b w:val="false"/>
          <w:i w:val="false"/>
          <w:color w:val="000000"/>
          <w:sz w:val="28"/>
        </w:rPr>
        <w:t>
      тұлғаларды қоспағанда)</w:t>
      </w:r>
    </w:p>
    <w:bookmarkEnd w:id="9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 негізде жинауға арналған "Астананың, облыстың, республикалық маңызы бар қаланың жергілікті атқарушы органдарының шығындардың болжамды көлемін айқындау кезінде ескерілмейтін ғылыми-техникалық жобалар мен бағдарламаларға арналған шығыстары"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190" w:id="994"/>
    <w:p>
      <w:pPr>
        <w:spacing w:after="0"/>
        <w:ind w:left="0"/>
        <w:jc w:val="left"/>
      </w:pPr>
      <w:r>
        <w:rPr>
          <w:rFonts w:ascii="Times New Roman"/>
          <w:b/>
          <w:i w:val="false"/>
          <w:color w:val="000000"/>
        </w:rPr>
        <w:t xml:space="preserve"> Әкімшілік деректерді өтеусіз негізде жинауға арналған "Астананың, облыстың, республикалық маңызы бар қаланың жергілікті атқарушы органдарының шығындардың болжамды көлемін айқындау кезінде ескерілмейтін ғылыми-техникалық жобалар мен бағдарламаларға арналған шығыстары" нысанын толтыру бойынша түсіндірме (38-ЖСТЖҚ, жалпы сипаттағы трансферттер көлемін қалыптастыру жылында)</w:t>
      </w:r>
    </w:p>
    <w:bookmarkEnd w:id="994"/>
    <w:bookmarkStart w:name="z1191" w:id="995"/>
    <w:p>
      <w:pPr>
        <w:spacing w:after="0"/>
        <w:ind w:left="0"/>
        <w:jc w:val="left"/>
      </w:pPr>
      <w:r>
        <w:rPr>
          <w:rFonts w:ascii="Times New Roman"/>
          <w:b/>
          <w:i w:val="false"/>
          <w:color w:val="000000"/>
        </w:rPr>
        <w:t xml:space="preserve"> 1-тарау. Жалпы ережелер</w:t>
      </w:r>
    </w:p>
    <w:bookmarkEnd w:id="995"/>
    <w:bookmarkStart w:name="z1192" w:id="996"/>
    <w:p>
      <w:pPr>
        <w:spacing w:after="0"/>
        <w:ind w:left="0"/>
        <w:jc w:val="both"/>
      </w:pPr>
      <w:r>
        <w:rPr>
          <w:rFonts w:ascii="Times New Roman"/>
          <w:b w:val="false"/>
          <w:i w:val="false"/>
          <w:color w:val="000000"/>
          <w:sz w:val="28"/>
        </w:rPr>
        <w:t xml:space="preserve">
      1. Осы түсіндірме әкімшілік деректерді өтеусіз негізде жинауға арналған "Астананың, облыстың, республикалық маңызы бар қаланың жергілікті атқарушы органдарының шығындардың болжамды көлемін айқындау кезінде ескерілмейтін ғылыми-техникалық жобалар мен бағдарламаларға арналған шығыстары" нысанын (бұдан әрі – Нысан) толтыру бойынша бірыңғай талаптарды айқындайды. </w:t>
      </w:r>
    </w:p>
    <w:bookmarkEnd w:id="996"/>
    <w:bookmarkStart w:name="z1193" w:id="997"/>
    <w:p>
      <w:pPr>
        <w:spacing w:after="0"/>
        <w:ind w:left="0"/>
        <w:jc w:val="both"/>
      </w:pPr>
      <w:r>
        <w:rPr>
          <w:rFonts w:ascii="Times New Roman"/>
          <w:b w:val="false"/>
          <w:i w:val="false"/>
          <w:color w:val="000000"/>
          <w:sz w:val="28"/>
        </w:rPr>
        <w:t>
      2. Нысанға тегі мен аты-жөні көрсетіле отырып, астананың, облыстың, республикалық маңызы бар қаланың мемлекеттік жоспарлау жөніндегі жергілікті уәкілетті органының басшысы қол қояды.</w:t>
      </w:r>
    </w:p>
    <w:bookmarkEnd w:id="997"/>
    <w:bookmarkStart w:name="z1194" w:id="998"/>
    <w:p>
      <w:pPr>
        <w:spacing w:after="0"/>
        <w:ind w:left="0"/>
        <w:jc w:val="both"/>
      </w:pPr>
      <w:r>
        <w:rPr>
          <w:rFonts w:ascii="Times New Roman"/>
          <w:b w:val="false"/>
          <w:i w:val="false"/>
          <w:color w:val="000000"/>
          <w:sz w:val="28"/>
        </w:rPr>
        <w:t>
      3. Нысан мемлекеттік және орыс тілдерінде толтырылады.</w:t>
      </w:r>
    </w:p>
    <w:bookmarkEnd w:id="998"/>
    <w:bookmarkStart w:name="z1195" w:id="999"/>
    <w:p>
      <w:pPr>
        <w:spacing w:after="0"/>
        <w:ind w:left="0"/>
        <w:jc w:val="left"/>
      </w:pPr>
      <w:r>
        <w:rPr>
          <w:rFonts w:ascii="Times New Roman"/>
          <w:b/>
          <w:i w:val="false"/>
          <w:color w:val="000000"/>
        </w:rPr>
        <w:t xml:space="preserve"> 2-тарау. Нысанды толтыру бойынша түсіндірме</w:t>
      </w:r>
    </w:p>
    <w:bookmarkEnd w:id="999"/>
    <w:bookmarkStart w:name="z1196" w:id="1000"/>
    <w:p>
      <w:pPr>
        <w:spacing w:after="0"/>
        <w:ind w:left="0"/>
        <w:jc w:val="both"/>
      </w:pPr>
      <w:r>
        <w:rPr>
          <w:rFonts w:ascii="Times New Roman"/>
          <w:b w:val="false"/>
          <w:i w:val="false"/>
          <w:color w:val="000000"/>
          <w:sz w:val="28"/>
        </w:rPr>
        <w:t>
      4. 1-бағанда ғылыми-техникалық жобалар мен бағдарламалардың атауы көрсетіледі.</w:t>
      </w:r>
    </w:p>
    <w:bookmarkEnd w:id="1000"/>
    <w:bookmarkStart w:name="z1197" w:id="1001"/>
    <w:p>
      <w:pPr>
        <w:spacing w:after="0"/>
        <w:ind w:left="0"/>
        <w:jc w:val="both"/>
      </w:pPr>
      <w:r>
        <w:rPr>
          <w:rFonts w:ascii="Times New Roman"/>
          <w:b w:val="false"/>
          <w:i w:val="false"/>
          <w:color w:val="000000"/>
          <w:sz w:val="28"/>
        </w:rPr>
        <w:t>
      5. 2-бағанда жоспарлы кезеңнің алдындағы жылға бекітілген жоспар көрсетіледі.</w:t>
      </w:r>
    </w:p>
    <w:bookmarkEnd w:id="10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және жергілікті</w:t>
            </w:r>
            <w:r>
              <w:br/>
            </w:r>
            <w:r>
              <w:rPr>
                <w:rFonts w:ascii="Times New Roman"/>
                <w:b w:val="false"/>
                <w:i w:val="false"/>
                <w:color w:val="000000"/>
                <w:sz w:val="20"/>
              </w:rPr>
              <w:t>атқарушы органдардың, басқа да</w:t>
            </w:r>
            <w:r>
              <w:br/>
            </w:r>
            <w:r>
              <w:rPr>
                <w:rFonts w:ascii="Times New Roman"/>
                <w:b w:val="false"/>
                <w:i w:val="false"/>
                <w:color w:val="000000"/>
                <w:sz w:val="20"/>
              </w:rPr>
              <w:t>ұйымдардың өзара іс-қимыл</w:t>
            </w:r>
            <w:r>
              <w:br/>
            </w:r>
            <w:r>
              <w:rPr>
                <w:rFonts w:ascii="Times New Roman"/>
                <w:b w:val="false"/>
                <w:i w:val="false"/>
                <w:color w:val="000000"/>
                <w:sz w:val="20"/>
              </w:rPr>
              <w:t>тәртібін, тиісті саланың (аяның)</w:t>
            </w:r>
            <w:r>
              <w:br/>
            </w:r>
            <w:r>
              <w:rPr>
                <w:rFonts w:ascii="Times New Roman"/>
                <w:b w:val="false"/>
                <w:i w:val="false"/>
                <w:color w:val="000000"/>
                <w:sz w:val="20"/>
              </w:rPr>
              <w:t>орталық уәкілетті органдарының</w:t>
            </w:r>
            <w:r>
              <w:br/>
            </w:r>
            <w:r>
              <w:rPr>
                <w:rFonts w:ascii="Times New Roman"/>
                <w:b w:val="false"/>
                <w:i w:val="false"/>
                <w:color w:val="000000"/>
                <w:sz w:val="20"/>
              </w:rPr>
              <w:t>және жергілікті атқарушы</w:t>
            </w:r>
            <w:r>
              <w:br/>
            </w:r>
            <w:r>
              <w:rPr>
                <w:rFonts w:ascii="Times New Roman"/>
                <w:b w:val="false"/>
                <w:i w:val="false"/>
                <w:color w:val="000000"/>
                <w:sz w:val="20"/>
              </w:rPr>
              <w:t>органдардың жалпы сипаттағы</w:t>
            </w:r>
            <w:r>
              <w:br/>
            </w:r>
            <w:r>
              <w:rPr>
                <w:rFonts w:ascii="Times New Roman"/>
                <w:b w:val="false"/>
                <w:i w:val="false"/>
                <w:color w:val="000000"/>
                <w:sz w:val="20"/>
              </w:rPr>
              <w:t>трансферттерді есептеу үшін</w:t>
            </w:r>
            <w:r>
              <w:br/>
            </w:r>
            <w:r>
              <w:rPr>
                <w:rFonts w:ascii="Times New Roman"/>
                <w:b w:val="false"/>
                <w:i w:val="false"/>
                <w:color w:val="000000"/>
                <w:sz w:val="20"/>
              </w:rPr>
              <w:t>қажетті нысандарды,</w:t>
            </w:r>
            <w:r>
              <w:br/>
            </w:r>
            <w:r>
              <w:rPr>
                <w:rFonts w:ascii="Times New Roman"/>
                <w:b w:val="false"/>
                <w:i w:val="false"/>
                <w:color w:val="000000"/>
                <w:sz w:val="20"/>
              </w:rPr>
              <w:t>көрсеткіштер тізбелерін ұсыну</w:t>
            </w:r>
            <w:r>
              <w:br/>
            </w:r>
            <w:r>
              <w:rPr>
                <w:rFonts w:ascii="Times New Roman"/>
                <w:b w:val="false"/>
                <w:i w:val="false"/>
                <w:color w:val="000000"/>
                <w:sz w:val="20"/>
              </w:rPr>
              <w:t>және келісу тәртібін және</w:t>
            </w:r>
            <w:r>
              <w:br/>
            </w:r>
            <w:r>
              <w:rPr>
                <w:rFonts w:ascii="Times New Roman"/>
                <w:b w:val="false"/>
                <w:i w:val="false"/>
                <w:color w:val="000000"/>
                <w:sz w:val="20"/>
              </w:rPr>
              <w:t>олардың пайдаланылуына</w:t>
            </w:r>
            <w:r>
              <w:br/>
            </w:r>
            <w:r>
              <w:rPr>
                <w:rFonts w:ascii="Times New Roman"/>
                <w:b w:val="false"/>
                <w:i w:val="false"/>
                <w:color w:val="000000"/>
                <w:sz w:val="20"/>
              </w:rPr>
              <w:t>мониторинг жүргізу тәртібін</w:t>
            </w:r>
            <w:r>
              <w:br/>
            </w:r>
            <w:r>
              <w:rPr>
                <w:rFonts w:ascii="Times New Roman"/>
                <w:b w:val="false"/>
                <w:i w:val="false"/>
                <w:color w:val="000000"/>
                <w:sz w:val="20"/>
              </w:rPr>
              <w:t>қамтитын жалпы сипаттағы</w:t>
            </w:r>
            <w:r>
              <w:br/>
            </w:r>
            <w:r>
              <w:rPr>
                <w:rFonts w:ascii="Times New Roman"/>
                <w:b w:val="false"/>
                <w:i w:val="false"/>
                <w:color w:val="000000"/>
                <w:sz w:val="20"/>
              </w:rPr>
              <w:t>трансферттерді жоспарлау</w:t>
            </w:r>
            <w:r>
              <w:br/>
            </w:r>
            <w:r>
              <w:rPr>
                <w:rFonts w:ascii="Times New Roman"/>
                <w:b w:val="false"/>
                <w:i w:val="false"/>
                <w:color w:val="000000"/>
                <w:sz w:val="20"/>
              </w:rPr>
              <w:t>қағидаларына 39-қосымша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bookmarkStart w:name="z1202" w:id="1002"/>
    <w:p>
      <w:pPr>
        <w:spacing w:after="0"/>
        <w:ind w:left="0"/>
        <w:jc w:val="both"/>
      </w:pPr>
      <w:r>
        <w:rPr>
          <w:rFonts w:ascii="Times New Roman"/>
          <w:b w:val="false"/>
          <w:i w:val="false"/>
          <w:color w:val="000000"/>
          <w:sz w:val="28"/>
        </w:rPr>
        <w:t>
      Ұсынылады: бюджет саясаты жөніндегі орталық уәкілетті органға</w:t>
      </w:r>
    </w:p>
    <w:bookmarkEnd w:id="1002"/>
    <w:bookmarkStart w:name="z1203" w:id="1003"/>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bookmarkEnd w:id="1003"/>
    <w:bookmarkStart w:name="z1204" w:id="1004"/>
    <w:p>
      <w:pPr>
        <w:spacing w:after="0"/>
        <w:ind w:left="0"/>
        <w:jc w:val="both"/>
      </w:pPr>
      <w:r>
        <w:rPr>
          <w:rFonts w:ascii="Times New Roman"/>
          <w:b w:val="false"/>
          <w:i w:val="false"/>
          <w:color w:val="000000"/>
          <w:sz w:val="28"/>
        </w:rPr>
        <w:t>
      Әкімшілік нысанның атауы: Астананың, облыстың, республикалық маңызы бар қаланың жергілікті атқарушы органдарының шығындардың болжамды көлемін айқындау кезінде ескерілмейтін ғылыми-техникалық жобалар мен бағдарламаларға арналған шығыстары</w:t>
      </w:r>
    </w:p>
    <w:bookmarkEnd w:id="1004"/>
    <w:bookmarkStart w:name="z1205" w:id="1005"/>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39-ЖСТЖҚ</w:t>
      </w:r>
    </w:p>
    <w:bookmarkEnd w:id="1005"/>
    <w:bookmarkStart w:name="z1206" w:id="1006"/>
    <w:p>
      <w:pPr>
        <w:spacing w:after="0"/>
        <w:ind w:left="0"/>
        <w:jc w:val="both"/>
      </w:pPr>
      <w:r>
        <w:rPr>
          <w:rFonts w:ascii="Times New Roman"/>
          <w:b w:val="false"/>
          <w:i w:val="false"/>
          <w:color w:val="000000"/>
          <w:sz w:val="28"/>
        </w:rPr>
        <w:t>
      Кезеңділігі: жалпы сипаттағы трансферттер көлемін қалыптастыру жылында</w:t>
      </w:r>
    </w:p>
    <w:bookmarkEnd w:id="1006"/>
    <w:bookmarkStart w:name="z1207" w:id="1007"/>
    <w:p>
      <w:pPr>
        <w:spacing w:after="0"/>
        <w:ind w:left="0"/>
        <w:jc w:val="both"/>
      </w:pPr>
      <w:r>
        <w:rPr>
          <w:rFonts w:ascii="Times New Roman"/>
          <w:b w:val="false"/>
          <w:i w:val="false"/>
          <w:color w:val="000000"/>
          <w:sz w:val="28"/>
        </w:rPr>
        <w:t>
      Есепті кезең: 20__ жылғы ________ ай.</w:t>
      </w:r>
    </w:p>
    <w:bookmarkEnd w:id="1007"/>
    <w:bookmarkStart w:name="z1208" w:id="1008"/>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тұлғалар тобы: Астананың, облыстың, республикалық маңызы бар қаланың жергілікті атқарушы органдары </w:t>
      </w:r>
    </w:p>
    <w:bookmarkEnd w:id="1008"/>
    <w:bookmarkStart w:name="z1209" w:id="100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жалпы сипаттағы трансферттерді қалыптастыру жылында, жоспарланатын кезеңнің алдындағы жылдың 15 наурызынан кешіктірілмейді.</w:t>
      </w:r>
    </w:p>
    <w:bookmarkEnd w:id="1009"/>
    <w:bookmarkStart w:name="z1210" w:id="1010"/>
    <w:p>
      <w:pPr>
        <w:spacing w:after="0"/>
        <w:ind w:left="0"/>
        <w:jc w:val="both"/>
      </w:pPr>
      <w:r>
        <w:rPr>
          <w:rFonts w:ascii="Times New Roman"/>
          <w:b w:val="false"/>
          <w:i w:val="false"/>
          <w:color w:val="000000"/>
          <w:sz w:val="28"/>
        </w:rPr>
        <w:t>
      Жеке сәйкестендіру нөмірі/Бизнес-сәйкестендіру нөмірі</w:t>
      </w:r>
    </w:p>
    <w:bookmarkEnd w:id="1010"/>
    <w:bookmarkStart w:name="z1211" w:id="1011"/>
    <w:p>
      <w:pPr>
        <w:spacing w:after="0"/>
        <w:ind w:left="0"/>
        <w:jc w:val="both"/>
      </w:pPr>
      <w:r>
        <w:rPr>
          <w:rFonts w:ascii="Times New Roman"/>
          <w:b w:val="false"/>
          <w:i w:val="false"/>
          <w:color w:val="000000"/>
          <w:sz w:val="28"/>
        </w:rPr>
        <w:t xml:space="preserve">
      </w:t>
      </w:r>
    </w:p>
    <w:bookmarkEnd w:id="1011"/>
    <w:p>
      <w:pPr>
        <w:spacing w:after="0"/>
        <w:ind w:left="0"/>
        <w:jc w:val="both"/>
      </w:pPr>
      <w:r>
        <w:drawing>
          <wp:inline distT="0" distB="0" distL="0" distR="0">
            <wp:extent cx="7581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5819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12" w:id="1012"/>
    <w:p>
      <w:pPr>
        <w:spacing w:after="0"/>
        <w:ind w:left="0"/>
        <w:jc w:val="both"/>
      </w:pPr>
      <w:r>
        <w:rPr>
          <w:rFonts w:ascii="Times New Roman"/>
          <w:b w:val="false"/>
          <w:i w:val="false"/>
          <w:color w:val="000000"/>
          <w:sz w:val="28"/>
        </w:rPr>
        <w:t>
      Жинау әдісі – электрондық түрде.</w:t>
      </w:r>
    </w:p>
    <w:bookmarkEnd w:id="1012"/>
    <w:bookmarkStart w:name="z1213" w:id="1013"/>
    <w:p>
      <w:pPr>
        <w:spacing w:after="0"/>
        <w:ind w:left="0"/>
        <w:jc w:val="left"/>
      </w:pPr>
      <w:r>
        <w:rPr>
          <w:rFonts w:ascii="Times New Roman"/>
          <w:b/>
          <w:i w:val="false"/>
          <w:color w:val="000000"/>
        </w:rPr>
        <w:t xml:space="preserve"> Астананың, облыстың, республикалық маңызы бар қаланың жергілікті атқарушы органдарының шығындардың болжамды көлемін айқындау кезінде ескерілмейтін ғылыми-техникалық жобалар мен бағдарламаларға арналған шығыстары</w:t>
      </w:r>
    </w:p>
    <w:bookmarkEnd w:id="1013"/>
    <w:bookmarkStart w:name="z1214" w:id="1014"/>
    <w:p>
      <w:pPr>
        <w:spacing w:after="0"/>
        <w:ind w:left="0"/>
        <w:jc w:val="both"/>
      </w:pPr>
      <w:r>
        <w:rPr>
          <w:rFonts w:ascii="Times New Roman"/>
          <w:b w:val="false"/>
          <w:i w:val="false"/>
          <w:color w:val="000000"/>
          <w:sz w:val="28"/>
        </w:rPr>
        <w:t>
      Өлшем бірлігі: мың теңге</w:t>
      </w:r>
    </w:p>
    <w:bookmarkEnd w:id="10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 экономикалық сыныптау ерекшелігі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кезеңнің алдындағы жылға бекітілген жоспар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15" w:id="1015"/>
    <w:p>
      <w:pPr>
        <w:spacing w:after="0"/>
        <w:ind w:left="0"/>
        <w:jc w:val="both"/>
      </w:pPr>
      <w:r>
        <w:rPr>
          <w:rFonts w:ascii="Times New Roman"/>
          <w:b w:val="false"/>
          <w:i w:val="false"/>
          <w:color w:val="000000"/>
          <w:sz w:val="28"/>
        </w:rPr>
        <w:t>
      Телефондар______________________________________________</w:t>
      </w:r>
    </w:p>
    <w:bookmarkEnd w:id="1015"/>
    <w:bookmarkStart w:name="z1216" w:id="1016"/>
    <w:p>
      <w:pPr>
        <w:spacing w:after="0"/>
        <w:ind w:left="0"/>
        <w:jc w:val="both"/>
      </w:pPr>
      <w:r>
        <w:rPr>
          <w:rFonts w:ascii="Times New Roman"/>
          <w:b w:val="false"/>
          <w:i w:val="false"/>
          <w:color w:val="000000"/>
          <w:sz w:val="28"/>
        </w:rPr>
        <w:t>
      Электрондық пошта мекенжайы________________________________</w:t>
      </w:r>
    </w:p>
    <w:bookmarkEnd w:id="1016"/>
    <w:bookmarkStart w:name="z1217" w:id="1017"/>
    <w:p>
      <w:pPr>
        <w:spacing w:after="0"/>
        <w:ind w:left="0"/>
        <w:jc w:val="both"/>
      </w:pPr>
      <w:r>
        <w:rPr>
          <w:rFonts w:ascii="Times New Roman"/>
          <w:b w:val="false"/>
          <w:i w:val="false"/>
          <w:color w:val="000000"/>
          <w:sz w:val="28"/>
        </w:rPr>
        <w:t>
      Орындаушы ___________________________ қолы ________</w:t>
      </w:r>
    </w:p>
    <w:bookmarkEnd w:id="1017"/>
    <w:bookmarkStart w:name="z1218" w:id="1018"/>
    <w:p>
      <w:pPr>
        <w:spacing w:after="0"/>
        <w:ind w:left="0"/>
        <w:jc w:val="both"/>
      </w:pPr>
      <w:r>
        <w:rPr>
          <w:rFonts w:ascii="Times New Roman"/>
          <w:b w:val="false"/>
          <w:i w:val="false"/>
          <w:color w:val="000000"/>
          <w:sz w:val="28"/>
        </w:rPr>
        <w:t>
      тегі, аты, әкесінің аты (ол болған жағдайда)</w:t>
      </w:r>
    </w:p>
    <w:bookmarkEnd w:id="1018"/>
    <w:bookmarkStart w:name="z1219" w:id="1019"/>
    <w:p>
      <w:pPr>
        <w:spacing w:after="0"/>
        <w:ind w:left="0"/>
        <w:jc w:val="both"/>
      </w:pPr>
      <w:r>
        <w:rPr>
          <w:rFonts w:ascii="Times New Roman"/>
          <w:b w:val="false"/>
          <w:i w:val="false"/>
          <w:color w:val="000000"/>
          <w:sz w:val="28"/>
        </w:rPr>
        <w:t>
      Басшы немесе оның міндетін атқарушы тұлға</w:t>
      </w:r>
    </w:p>
    <w:bookmarkEnd w:id="1019"/>
    <w:bookmarkStart w:name="z1220" w:id="1020"/>
    <w:p>
      <w:pPr>
        <w:spacing w:after="0"/>
        <w:ind w:left="0"/>
        <w:jc w:val="both"/>
      </w:pPr>
      <w:r>
        <w:rPr>
          <w:rFonts w:ascii="Times New Roman"/>
          <w:b w:val="false"/>
          <w:i w:val="false"/>
          <w:color w:val="000000"/>
          <w:sz w:val="28"/>
        </w:rPr>
        <w:t>
      ________________________________________ қолы _______</w:t>
      </w:r>
    </w:p>
    <w:bookmarkEnd w:id="1020"/>
    <w:bookmarkStart w:name="z1221" w:id="1021"/>
    <w:p>
      <w:pPr>
        <w:spacing w:after="0"/>
        <w:ind w:left="0"/>
        <w:jc w:val="both"/>
      </w:pPr>
      <w:r>
        <w:rPr>
          <w:rFonts w:ascii="Times New Roman"/>
          <w:b w:val="false"/>
          <w:i w:val="false"/>
          <w:color w:val="000000"/>
          <w:sz w:val="28"/>
        </w:rPr>
        <w:t xml:space="preserve">
      тегі, аты, әкесінің аты (ол болған жағдайда) </w:t>
      </w:r>
    </w:p>
    <w:bookmarkEnd w:id="1021"/>
    <w:bookmarkStart w:name="z1222" w:id="1022"/>
    <w:p>
      <w:pPr>
        <w:spacing w:after="0"/>
        <w:ind w:left="0"/>
        <w:jc w:val="both"/>
      </w:pPr>
      <w:r>
        <w:rPr>
          <w:rFonts w:ascii="Times New Roman"/>
          <w:b w:val="false"/>
          <w:i w:val="false"/>
          <w:color w:val="000000"/>
          <w:sz w:val="28"/>
        </w:rPr>
        <w:t>
      Мөр орны (ол болған жағдайда) (жеке кәсіпкерлік субъектілері болып табылатын</w:t>
      </w:r>
    </w:p>
    <w:bookmarkEnd w:id="1022"/>
    <w:bookmarkStart w:name="z1223" w:id="1023"/>
    <w:p>
      <w:pPr>
        <w:spacing w:after="0"/>
        <w:ind w:left="0"/>
        <w:jc w:val="both"/>
      </w:pPr>
      <w:r>
        <w:rPr>
          <w:rFonts w:ascii="Times New Roman"/>
          <w:b w:val="false"/>
          <w:i w:val="false"/>
          <w:color w:val="000000"/>
          <w:sz w:val="28"/>
        </w:rPr>
        <w:t>
      тұлғаларды қоспағанда)</w:t>
      </w:r>
    </w:p>
    <w:bookmarkEnd w:id="10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 негізде жинауға арналған "Астананың, облыстың, республикалық маңызы бар қаланың жергілікті атқарушы органдарының шығындардың болжамды көлемін айқындау кезінде ескерілмейтін ғылыми-техникалық жобалар мен бағдарламаларға арналған шығыстары"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226" w:id="1024"/>
    <w:p>
      <w:pPr>
        <w:spacing w:after="0"/>
        <w:ind w:left="0"/>
        <w:jc w:val="left"/>
      </w:pPr>
      <w:r>
        <w:rPr>
          <w:rFonts w:ascii="Times New Roman"/>
          <w:b/>
          <w:i w:val="false"/>
          <w:color w:val="000000"/>
        </w:rPr>
        <w:t xml:space="preserve"> Әкімшілік деректерді өтеусіз негізде жинауға арналған "Астананың, облыстың, республикалық маңызы бар қаланың жергілікті атқарушы органдарының шығындардың болжамды көлемін айқындау кезінде ескерілмейтін ғылыми-техникалық жобалар мен бағдарламаларға арналған шығыстары" нысанын толтыру бойынша түсіндірме (39-ЖСТЖҚ, жалпы сипаттағы трансферттер көлемін қалыптастыру жылында)</w:t>
      </w:r>
    </w:p>
    <w:bookmarkEnd w:id="1024"/>
    <w:bookmarkStart w:name="z1227" w:id="1025"/>
    <w:p>
      <w:pPr>
        <w:spacing w:after="0"/>
        <w:ind w:left="0"/>
        <w:jc w:val="left"/>
      </w:pPr>
      <w:r>
        <w:rPr>
          <w:rFonts w:ascii="Times New Roman"/>
          <w:b/>
          <w:i w:val="false"/>
          <w:color w:val="000000"/>
        </w:rPr>
        <w:t xml:space="preserve"> 1-тарау. Жалпы ережелер</w:t>
      </w:r>
    </w:p>
    <w:bookmarkEnd w:id="1025"/>
    <w:bookmarkStart w:name="z1228" w:id="1026"/>
    <w:p>
      <w:pPr>
        <w:spacing w:after="0"/>
        <w:ind w:left="0"/>
        <w:jc w:val="both"/>
      </w:pPr>
      <w:r>
        <w:rPr>
          <w:rFonts w:ascii="Times New Roman"/>
          <w:b w:val="false"/>
          <w:i w:val="false"/>
          <w:color w:val="000000"/>
          <w:sz w:val="28"/>
        </w:rPr>
        <w:t xml:space="preserve">
      1. Осы түсіндірме әкімшілік деректерді өтеусіз негізде жинауға арналған "Астананың, облыстың, республикалық маңызы бар қаланың жергілікті атқарушы органдарының шығындардың болжамды көлемін айқындау кезінде ескерілмейтін ғылыми-техникалық жобалар мен бағдарламаларға арналған шығыстары" нысанын (бұдан әрі – Нысан) толтыру бойынша бірыңғай талаптарды айқындайды. </w:t>
      </w:r>
    </w:p>
    <w:bookmarkEnd w:id="1026"/>
    <w:bookmarkStart w:name="z1229" w:id="1027"/>
    <w:p>
      <w:pPr>
        <w:spacing w:after="0"/>
        <w:ind w:left="0"/>
        <w:jc w:val="both"/>
      </w:pPr>
      <w:r>
        <w:rPr>
          <w:rFonts w:ascii="Times New Roman"/>
          <w:b w:val="false"/>
          <w:i w:val="false"/>
          <w:color w:val="000000"/>
          <w:sz w:val="28"/>
        </w:rPr>
        <w:t>
      2. Нысанға тегі мен аты-жөні көрсетіле отырып, астананың, облыстың, республикалық маңызы бар қаланың мемлекеттік жоспарлау жөніндегі жергілікті уәкілетті органының басшысы қол қояды.</w:t>
      </w:r>
    </w:p>
    <w:bookmarkEnd w:id="1027"/>
    <w:bookmarkStart w:name="z1230" w:id="1028"/>
    <w:p>
      <w:pPr>
        <w:spacing w:after="0"/>
        <w:ind w:left="0"/>
        <w:jc w:val="both"/>
      </w:pPr>
      <w:r>
        <w:rPr>
          <w:rFonts w:ascii="Times New Roman"/>
          <w:b w:val="false"/>
          <w:i w:val="false"/>
          <w:color w:val="000000"/>
          <w:sz w:val="28"/>
        </w:rPr>
        <w:t>
      3. Нысан мемлекеттік және орыс тілдерінде толтырылады.</w:t>
      </w:r>
    </w:p>
    <w:bookmarkEnd w:id="1028"/>
    <w:bookmarkStart w:name="z1231" w:id="1029"/>
    <w:p>
      <w:pPr>
        <w:spacing w:after="0"/>
        <w:ind w:left="0"/>
        <w:jc w:val="left"/>
      </w:pPr>
      <w:r>
        <w:rPr>
          <w:rFonts w:ascii="Times New Roman"/>
          <w:b/>
          <w:i w:val="false"/>
          <w:color w:val="000000"/>
        </w:rPr>
        <w:t xml:space="preserve"> 2-тарау. Нысанды толтыру бойынша түсіндірме</w:t>
      </w:r>
    </w:p>
    <w:bookmarkEnd w:id="1029"/>
    <w:bookmarkStart w:name="z1232" w:id="1030"/>
    <w:p>
      <w:pPr>
        <w:spacing w:after="0"/>
        <w:ind w:left="0"/>
        <w:jc w:val="both"/>
      </w:pPr>
      <w:r>
        <w:rPr>
          <w:rFonts w:ascii="Times New Roman"/>
          <w:b w:val="false"/>
          <w:i w:val="false"/>
          <w:color w:val="000000"/>
          <w:sz w:val="28"/>
        </w:rPr>
        <w:t>
      4. 1-бағанда Шығыстардың экономикалық сыныптамасының ерекшелігі көрсетіледі.</w:t>
      </w:r>
    </w:p>
    <w:bookmarkEnd w:id="1030"/>
    <w:bookmarkStart w:name="z1233" w:id="1031"/>
    <w:p>
      <w:pPr>
        <w:spacing w:after="0"/>
        <w:ind w:left="0"/>
        <w:jc w:val="both"/>
      </w:pPr>
      <w:r>
        <w:rPr>
          <w:rFonts w:ascii="Times New Roman"/>
          <w:b w:val="false"/>
          <w:i w:val="false"/>
          <w:color w:val="000000"/>
          <w:sz w:val="28"/>
        </w:rPr>
        <w:t>
      5. 2-бағанда атауы көрсетіледі.</w:t>
      </w:r>
    </w:p>
    <w:bookmarkEnd w:id="1031"/>
    <w:bookmarkStart w:name="z1234" w:id="1032"/>
    <w:p>
      <w:pPr>
        <w:spacing w:after="0"/>
        <w:ind w:left="0"/>
        <w:jc w:val="both"/>
      </w:pPr>
      <w:r>
        <w:rPr>
          <w:rFonts w:ascii="Times New Roman"/>
          <w:b w:val="false"/>
          <w:i w:val="false"/>
          <w:color w:val="000000"/>
          <w:sz w:val="28"/>
        </w:rPr>
        <w:t>
      6. 3-бағанда шығындардың тізбесі көрсетіледі.</w:t>
      </w:r>
    </w:p>
    <w:bookmarkEnd w:id="1032"/>
    <w:bookmarkStart w:name="z1235" w:id="1033"/>
    <w:p>
      <w:pPr>
        <w:spacing w:after="0"/>
        <w:ind w:left="0"/>
        <w:jc w:val="both"/>
      </w:pPr>
      <w:r>
        <w:rPr>
          <w:rFonts w:ascii="Times New Roman"/>
          <w:b w:val="false"/>
          <w:i w:val="false"/>
          <w:color w:val="000000"/>
          <w:sz w:val="28"/>
        </w:rPr>
        <w:t>
      7. 4-бағанда жоспарлы кезеңнің алдындағы жылға бекітілген жоспар көрсетіледі.</w:t>
      </w:r>
    </w:p>
    <w:bookmarkEnd w:id="10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және жергілікті</w:t>
            </w:r>
            <w:r>
              <w:br/>
            </w:r>
            <w:r>
              <w:rPr>
                <w:rFonts w:ascii="Times New Roman"/>
                <w:b w:val="false"/>
                <w:i w:val="false"/>
                <w:color w:val="000000"/>
                <w:sz w:val="20"/>
              </w:rPr>
              <w:t>атқарушы органдардың, басқа да</w:t>
            </w:r>
            <w:r>
              <w:br/>
            </w:r>
            <w:r>
              <w:rPr>
                <w:rFonts w:ascii="Times New Roman"/>
                <w:b w:val="false"/>
                <w:i w:val="false"/>
                <w:color w:val="000000"/>
                <w:sz w:val="20"/>
              </w:rPr>
              <w:t>ұйымдардың өзара іс-қимыл</w:t>
            </w:r>
            <w:r>
              <w:br/>
            </w:r>
            <w:r>
              <w:rPr>
                <w:rFonts w:ascii="Times New Roman"/>
                <w:b w:val="false"/>
                <w:i w:val="false"/>
                <w:color w:val="000000"/>
                <w:sz w:val="20"/>
              </w:rPr>
              <w:t>тәртібін, тиісті саланың (аяның)</w:t>
            </w:r>
            <w:r>
              <w:br/>
            </w:r>
            <w:r>
              <w:rPr>
                <w:rFonts w:ascii="Times New Roman"/>
                <w:b w:val="false"/>
                <w:i w:val="false"/>
                <w:color w:val="000000"/>
                <w:sz w:val="20"/>
              </w:rPr>
              <w:t>орталық уәкілетті органдарының</w:t>
            </w:r>
            <w:r>
              <w:br/>
            </w:r>
            <w:r>
              <w:rPr>
                <w:rFonts w:ascii="Times New Roman"/>
                <w:b w:val="false"/>
                <w:i w:val="false"/>
                <w:color w:val="000000"/>
                <w:sz w:val="20"/>
              </w:rPr>
              <w:t>және жергілікті атқарушы</w:t>
            </w:r>
            <w:r>
              <w:br/>
            </w:r>
            <w:r>
              <w:rPr>
                <w:rFonts w:ascii="Times New Roman"/>
                <w:b w:val="false"/>
                <w:i w:val="false"/>
                <w:color w:val="000000"/>
                <w:sz w:val="20"/>
              </w:rPr>
              <w:t>органдардың жалпы сипаттағы</w:t>
            </w:r>
            <w:r>
              <w:br/>
            </w:r>
            <w:r>
              <w:rPr>
                <w:rFonts w:ascii="Times New Roman"/>
                <w:b w:val="false"/>
                <w:i w:val="false"/>
                <w:color w:val="000000"/>
                <w:sz w:val="20"/>
              </w:rPr>
              <w:t>трансферттерді есептеу үшін</w:t>
            </w:r>
            <w:r>
              <w:br/>
            </w:r>
            <w:r>
              <w:rPr>
                <w:rFonts w:ascii="Times New Roman"/>
                <w:b w:val="false"/>
                <w:i w:val="false"/>
                <w:color w:val="000000"/>
                <w:sz w:val="20"/>
              </w:rPr>
              <w:t>қажетті нысандарды,</w:t>
            </w:r>
            <w:r>
              <w:br/>
            </w:r>
            <w:r>
              <w:rPr>
                <w:rFonts w:ascii="Times New Roman"/>
                <w:b w:val="false"/>
                <w:i w:val="false"/>
                <w:color w:val="000000"/>
                <w:sz w:val="20"/>
              </w:rPr>
              <w:t>көрсеткіштер тізбелерін ұсыну</w:t>
            </w:r>
            <w:r>
              <w:br/>
            </w:r>
            <w:r>
              <w:rPr>
                <w:rFonts w:ascii="Times New Roman"/>
                <w:b w:val="false"/>
                <w:i w:val="false"/>
                <w:color w:val="000000"/>
                <w:sz w:val="20"/>
              </w:rPr>
              <w:t>және келісу тәртібін және</w:t>
            </w:r>
            <w:r>
              <w:br/>
            </w:r>
            <w:r>
              <w:rPr>
                <w:rFonts w:ascii="Times New Roman"/>
                <w:b w:val="false"/>
                <w:i w:val="false"/>
                <w:color w:val="000000"/>
                <w:sz w:val="20"/>
              </w:rPr>
              <w:t>олардың пайдаланылуына</w:t>
            </w:r>
            <w:r>
              <w:br/>
            </w:r>
            <w:r>
              <w:rPr>
                <w:rFonts w:ascii="Times New Roman"/>
                <w:b w:val="false"/>
                <w:i w:val="false"/>
                <w:color w:val="000000"/>
                <w:sz w:val="20"/>
              </w:rPr>
              <w:t>мониторинг жүргізу тәртібін</w:t>
            </w:r>
            <w:r>
              <w:br/>
            </w:r>
            <w:r>
              <w:rPr>
                <w:rFonts w:ascii="Times New Roman"/>
                <w:b w:val="false"/>
                <w:i w:val="false"/>
                <w:color w:val="000000"/>
                <w:sz w:val="20"/>
              </w:rPr>
              <w:t>қамтитын жалпы сипаттағы</w:t>
            </w:r>
            <w:r>
              <w:br/>
            </w:r>
            <w:r>
              <w:rPr>
                <w:rFonts w:ascii="Times New Roman"/>
                <w:b w:val="false"/>
                <w:i w:val="false"/>
                <w:color w:val="000000"/>
                <w:sz w:val="20"/>
              </w:rPr>
              <w:t>трансферттерді жоспарлау</w:t>
            </w:r>
            <w:r>
              <w:br/>
            </w:r>
            <w:r>
              <w:rPr>
                <w:rFonts w:ascii="Times New Roman"/>
                <w:b w:val="false"/>
                <w:i w:val="false"/>
                <w:color w:val="000000"/>
                <w:sz w:val="20"/>
              </w:rPr>
              <w:t>қағидаларына 40-қосымша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bookmarkStart w:name="z1240" w:id="1034"/>
    <w:p>
      <w:pPr>
        <w:spacing w:after="0"/>
        <w:ind w:left="0"/>
        <w:jc w:val="both"/>
      </w:pPr>
      <w:r>
        <w:rPr>
          <w:rFonts w:ascii="Times New Roman"/>
          <w:b w:val="false"/>
          <w:i w:val="false"/>
          <w:color w:val="000000"/>
          <w:sz w:val="28"/>
        </w:rPr>
        <w:t>
      Ұсынылады: бюджет саясаты жөніндегі орталық уәкілетті органға</w:t>
      </w:r>
    </w:p>
    <w:bookmarkEnd w:id="1034"/>
    <w:bookmarkStart w:name="z1241" w:id="1035"/>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bookmarkEnd w:id="1035"/>
    <w:bookmarkStart w:name="z1242" w:id="1036"/>
    <w:p>
      <w:pPr>
        <w:spacing w:after="0"/>
        <w:ind w:left="0"/>
        <w:jc w:val="both"/>
      </w:pPr>
      <w:r>
        <w:rPr>
          <w:rFonts w:ascii="Times New Roman"/>
          <w:b w:val="false"/>
          <w:i w:val="false"/>
          <w:color w:val="000000"/>
          <w:sz w:val="28"/>
        </w:rPr>
        <w:t>
      Әкімшілік нысанның атауы: Астананың, облыстың, республикалық маңызы бар қаланың жергілікті атқарушы органдарының шығындардың болжамды көлемін айқындау кезінде ескерілмейтін мемлекеттік-жекешелік әріптестік жобалары, "толық бітіріп берілетін" құрылыс жобалары бойынша міндеттемелері</w:t>
      </w:r>
    </w:p>
    <w:bookmarkEnd w:id="1036"/>
    <w:bookmarkStart w:name="z1243" w:id="1037"/>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40-ЖСТЖҚ</w:t>
      </w:r>
    </w:p>
    <w:bookmarkEnd w:id="1037"/>
    <w:bookmarkStart w:name="z1244" w:id="1038"/>
    <w:p>
      <w:pPr>
        <w:spacing w:after="0"/>
        <w:ind w:left="0"/>
        <w:jc w:val="both"/>
      </w:pPr>
      <w:r>
        <w:rPr>
          <w:rFonts w:ascii="Times New Roman"/>
          <w:b w:val="false"/>
          <w:i w:val="false"/>
          <w:color w:val="000000"/>
          <w:sz w:val="28"/>
        </w:rPr>
        <w:t>
      Кезеңділігі: жалпы сипаттағы трансферттер көлемін қалыптастыру жылында</w:t>
      </w:r>
    </w:p>
    <w:bookmarkEnd w:id="1038"/>
    <w:bookmarkStart w:name="z1245" w:id="1039"/>
    <w:p>
      <w:pPr>
        <w:spacing w:after="0"/>
        <w:ind w:left="0"/>
        <w:jc w:val="both"/>
      </w:pPr>
      <w:r>
        <w:rPr>
          <w:rFonts w:ascii="Times New Roman"/>
          <w:b w:val="false"/>
          <w:i w:val="false"/>
          <w:color w:val="000000"/>
          <w:sz w:val="28"/>
        </w:rPr>
        <w:t>
      Есепті кезең: 20__ жылғы ________ ай.</w:t>
      </w:r>
    </w:p>
    <w:bookmarkEnd w:id="1039"/>
    <w:bookmarkStart w:name="z1246" w:id="104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Астананың, облыстың, республикалық маңызы бар қаланың жергілікті атқарушы органдары</w:t>
      </w:r>
    </w:p>
    <w:bookmarkEnd w:id="1040"/>
    <w:bookmarkStart w:name="z1247" w:id="104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жалпы сипаттағы трансферттерді қалыптастыру жылында, жоспарланатын кезеңнің алдындағы жылдың 15 наурызынан кешіктірілмейді.</w:t>
      </w:r>
    </w:p>
    <w:bookmarkEnd w:id="1041"/>
    <w:bookmarkStart w:name="z1248" w:id="1042"/>
    <w:p>
      <w:pPr>
        <w:spacing w:after="0"/>
        <w:ind w:left="0"/>
        <w:jc w:val="both"/>
      </w:pPr>
      <w:r>
        <w:rPr>
          <w:rFonts w:ascii="Times New Roman"/>
          <w:b w:val="false"/>
          <w:i w:val="false"/>
          <w:color w:val="000000"/>
          <w:sz w:val="28"/>
        </w:rPr>
        <w:t>
      Жеке сәйкестендіру нөмірі/Бизнес-сәйкестендіру нөмірі</w:t>
      </w:r>
    </w:p>
    <w:bookmarkEnd w:id="1042"/>
    <w:bookmarkStart w:name="z1249" w:id="1043"/>
    <w:p>
      <w:pPr>
        <w:spacing w:after="0"/>
        <w:ind w:left="0"/>
        <w:jc w:val="both"/>
      </w:pPr>
      <w:r>
        <w:rPr>
          <w:rFonts w:ascii="Times New Roman"/>
          <w:b w:val="false"/>
          <w:i w:val="false"/>
          <w:color w:val="000000"/>
          <w:sz w:val="28"/>
        </w:rPr>
        <w:t xml:space="preserve">
      </w:t>
      </w:r>
    </w:p>
    <w:bookmarkEnd w:id="1043"/>
    <w:p>
      <w:pPr>
        <w:spacing w:after="0"/>
        <w:ind w:left="0"/>
        <w:jc w:val="both"/>
      </w:pPr>
      <w:r>
        <w:drawing>
          <wp:inline distT="0" distB="0" distL="0" distR="0">
            <wp:extent cx="7581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5819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50" w:id="1044"/>
    <w:p>
      <w:pPr>
        <w:spacing w:after="0"/>
        <w:ind w:left="0"/>
        <w:jc w:val="both"/>
      </w:pPr>
      <w:r>
        <w:rPr>
          <w:rFonts w:ascii="Times New Roman"/>
          <w:b w:val="false"/>
          <w:i w:val="false"/>
          <w:color w:val="000000"/>
          <w:sz w:val="28"/>
        </w:rPr>
        <w:t>
      Жинау әдісі — электрондық түрде.</w:t>
      </w:r>
    </w:p>
    <w:bookmarkEnd w:id="1044"/>
    <w:bookmarkStart w:name="z1251" w:id="1045"/>
    <w:p>
      <w:pPr>
        <w:spacing w:after="0"/>
        <w:ind w:left="0"/>
        <w:jc w:val="left"/>
      </w:pPr>
      <w:r>
        <w:rPr>
          <w:rFonts w:ascii="Times New Roman"/>
          <w:b/>
          <w:i w:val="false"/>
          <w:color w:val="000000"/>
        </w:rPr>
        <w:t xml:space="preserve"> Астананың, облыстың, республикалық маңызы бар қаланың жергілікті атқарушы органдарының шығындардың болжамды көлемін айқындау кезінде ескерілмейтін мемлекеттік-жекешелік әріптестік жобалары, "толық бітіріп берілетін" құрылыс жобалары бойынша міндеттемелері</w:t>
      </w:r>
    </w:p>
    <w:bookmarkEnd w:id="1045"/>
    <w:bookmarkStart w:name="z1252" w:id="1046"/>
    <w:p>
      <w:pPr>
        <w:spacing w:after="0"/>
        <w:ind w:left="0"/>
        <w:jc w:val="both"/>
      </w:pPr>
      <w:r>
        <w:rPr>
          <w:rFonts w:ascii="Times New Roman"/>
          <w:b w:val="false"/>
          <w:i w:val="false"/>
          <w:color w:val="000000"/>
          <w:sz w:val="28"/>
        </w:rPr>
        <w:t>
      Өлшем бірлігі: мың теңге</w:t>
      </w:r>
    </w:p>
    <w:bookmarkEnd w:id="10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жобалары бойынша міндеттемелер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кезеңнің алдындағы есепті кезең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53" w:id="1047"/>
    <w:p>
      <w:pPr>
        <w:spacing w:after="0"/>
        <w:ind w:left="0"/>
        <w:jc w:val="both"/>
      </w:pPr>
      <w:r>
        <w:rPr>
          <w:rFonts w:ascii="Times New Roman"/>
          <w:b w:val="false"/>
          <w:i w:val="false"/>
          <w:color w:val="000000"/>
          <w:sz w:val="28"/>
        </w:rPr>
        <w:t>
      Телефондар______________________________________________</w:t>
      </w:r>
    </w:p>
    <w:bookmarkEnd w:id="1047"/>
    <w:bookmarkStart w:name="z1254" w:id="1048"/>
    <w:p>
      <w:pPr>
        <w:spacing w:after="0"/>
        <w:ind w:left="0"/>
        <w:jc w:val="both"/>
      </w:pPr>
      <w:r>
        <w:rPr>
          <w:rFonts w:ascii="Times New Roman"/>
          <w:b w:val="false"/>
          <w:i w:val="false"/>
          <w:color w:val="000000"/>
          <w:sz w:val="28"/>
        </w:rPr>
        <w:t>
      Электрондық пошта мекенжайы________________________________</w:t>
      </w:r>
    </w:p>
    <w:bookmarkEnd w:id="1048"/>
    <w:bookmarkStart w:name="z1255" w:id="1049"/>
    <w:p>
      <w:pPr>
        <w:spacing w:after="0"/>
        <w:ind w:left="0"/>
        <w:jc w:val="both"/>
      </w:pPr>
      <w:r>
        <w:rPr>
          <w:rFonts w:ascii="Times New Roman"/>
          <w:b w:val="false"/>
          <w:i w:val="false"/>
          <w:color w:val="000000"/>
          <w:sz w:val="28"/>
        </w:rPr>
        <w:t>
      Орындаушы ___________________________ қолы ________</w:t>
      </w:r>
    </w:p>
    <w:bookmarkEnd w:id="1049"/>
    <w:bookmarkStart w:name="z1256" w:id="1050"/>
    <w:p>
      <w:pPr>
        <w:spacing w:after="0"/>
        <w:ind w:left="0"/>
        <w:jc w:val="both"/>
      </w:pPr>
      <w:r>
        <w:rPr>
          <w:rFonts w:ascii="Times New Roman"/>
          <w:b w:val="false"/>
          <w:i w:val="false"/>
          <w:color w:val="000000"/>
          <w:sz w:val="28"/>
        </w:rPr>
        <w:t>
      тегі, аты, әкесінің аты (ол болған жағдайда)</w:t>
      </w:r>
    </w:p>
    <w:bookmarkEnd w:id="1050"/>
    <w:bookmarkStart w:name="z1257" w:id="1051"/>
    <w:p>
      <w:pPr>
        <w:spacing w:after="0"/>
        <w:ind w:left="0"/>
        <w:jc w:val="both"/>
      </w:pPr>
      <w:r>
        <w:rPr>
          <w:rFonts w:ascii="Times New Roman"/>
          <w:b w:val="false"/>
          <w:i w:val="false"/>
          <w:color w:val="000000"/>
          <w:sz w:val="28"/>
        </w:rPr>
        <w:t>
      Басшы немесе оның міндетін атқарушы тұлға</w:t>
      </w:r>
    </w:p>
    <w:bookmarkEnd w:id="1051"/>
    <w:bookmarkStart w:name="z1258" w:id="1052"/>
    <w:p>
      <w:pPr>
        <w:spacing w:after="0"/>
        <w:ind w:left="0"/>
        <w:jc w:val="both"/>
      </w:pPr>
      <w:r>
        <w:rPr>
          <w:rFonts w:ascii="Times New Roman"/>
          <w:b w:val="false"/>
          <w:i w:val="false"/>
          <w:color w:val="000000"/>
          <w:sz w:val="28"/>
        </w:rPr>
        <w:t>
      ________________________________________ қолы _______</w:t>
      </w:r>
    </w:p>
    <w:bookmarkEnd w:id="1052"/>
    <w:bookmarkStart w:name="z1259" w:id="1053"/>
    <w:p>
      <w:pPr>
        <w:spacing w:after="0"/>
        <w:ind w:left="0"/>
        <w:jc w:val="both"/>
      </w:pPr>
      <w:r>
        <w:rPr>
          <w:rFonts w:ascii="Times New Roman"/>
          <w:b w:val="false"/>
          <w:i w:val="false"/>
          <w:color w:val="000000"/>
          <w:sz w:val="28"/>
        </w:rPr>
        <w:t xml:space="preserve">
      тегі, аты, әкесінің аты (ол болған жағдайда) </w:t>
      </w:r>
    </w:p>
    <w:bookmarkEnd w:id="1053"/>
    <w:bookmarkStart w:name="z1260" w:id="1054"/>
    <w:p>
      <w:pPr>
        <w:spacing w:after="0"/>
        <w:ind w:left="0"/>
        <w:jc w:val="both"/>
      </w:pPr>
      <w:r>
        <w:rPr>
          <w:rFonts w:ascii="Times New Roman"/>
          <w:b w:val="false"/>
          <w:i w:val="false"/>
          <w:color w:val="000000"/>
          <w:sz w:val="28"/>
        </w:rPr>
        <w:t>
      Мөр орны (ол болған жағдайда) (жеке кәсіпкерлік субъектілері болып табылатын</w:t>
      </w:r>
    </w:p>
    <w:bookmarkEnd w:id="1054"/>
    <w:bookmarkStart w:name="z1261" w:id="1055"/>
    <w:p>
      <w:pPr>
        <w:spacing w:after="0"/>
        <w:ind w:left="0"/>
        <w:jc w:val="both"/>
      </w:pPr>
      <w:r>
        <w:rPr>
          <w:rFonts w:ascii="Times New Roman"/>
          <w:b w:val="false"/>
          <w:i w:val="false"/>
          <w:color w:val="000000"/>
          <w:sz w:val="28"/>
        </w:rPr>
        <w:t>
      тұлғаларды қоспағанда)</w:t>
      </w:r>
    </w:p>
    <w:bookmarkEnd w:id="10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 негізде жинауға арналған "Астананың, облыстың, республикалық маңызы бар қаланың жергілікті атқарушы органдарының шығындардың болжамды көлемін айқындау кезінде ескерілмейтін мемлекеттік-жекешелік әріптестік жобалары бойынша міндеттемелері"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264" w:id="1056"/>
    <w:p>
      <w:pPr>
        <w:spacing w:after="0"/>
        <w:ind w:left="0"/>
        <w:jc w:val="left"/>
      </w:pPr>
      <w:r>
        <w:rPr>
          <w:rFonts w:ascii="Times New Roman"/>
          <w:b/>
          <w:i w:val="false"/>
          <w:color w:val="000000"/>
        </w:rPr>
        <w:t xml:space="preserve"> Әкімшілік деректерді өтеусіз негізде жинауға арналған "Астананың, облыстың, республикалық маңызы бар қаланың жергілікті атқарушы органдарының шығындардың болжамды көлемін айқындау кезінде ескерілмейтін мемлекеттік-жекешелік әріптестік жобалары, "толық бітіріп берілетін" құрылыс жобалары бойынша міндеттемелері" әкімшілік деректерді жинауға арналған нысанды толтыру бойынша түсіндірме (40-ЖСТЖҚ, жалпы сипаттағы трансферттер көлемін қалыптастыру жылында)</w:t>
      </w:r>
    </w:p>
    <w:bookmarkEnd w:id="1056"/>
    <w:bookmarkStart w:name="z1265" w:id="1057"/>
    <w:p>
      <w:pPr>
        <w:spacing w:after="0"/>
        <w:ind w:left="0"/>
        <w:jc w:val="left"/>
      </w:pPr>
      <w:r>
        <w:rPr>
          <w:rFonts w:ascii="Times New Roman"/>
          <w:b/>
          <w:i w:val="false"/>
          <w:color w:val="000000"/>
        </w:rPr>
        <w:t xml:space="preserve"> 1-тарау. Жалпы ережелер</w:t>
      </w:r>
    </w:p>
    <w:bookmarkEnd w:id="1057"/>
    <w:bookmarkStart w:name="z1266" w:id="1058"/>
    <w:p>
      <w:pPr>
        <w:spacing w:after="0"/>
        <w:ind w:left="0"/>
        <w:jc w:val="both"/>
      </w:pPr>
      <w:r>
        <w:rPr>
          <w:rFonts w:ascii="Times New Roman"/>
          <w:b w:val="false"/>
          <w:i w:val="false"/>
          <w:color w:val="000000"/>
          <w:sz w:val="28"/>
        </w:rPr>
        <w:t xml:space="preserve">
      1. Осы түсіндірме әкімшілік деректерді өтеусіз негізде жинауға арналған "Астананың, облыстың, республикалық маңызы бар қаланың жергілікті атқарушы органдарының шығындардың болжамды көлемін айқындау кезінде ескерілмейтін мемлекеттік-жекешелік әріптестік жобалары, "толық бітіріп берілетін" құрылыс жобалары бойынша міндеттемелері" нысанын (бұдан әрі – Нысан) толтыру бойынша бірыңғай талаптарды айқындайды. </w:t>
      </w:r>
    </w:p>
    <w:bookmarkEnd w:id="1058"/>
    <w:bookmarkStart w:name="z1267" w:id="1059"/>
    <w:p>
      <w:pPr>
        <w:spacing w:after="0"/>
        <w:ind w:left="0"/>
        <w:jc w:val="both"/>
      </w:pPr>
      <w:r>
        <w:rPr>
          <w:rFonts w:ascii="Times New Roman"/>
          <w:b w:val="false"/>
          <w:i w:val="false"/>
          <w:color w:val="000000"/>
          <w:sz w:val="28"/>
        </w:rPr>
        <w:t>
      2. Нысанға тегі мен аты-жөні көрсетіле отырып, астананың, облыстың, республикалық маңызы бар қаланың мемлекеттік жоспарлау жөніндегі жергілікті уәкілетті органының басшысы қол қояды.</w:t>
      </w:r>
    </w:p>
    <w:bookmarkEnd w:id="1059"/>
    <w:bookmarkStart w:name="z1268" w:id="1060"/>
    <w:p>
      <w:pPr>
        <w:spacing w:after="0"/>
        <w:ind w:left="0"/>
        <w:jc w:val="both"/>
      </w:pPr>
      <w:r>
        <w:rPr>
          <w:rFonts w:ascii="Times New Roman"/>
          <w:b w:val="false"/>
          <w:i w:val="false"/>
          <w:color w:val="000000"/>
          <w:sz w:val="28"/>
        </w:rPr>
        <w:t>
      3. Нысан мемлекеттік және орыс тілдерінде толтырылады.</w:t>
      </w:r>
    </w:p>
    <w:bookmarkEnd w:id="1060"/>
    <w:bookmarkStart w:name="z1269" w:id="1061"/>
    <w:p>
      <w:pPr>
        <w:spacing w:after="0"/>
        <w:ind w:left="0"/>
        <w:jc w:val="left"/>
      </w:pPr>
      <w:r>
        <w:rPr>
          <w:rFonts w:ascii="Times New Roman"/>
          <w:b/>
          <w:i w:val="false"/>
          <w:color w:val="000000"/>
        </w:rPr>
        <w:t xml:space="preserve"> 2-тарау. Нысанды толтыру бойынша түсіндірме</w:t>
      </w:r>
    </w:p>
    <w:bookmarkEnd w:id="1061"/>
    <w:bookmarkStart w:name="z1270" w:id="1062"/>
    <w:p>
      <w:pPr>
        <w:spacing w:after="0"/>
        <w:ind w:left="0"/>
        <w:jc w:val="both"/>
      </w:pPr>
      <w:r>
        <w:rPr>
          <w:rFonts w:ascii="Times New Roman"/>
          <w:b w:val="false"/>
          <w:i w:val="false"/>
          <w:color w:val="000000"/>
          <w:sz w:val="28"/>
        </w:rPr>
        <w:t>
      4. 1-бағанда жобалардың атауы көрсетіледі.</w:t>
      </w:r>
    </w:p>
    <w:bookmarkEnd w:id="1062"/>
    <w:bookmarkStart w:name="z1271" w:id="1063"/>
    <w:p>
      <w:pPr>
        <w:spacing w:after="0"/>
        <w:ind w:left="0"/>
        <w:jc w:val="both"/>
      </w:pPr>
      <w:r>
        <w:rPr>
          <w:rFonts w:ascii="Times New Roman"/>
          <w:b w:val="false"/>
          <w:i w:val="false"/>
          <w:color w:val="000000"/>
          <w:sz w:val="28"/>
        </w:rPr>
        <w:t xml:space="preserve">
      5. 2-бағанда жобалар бойынша міндеттемелер сомасы көрсетіледі. </w:t>
      </w:r>
    </w:p>
    <w:bookmarkEnd w:id="1063"/>
    <w:bookmarkStart w:name="z1272" w:id="1064"/>
    <w:p>
      <w:pPr>
        <w:spacing w:after="0"/>
        <w:ind w:left="0"/>
        <w:jc w:val="both"/>
      </w:pPr>
      <w:r>
        <w:rPr>
          <w:rFonts w:ascii="Times New Roman"/>
          <w:b w:val="false"/>
          <w:i w:val="false"/>
          <w:color w:val="000000"/>
          <w:sz w:val="28"/>
        </w:rPr>
        <w:t>
      6. 3-бағанда жоспарланатын кезеңнің алдындағы есепті кезең сомасы көрсетіледі.</w:t>
      </w:r>
    </w:p>
    <w:bookmarkEnd w:id="10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және жергілікті</w:t>
            </w:r>
            <w:r>
              <w:br/>
            </w:r>
            <w:r>
              <w:rPr>
                <w:rFonts w:ascii="Times New Roman"/>
                <w:b w:val="false"/>
                <w:i w:val="false"/>
                <w:color w:val="000000"/>
                <w:sz w:val="20"/>
              </w:rPr>
              <w:t>атқарушы органдардың, басқа да</w:t>
            </w:r>
            <w:r>
              <w:br/>
            </w:r>
            <w:r>
              <w:rPr>
                <w:rFonts w:ascii="Times New Roman"/>
                <w:b w:val="false"/>
                <w:i w:val="false"/>
                <w:color w:val="000000"/>
                <w:sz w:val="20"/>
              </w:rPr>
              <w:t>ұйымдардың өзара іс-қимыл</w:t>
            </w:r>
            <w:r>
              <w:br/>
            </w:r>
            <w:r>
              <w:rPr>
                <w:rFonts w:ascii="Times New Roman"/>
                <w:b w:val="false"/>
                <w:i w:val="false"/>
                <w:color w:val="000000"/>
                <w:sz w:val="20"/>
              </w:rPr>
              <w:t>тәртібін, тиісті саланың (аяның)</w:t>
            </w:r>
            <w:r>
              <w:br/>
            </w:r>
            <w:r>
              <w:rPr>
                <w:rFonts w:ascii="Times New Roman"/>
                <w:b w:val="false"/>
                <w:i w:val="false"/>
                <w:color w:val="000000"/>
                <w:sz w:val="20"/>
              </w:rPr>
              <w:t>орталық уәкілетті органдарының</w:t>
            </w:r>
            <w:r>
              <w:br/>
            </w:r>
            <w:r>
              <w:rPr>
                <w:rFonts w:ascii="Times New Roman"/>
                <w:b w:val="false"/>
                <w:i w:val="false"/>
                <w:color w:val="000000"/>
                <w:sz w:val="20"/>
              </w:rPr>
              <w:t>және жергілікті атқарушы</w:t>
            </w:r>
            <w:r>
              <w:br/>
            </w:r>
            <w:r>
              <w:rPr>
                <w:rFonts w:ascii="Times New Roman"/>
                <w:b w:val="false"/>
                <w:i w:val="false"/>
                <w:color w:val="000000"/>
                <w:sz w:val="20"/>
              </w:rPr>
              <w:t>органдардың жалпы сипаттағы</w:t>
            </w:r>
            <w:r>
              <w:br/>
            </w:r>
            <w:r>
              <w:rPr>
                <w:rFonts w:ascii="Times New Roman"/>
                <w:b w:val="false"/>
                <w:i w:val="false"/>
                <w:color w:val="000000"/>
                <w:sz w:val="20"/>
              </w:rPr>
              <w:t>трансферттерді есептеу үшін</w:t>
            </w:r>
            <w:r>
              <w:br/>
            </w:r>
            <w:r>
              <w:rPr>
                <w:rFonts w:ascii="Times New Roman"/>
                <w:b w:val="false"/>
                <w:i w:val="false"/>
                <w:color w:val="000000"/>
                <w:sz w:val="20"/>
              </w:rPr>
              <w:t>қажетті нысандарды,</w:t>
            </w:r>
            <w:r>
              <w:br/>
            </w:r>
            <w:r>
              <w:rPr>
                <w:rFonts w:ascii="Times New Roman"/>
                <w:b w:val="false"/>
                <w:i w:val="false"/>
                <w:color w:val="000000"/>
                <w:sz w:val="20"/>
              </w:rPr>
              <w:t>көрсеткіштер тізбелерін ұсыну</w:t>
            </w:r>
            <w:r>
              <w:br/>
            </w:r>
            <w:r>
              <w:rPr>
                <w:rFonts w:ascii="Times New Roman"/>
                <w:b w:val="false"/>
                <w:i w:val="false"/>
                <w:color w:val="000000"/>
                <w:sz w:val="20"/>
              </w:rPr>
              <w:t>және келісу тәртібін және</w:t>
            </w:r>
            <w:r>
              <w:br/>
            </w:r>
            <w:r>
              <w:rPr>
                <w:rFonts w:ascii="Times New Roman"/>
                <w:b w:val="false"/>
                <w:i w:val="false"/>
                <w:color w:val="000000"/>
                <w:sz w:val="20"/>
              </w:rPr>
              <w:t>олардың пайдаланылуына</w:t>
            </w:r>
            <w:r>
              <w:br/>
            </w:r>
            <w:r>
              <w:rPr>
                <w:rFonts w:ascii="Times New Roman"/>
                <w:b w:val="false"/>
                <w:i w:val="false"/>
                <w:color w:val="000000"/>
                <w:sz w:val="20"/>
              </w:rPr>
              <w:t>мониторинг жүргізу тәртібін</w:t>
            </w:r>
            <w:r>
              <w:br/>
            </w:r>
            <w:r>
              <w:rPr>
                <w:rFonts w:ascii="Times New Roman"/>
                <w:b w:val="false"/>
                <w:i w:val="false"/>
                <w:color w:val="000000"/>
                <w:sz w:val="20"/>
              </w:rPr>
              <w:t>қамтитын жалпы сипаттағы</w:t>
            </w:r>
            <w:r>
              <w:br/>
            </w:r>
            <w:r>
              <w:rPr>
                <w:rFonts w:ascii="Times New Roman"/>
                <w:b w:val="false"/>
                <w:i w:val="false"/>
                <w:color w:val="000000"/>
                <w:sz w:val="20"/>
              </w:rPr>
              <w:t>трансферттерді жоспарлау</w:t>
            </w:r>
            <w:r>
              <w:br/>
            </w:r>
            <w:r>
              <w:rPr>
                <w:rFonts w:ascii="Times New Roman"/>
                <w:b w:val="false"/>
                <w:i w:val="false"/>
                <w:color w:val="000000"/>
                <w:sz w:val="20"/>
              </w:rPr>
              <w:t>қағидаларына 41-қосымша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76" w:id="1065"/>
    <w:p>
      <w:pPr>
        <w:spacing w:after="0"/>
        <w:ind w:left="0"/>
        <w:jc w:val="left"/>
      </w:pPr>
      <w:r>
        <w:rPr>
          <w:rFonts w:ascii="Times New Roman"/>
          <w:b/>
          <w:i w:val="false"/>
          <w:color w:val="000000"/>
        </w:rPr>
        <w:t xml:space="preserve"> Жалпы сипаттағы трансферттердің көлемі туралы Қазақстан Республикасы Заңының бөлімдерінің құрылымы:</w:t>
      </w:r>
    </w:p>
    <w:bookmarkEnd w:id="1065"/>
    <w:bookmarkStart w:name="z1277" w:id="1066"/>
    <w:p>
      <w:pPr>
        <w:spacing w:after="0"/>
        <w:ind w:left="0"/>
        <w:jc w:val="both"/>
      </w:pPr>
      <w:r>
        <w:rPr>
          <w:rFonts w:ascii="Times New Roman"/>
          <w:b w:val="false"/>
          <w:i w:val="false"/>
          <w:color w:val="000000"/>
          <w:sz w:val="28"/>
        </w:rPr>
        <w:t>
      1. Астананың, облыстың, республикалық маңызы бар қаланың бюджеттері шығындарының болжамды көлемі:</w:t>
      </w:r>
    </w:p>
    <w:bookmarkEnd w:id="1066"/>
    <w:bookmarkStart w:name="z1278" w:id="1067"/>
    <w:p>
      <w:pPr>
        <w:spacing w:after="0"/>
        <w:ind w:left="0"/>
        <w:jc w:val="both"/>
      </w:pPr>
      <w:r>
        <w:rPr>
          <w:rFonts w:ascii="Times New Roman"/>
          <w:b w:val="false"/>
          <w:i w:val="false"/>
          <w:color w:val="000000"/>
          <w:sz w:val="28"/>
        </w:rPr>
        <w:t>
      1.1. жалпы сипаттағы нысаналы емес трансферттердің болжамды көлемі;</w:t>
      </w:r>
    </w:p>
    <w:bookmarkEnd w:id="1067"/>
    <w:bookmarkStart w:name="z1279" w:id="1068"/>
    <w:p>
      <w:pPr>
        <w:spacing w:after="0"/>
        <w:ind w:left="0"/>
        <w:jc w:val="both"/>
      </w:pPr>
      <w:r>
        <w:rPr>
          <w:rFonts w:ascii="Times New Roman"/>
          <w:b w:val="false"/>
          <w:i w:val="false"/>
          <w:color w:val="000000"/>
          <w:sz w:val="28"/>
        </w:rPr>
        <w:t>
      1.2. дамуға арналған шығындардың болжамды көлемі;</w:t>
      </w:r>
    </w:p>
    <w:bookmarkEnd w:id="1068"/>
    <w:bookmarkStart w:name="z1280" w:id="1069"/>
    <w:p>
      <w:pPr>
        <w:spacing w:after="0"/>
        <w:ind w:left="0"/>
        <w:jc w:val="both"/>
      </w:pPr>
      <w:r>
        <w:rPr>
          <w:rFonts w:ascii="Times New Roman"/>
          <w:b w:val="false"/>
          <w:i w:val="false"/>
          <w:color w:val="000000"/>
          <w:sz w:val="28"/>
        </w:rPr>
        <w:t>
      1.3. нысаналы мақсаты көрсетіле отырып, жалпы сипаттағы нысаналы трансферттердің болжамды көлемі;</w:t>
      </w:r>
    </w:p>
    <w:bookmarkEnd w:id="1069"/>
    <w:bookmarkStart w:name="z1281" w:id="1070"/>
    <w:p>
      <w:pPr>
        <w:spacing w:after="0"/>
        <w:ind w:left="0"/>
        <w:jc w:val="both"/>
      </w:pPr>
      <w:r>
        <w:rPr>
          <w:rFonts w:ascii="Times New Roman"/>
          <w:b w:val="false"/>
          <w:i w:val="false"/>
          <w:color w:val="000000"/>
          <w:sz w:val="28"/>
        </w:rPr>
        <w:t>
      2. Республикалық бюджет комиссиясы жекелеген шығыстарын жергілікті бюджетке беру туралы ұсыныс әзірлеген Астана, облыс, республикалық маңызы бар қала бөлінісінде бюджеттік бағдарламалардың (кіші бағдарламалардың) тізбесі;</w:t>
      </w:r>
    </w:p>
    <w:bookmarkEnd w:id="1070"/>
    <w:bookmarkStart w:name="z1282" w:id="1071"/>
    <w:p>
      <w:pPr>
        <w:spacing w:after="0"/>
        <w:ind w:left="0"/>
        <w:jc w:val="both"/>
      </w:pPr>
      <w:r>
        <w:rPr>
          <w:rFonts w:ascii="Times New Roman"/>
          <w:b w:val="false"/>
          <w:i w:val="false"/>
          <w:color w:val="000000"/>
          <w:sz w:val="28"/>
        </w:rPr>
        <w:t>
      2.1. шығыстардың жекелеген бағыттарын жергілікті бюджеттен қаржыландырудың ең төмен көлемі</w:t>
      </w:r>
    </w:p>
    <w:bookmarkEnd w:id="1071"/>
    <w:bookmarkStart w:name="z1283" w:id="1072"/>
    <w:p>
      <w:pPr>
        <w:spacing w:after="0"/>
        <w:ind w:left="0"/>
        <w:jc w:val="both"/>
      </w:pPr>
      <w:r>
        <w:rPr>
          <w:rFonts w:ascii="Times New Roman"/>
          <w:b w:val="false"/>
          <w:i w:val="false"/>
          <w:color w:val="000000"/>
          <w:sz w:val="28"/>
        </w:rPr>
        <w:t>
      3. Астананың бюджетіне, облыстық бюджеттерге, республикалық маңызы бар қаланың бюджеттеріне алып қоюдың мөлшері</w:t>
      </w:r>
    </w:p>
    <w:bookmarkEnd w:id="1072"/>
    <w:bookmarkStart w:name="z1284" w:id="1073"/>
    <w:p>
      <w:pPr>
        <w:spacing w:after="0"/>
        <w:ind w:left="0"/>
        <w:jc w:val="both"/>
      </w:pPr>
      <w:r>
        <w:rPr>
          <w:rFonts w:ascii="Times New Roman"/>
          <w:b w:val="false"/>
          <w:i w:val="false"/>
          <w:color w:val="000000"/>
          <w:sz w:val="28"/>
        </w:rPr>
        <w:t>
      4. Республикалық бюджеттен астана бюджетке, облыстық бюджеттерге, республикалық маңызы бар қала бюджетіне берілетін бюджеттік субвенциялардың мөлшері.</w:t>
      </w:r>
    </w:p>
    <w:bookmarkEnd w:id="10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30-қосымша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және жергілікті</w:t>
            </w:r>
            <w:r>
              <w:br/>
            </w:r>
            <w:r>
              <w:rPr>
                <w:rFonts w:ascii="Times New Roman"/>
                <w:b w:val="false"/>
                <w:i w:val="false"/>
                <w:color w:val="000000"/>
                <w:sz w:val="20"/>
              </w:rPr>
              <w:t>атқарушы органдардың, басқа да</w:t>
            </w:r>
            <w:r>
              <w:br/>
            </w:r>
            <w:r>
              <w:rPr>
                <w:rFonts w:ascii="Times New Roman"/>
                <w:b w:val="false"/>
                <w:i w:val="false"/>
                <w:color w:val="000000"/>
                <w:sz w:val="20"/>
              </w:rPr>
              <w:t>ұйымдардың өзара іс-қимыл</w:t>
            </w:r>
            <w:r>
              <w:br/>
            </w:r>
            <w:r>
              <w:rPr>
                <w:rFonts w:ascii="Times New Roman"/>
                <w:b w:val="false"/>
                <w:i w:val="false"/>
                <w:color w:val="000000"/>
                <w:sz w:val="20"/>
              </w:rPr>
              <w:t>тәртібін, тиісті саланың (аяның)</w:t>
            </w:r>
            <w:r>
              <w:br/>
            </w:r>
            <w:r>
              <w:rPr>
                <w:rFonts w:ascii="Times New Roman"/>
                <w:b w:val="false"/>
                <w:i w:val="false"/>
                <w:color w:val="000000"/>
                <w:sz w:val="20"/>
              </w:rPr>
              <w:t>орталық уәкілетті органдарының</w:t>
            </w:r>
            <w:r>
              <w:br/>
            </w:r>
            <w:r>
              <w:rPr>
                <w:rFonts w:ascii="Times New Roman"/>
                <w:b w:val="false"/>
                <w:i w:val="false"/>
                <w:color w:val="000000"/>
                <w:sz w:val="20"/>
              </w:rPr>
              <w:t>және жергілікті атқарушы</w:t>
            </w:r>
            <w:r>
              <w:br/>
            </w:r>
            <w:r>
              <w:rPr>
                <w:rFonts w:ascii="Times New Roman"/>
                <w:b w:val="false"/>
                <w:i w:val="false"/>
                <w:color w:val="000000"/>
                <w:sz w:val="20"/>
              </w:rPr>
              <w:t>органдардың жалпы сипаттағы</w:t>
            </w:r>
            <w:r>
              <w:br/>
            </w:r>
            <w:r>
              <w:rPr>
                <w:rFonts w:ascii="Times New Roman"/>
                <w:b w:val="false"/>
                <w:i w:val="false"/>
                <w:color w:val="000000"/>
                <w:sz w:val="20"/>
              </w:rPr>
              <w:t>трансферттерді есептеу үшін</w:t>
            </w:r>
            <w:r>
              <w:br/>
            </w:r>
            <w:r>
              <w:rPr>
                <w:rFonts w:ascii="Times New Roman"/>
                <w:b w:val="false"/>
                <w:i w:val="false"/>
                <w:color w:val="000000"/>
                <w:sz w:val="20"/>
              </w:rPr>
              <w:t>қажетті нысандарды,</w:t>
            </w:r>
            <w:r>
              <w:br/>
            </w:r>
            <w:r>
              <w:rPr>
                <w:rFonts w:ascii="Times New Roman"/>
                <w:b w:val="false"/>
                <w:i w:val="false"/>
                <w:color w:val="000000"/>
                <w:sz w:val="20"/>
              </w:rPr>
              <w:t>көрсеткіштер тізбелерін ұсыну</w:t>
            </w:r>
            <w:r>
              <w:br/>
            </w:r>
            <w:r>
              <w:rPr>
                <w:rFonts w:ascii="Times New Roman"/>
                <w:b w:val="false"/>
                <w:i w:val="false"/>
                <w:color w:val="000000"/>
                <w:sz w:val="20"/>
              </w:rPr>
              <w:t>және келісу тәртібін және</w:t>
            </w:r>
            <w:r>
              <w:br/>
            </w:r>
            <w:r>
              <w:rPr>
                <w:rFonts w:ascii="Times New Roman"/>
                <w:b w:val="false"/>
                <w:i w:val="false"/>
                <w:color w:val="000000"/>
                <w:sz w:val="20"/>
              </w:rPr>
              <w:t>олардың пайдаланылуына</w:t>
            </w:r>
            <w:r>
              <w:br/>
            </w:r>
            <w:r>
              <w:rPr>
                <w:rFonts w:ascii="Times New Roman"/>
                <w:b w:val="false"/>
                <w:i w:val="false"/>
                <w:color w:val="000000"/>
                <w:sz w:val="20"/>
              </w:rPr>
              <w:t>мониторинг жүргізу тәртібін</w:t>
            </w:r>
            <w:r>
              <w:br/>
            </w:r>
            <w:r>
              <w:rPr>
                <w:rFonts w:ascii="Times New Roman"/>
                <w:b w:val="false"/>
                <w:i w:val="false"/>
                <w:color w:val="000000"/>
                <w:sz w:val="20"/>
              </w:rPr>
              <w:t>қамтитын жалпы сипаттағы</w:t>
            </w:r>
            <w:r>
              <w:br/>
            </w:r>
            <w:r>
              <w:rPr>
                <w:rFonts w:ascii="Times New Roman"/>
                <w:b w:val="false"/>
                <w:i w:val="false"/>
                <w:color w:val="000000"/>
                <w:sz w:val="20"/>
              </w:rPr>
              <w:t>трансферттерді жоспарлау</w:t>
            </w:r>
            <w:r>
              <w:br/>
            </w:r>
            <w:r>
              <w:rPr>
                <w:rFonts w:ascii="Times New Roman"/>
                <w:b w:val="false"/>
                <w:i w:val="false"/>
                <w:color w:val="000000"/>
                <w:sz w:val="20"/>
              </w:rPr>
              <w:t>қағидаларына 42-қосымша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88" w:id="1074"/>
    <w:p>
      <w:pPr>
        <w:spacing w:after="0"/>
        <w:ind w:left="0"/>
        <w:jc w:val="left"/>
      </w:pPr>
      <w:r>
        <w:rPr>
          <w:rFonts w:ascii="Times New Roman"/>
          <w:b/>
          <w:i w:val="false"/>
          <w:color w:val="000000"/>
        </w:rPr>
        <w:t xml:space="preserve"> Жалпы сипаттағы нысаналы трансферттер</w:t>
      </w:r>
    </w:p>
    <w:bookmarkEnd w:id="1074"/>
    <w:bookmarkStart w:name="z1289" w:id="1075"/>
    <w:p>
      <w:pPr>
        <w:spacing w:after="0"/>
        <w:ind w:left="0"/>
        <w:jc w:val="both"/>
      </w:pPr>
      <w:r>
        <w:rPr>
          <w:rFonts w:ascii="Times New Roman"/>
          <w:b w:val="false"/>
          <w:i w:val="false"/>
          <w:color w:val="000000"/>
          <w:sz w:val="28"/>
        </w:rPr>
        <w:t>
      Өлшем бірлігі: мың теңге</w:t>
      </w:r>
    </w:p>
    <w:bookmarkEnd w:id="10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Астананың, облыстардың, республикалық маңызы бар қалалардың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және жергілікті</w:t>
            </w:r>
            <w:r>
              <w:br/>
            </w:r>
            <w:r>
              <w:rPr>
                <w:rFonts w:ascii="Times New Roman"/>
                <w:b w:val="false"/>
                <w:i w:val="false"/>
                <w:color w:val="000000"/>
                <w:sz w:val="20"/>
              </w:rPr>
              <w:t>атқарушы органдардың, басқа да</w:t>
            </w:r>
            <w:r>
              <w:br/>
            </w:r>
            <w:r>
              <w:rPr>
                <w:rFonts w:ascii="Times New Roman"/>
                <w:b w:val="false"/>
                <w:i w:val="false"/>
                <w:color w:val="000000"/>
                <w:sz w:val="20"/>
              </w:rPr>
              <w:t>ұйымдардың өзара іс-қимыл</w:t>
            </w:r>
            <w:r>
              <w:br/>
            </w:r>
            <w:r>
              <w:rPr>
                <w:rFonts w:ascii="Times New Roman"/>
                <w:b w:val="false"/>
                <w:i w:val="false"/>
                <w:color w:val="000000"/>
                <w:sz w:val="20"/>
              </w:rPr>
              <w:t>тәртібін, тиісті саланың (аяның)</w:t>
            </w:r>
            <w:r>
              <w:br/>
            </w:r>
            <w:r>
              <w:rPr>
                <w:rFonts w:ascii="Times New Roman"/>
                <w:b w:val="false"/>
                <w:i w:val="false"/>
                <w:color w:val="000000"/>
                <w:sz w:val="20"/>
              </w:rPr>
              <w:t>орталық уәкілетті органдарының</w:t>
            </w:r>
            <w:r>
              <w:br/>
            </w:r>
            <w:r>
              <w:rPr>
                <w:rFonts w:ascii="Times New Roman"/>
                <w:b w:val="false"/>
                <w:i w:val="false"/>
                <w:color w:val="000000"/>
                <w:sz w:val="20"/>
              </w:rPr>
              <w:t>және жергілікті атқарушы</w:t>
            </w:r>
            <w:r>
              <w:br/>
            </w:r>
            <w:r>
              <w:rPr>
                <w:rFonts w:ascii="Times New Roman"/>
                <w:b w:val="false"/>
                <w:i w:val="false"/>
                <w:color w:val="000000"/>
                <w:sz w:val="20"/>
              </w:rPr>
              <w:t>органдардың жалпы сипаттағы</w:t>
            </w:r>
            <w:r>
              <w:br/>
            </w:r>
            <w:r>
              <w:rPr>
                <w:rFonts w:ascii="Times New Roman"/>
                <w:b w:val="false"/>
                <w:i w:val="false"/>
                <w:color w:val="000000"/>
                <w:sz w:val="20"/>
              </w:rPr>
              <w:t>трансферттерді есептеу үшін</w:t>
            </w:r>
            <w:r>
              <w:br/>
            </w:r>
            <w:r>
              <w:rPr>
                <w:rFonts w:ascii="Times New Roman"/>
                <w:b w:val="false"/>
                <w:i w:val="false"/>
                <w:color w:val="000000"/>
                <w:sz w:val="20"/>
              </w:rPr>
              <w:t>қажетті нысандарды,</w:t>
            </w:r>
            <w:r>
              <w:br/>
            </w:r>
            <w:r>
              <w:rPr>
                <w:rFonts w:ascii="Times New Roman"/>
                <w:b w:val="false"/>
                <w:i w:val="false"/>
                <w:color w:val="000000"/>
                <w:sz w:val="20"/>
              </w:rPr>
              <w:t>көрсеткіштер тізбелерін ұсыну</w:t>
            </w:r>
            <w:r>
              <w:br/>
            </w:r>
            <w:r>
              <w:rPr>
                <w:rFonts w:ascii="Times New Roman"/>
                <w:b w:val="false"/>
                <w:i w:val="false"/>
                <w:color w:val="000000"/>
                <w:sz w:val="20"/>
              </w:rPr>
              <w:t>және келісу тәртібін және</w:t>
            </w:r>
            <w:r>
              <w:br/>
            </w:r>
            <w:r>
              <w:rPr>
                <w:rFonts w:ascii="Times New Roman"/>
                <w:b w:val="false"/>
                <w:i w:val="false"/>
                <w:color w:val="000000"/>
                <w:sz w:val="20"/>
              </w:rPr>
              <w:t>олардың пайдаланылуына</w:t>
            </w:r>
            <w:r>
              <w:br/>
            </w:r>
            <w:r>
              <w:rPr>
                <w:rFonts w:ascii="Times New Roman"/>
                <w:b w:val="false"/>
                <w:i w:val="false"/>
                <w:color w:val="000000"/>
                <w:sz w:val="20"/>
              </w:rPr>
              <w:t>мониторинг жүргізу тәртібін</w:t>
            </w:r>
            <w:r>
              <w:br/>
            </w:r>
            <w:r>
              <w:rPr>
                <w:rFonts w:ascii="Times New Roman"/>
                <w:b w:val="false"/>
                <w:i w:val="false"/>
                <w:color w:val="000000"/>
                <w:sz w:val="20"/>
              </w:rPr>
              <w:t>қамтитын жалпы сипаттағы</w:t>
            </w:r>
            <w:r>
              <w:br/>
            </w:r>
            <w:r>
              <w:rPr>
                <w:rFonts w:ascii="Times New Roman"/>
                <w:b w:val="false"/>
                <w:i w:val="false"/>
                <w:color w:val="000000"/>
                <w:sz w:val="20"/>
              </w:rPr>
              <w:t>трансферттерді жоспарлау</w:t>
            </w:r>
            <w:r>
              <w:br/>
            </w:r>
            <w:r>
              <w:rPr>
                <w:rFonts w:ascii="Times New Roman"/>
                <w:b w:val="false"/>
                <w:i w:val="false"/>
                <w:color w:val="000000"/>
                <w:sz w:val="20"/>
              </w:rPr>
              <w:t>қағидаларына 43-қосымша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93" w:id="1076"/>
    <w:p>
      <w:pPr>
        <w:spacing w:after="0"/>
        <w:ind w:left="0"/>
        <w:jc w:val="left"/>
      </w:pPr>
      <w:r>
        <w:rPr>
          <w:rFonts w:ascii="Times New Roman"/>
          <w:b/>
          <w:i w:val="false"/>
          <w:color w:val="000000"/>
        </w:rPr>
        <w:t xml:space="preserve"> Жалпы сипаттағы нысаналы емес трансферттер</w:t>
      </w:r>
    </w:p>
    <w:bookmarkEnd w:id="1076"/>
    <w:bookmarkStart w:name="z1294" w:id="1077"/>
    <w:p>
      <w:pPr>
        <w:spacing w:after="0"/>
        <w:ind w:left="0"/>
        <w:jc w:val="both"/>
      </w:pPr>
      <w:r>
        <w:rPr>
          <w:rFonts w:ascii="Times New Roman"/>
          <w:b w:val="false"/>
          <w:i w:val="false"/>
          <w:color w:val="000000"/>
          <w:sz w:val="28"/>
        </w:rPr>
        <w:t>
      Өлшем бірлігі: мың теңге</w:t>
      </w:r>
    </w:p>
    <w:bookmarkEnd w:id="10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Астананың, облыстардың, республикалық маңызы бар қалалардың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32-қосымша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және жергілікті</w:t>
            </w:r>
            <w:r>
              <w:br/>
            </w:r>
            <w:r>
              <w:rPr>
                <w:rFonts w:ascii="Times New Roman"/>
                <w:b w:val="false"/>
                <w:i w:val="false"/>
                <w:color w:val="000000"/>
                <w:sz w:val="20"/>
              </w:rPr>
              <w:t>атқарушы органдардың, басқа да</w:t>
            </w:r>
            <w:r>
              <w:br/>
            </w:r>
            <w:r>
              <w:rPr>
                <w:rFonts w:ascii="Times New Roman"/>
                <w:b w:val="false"/>
                <w:i w:val="false"/>
                <w:color w:val="000000"/>
                <w:sz w:val="20"/>
              </w:rPr>
              <w:t>ұйымдардың өзара іс-қимыл</w:t>
            </w:r>
            <w:r>
              <w:br/>
            </w:r>
            <w:r>
              <w:rPr>
                <w:rFonts w:ascii="Times New Roman"/>
                <w:b w:val="false"/>
                <w:i w:val="false"/>
                <w:color w:val="000000"/>
                <w:sz w:val="20"/>
              </w:rPr>
              <w:t>тәртібін, тиісті саланың (аяның)</w:t>
            </w:r>
            <w:r>
              <w:br/>
            </w:r>
            <w:r>
              <w:rPr>
                <w:rFonts w:ascii="Times New Roman"/>
                <w:b w:val="false"/>
                <w:i w:val="false"/>
                <w:color w:val="000000"/>
                <w:sz w:val="20"/>
              </w:rPr>
              <w:t>орталық уәкілетті органдарының</w:t>
            </w:r>
            <w:r>
              <w:br/>
            </w:r>
            <w:r>
              <w:rPr>
                <w:rFonts w:ascii="Times New Roman"/>
                <w:b w:val="false"/>
                <w:i w:val="false"/>
                <w:color w:val="000000"/>
                <w:sz w:val="20"/>
              </w:rPr>
              <w:t>және жергілікті атқарушы</w:t>
            </w:r>
            <w:r>
              <w:br/>
            </w:r>
            <w:r>
              <w:rPr>
                <w:rFonts w:ascii="Times New Roman"/>
                <w:b w:val="false"/>
                <w:i w:val="false"/>
                <w:color w:val="000000"/>
                <w:sz w:val="20"/>
              </w:rPr>
              <w:t>органдардың жалпы сипаттағы</w:t>
            </w:r>
            <w:r>
              <w:br/>
            </w:r>
            <w:r>
              <w:rPr>
                <w:rFonts w:ascii="Times New Roman"/>
                <w:b w:val="false"/>
                <w:i w:val="false"/>
                <w:color w:val="000000"/>
                <w:sz w:val="20"/>
              </w:rPr>
              <w:t>трансферттерді есептеу үшін</w:t>
            </w:r>
            <w:r>
              <w:br/>
            </w:r>
            <w:r>
              <w:rPr>
                <w:rFonts w:ascii="Times New Roman"/>
                <w:b w:val="false"/>
                <w:i w:val="false"/>
                <w:color w:val="000000"/>
                <w:sz w:val="20"/>
              </w:rPr>
              <w:t>қажетті нысандарды,</w:t>
            </w:r>
            <w:r>
              <w:br/>
            </w:r>
            <w:r>
              <w:rPr>
                <w:rFonts w:ascii="Times New Roman"/>
                <w:b w:val="false"/>
                <w:i w:val="false"/>
                <w:color w:val="000000"/>
                <w:sz w:val="20"/>
              </w:rPr>
              <w:t>көрсеткіштер тізбелерін ұсыну</w:t>
            </w:r>
            <w:r>
              <w:br/>
            </w:r>
            <w:r>
              <w:rPr>
                <w:rFonts w:ascii="Times New Roman"/>
                <w:b w:val="false"/>
                <w:i w:val="false"/>
                <w:color w:val="000000"/>
                <w:sz w:val="20"/>
              </w:rPr>
              <w:t>және келісу тәртібін және</w:t>
            </w:r>
            <w:r>
              <w:br/>
            </w:r>
            <w:r>
              <w:rPr>
                <w:rFonts w:ascii="Times New Roman"/>
                <w:b w:val="false"/>
                <w:i w:val="false"/>
                <w:color w:val="000000"/>
                <w:sz w:val="20"/>
              </w:rPr>
              <w:t>олардың пайдаланылуына</w:t>
            </w:r>
            <w:r>
              <w:br/>
            </w:r>
            <w:r>
              <w:rPr>
                <w:rFonts w:ascii="Times New Roman"/>
                <w:b w:val="false"/>
                <w:i w:val="false"/>
                <w:color w:val="000000"/>
                <w:sz w:val="20"/>
              </w:rPr>
              <w:t>мониторинг жүргізу тәртібін</w:t>
            </w:r>
            <w:r>
              <w:br/>
            </w:r>
            <w:r>
              <w:rPr>
                <w:rFonts w:ascii="Times New Roman"/>
                <w:b w:val="false"/>
                <w:i w:val="false"/>
                <w:color w:val="000000"/>
                <w:sz w:val="20"/>
              </w:rPr>
              <w:t>қамтитын жалпы сипаттағы</w:t>
            </w:r>
            <w:r>
              <w:br/>
            </w:r>
            <w:r>
              <w:rPr>
                <w:rFonts w:ascii="Times New Roman"/>
                <w:b w:val="false"/>
                <w:i w:val="false"/>
                <w:color w:val="000000"/>
                <w:sz w:val="20"/>
              </w:rPr>
              <w:t>трансферттерді жоспарлау</w:t>
            </w:r>
            <w:r>
              <w:br/>
            </w:r>
            <w:r>
              <w:rPr>
                <w:rFonts w:ascii="Times New Roman"/>
                <w:b w:val="false"/>
                <w:i w:val="false"/>
                <w:color w:val="000000"/>
                <w:sz w:val="20"/>
              </w:rPr>
              <w:t>қағидаларына 44-қосымша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98" w:id="1078"/>
    <w:p>
      <w:pPr>
        <w:spacing w:after="0"/>
        <w:ind w:left="0"/>
        <w:jc w:val="left"/>
      </w:pPr>
      <w:r>
        <w:rPr>
          <w:rFonts w:ascii="Times New Roman"/>
          <w:b/>
          <w:i w:val="false"/>
          <w:color w:val="000000"/>
        </w:rPr>
        <w:t xml:space="preserve"> Дамуға арналған шығындар</w:t>
      </w:r>
    </w:p>
    <w:bookmarkEnd w:id="1078"/>
    <w:bookmarkStart w:name="z1299" w:id="1079"/>
    <w:p>
      <w:pPr>
        <w:spacing w:after="0"/>
        <w:ind w:left="0"/>
        <w:jc w:val="both"/>
      </w:pPr>
      <w:r>
        <w:rPr>
          <w:rFonts w:ascii="Times New Roman"/>
          <w:b w:val="false"/>
          <w:i w:val="false"/>
          <w:color w:val="000000"/>
          <w:sz w:val="28"/>
        </w:rPr>
        <w:t>
      Өлшем бірлігі: мың теңге</w:t>
      </w:r>
    </w:p>
    <w:bookmarkEnd w:id="10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Астананың, облыстардың, республикалық маңызы бар қалалардың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шығыстардың бағыттары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33-қосымша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және жергілікті</w:t>
            </w:r>
            <w:r>
              <w:br/>
            </w:r>
            <w:r>
              <w:rPr>
                <w:rFonts w:ascii="Times New Roman"/>
                <w:b w:val="false"/>
                <w:i w:val="false"/>
                <w:color w:val="000000"/>
                <w:sz w:val="20"/>
              </w:rPr>
              <w:t>атқарушы органдардың, басқа да</w:t>
            </w:r>
            <w:r>
              <w:br/>
            </w:r>
            <w:r>
              <w:rPr>
                <w:rFonts w:ascii="Times New Roman"/>
                <w:b w:val="false"/>
                <w:i w:val="false"/>
                <w:color w:val="000000"/>
                <w:sz w:val="20"/>
              </w:rPr>
              <w:t>ұйымдардың өзара іс-қимыл</w:t>
            </w:r>
            <w:r>
              <w:br/>
            </w:r>
            <w:r>
              <w:rPr>
                <w:rFonts w:ascii="Times New Roman"/>
                <w:b w:val="false"/>
                <w:i w:val="false"/>
                <w:color w:val="000000"/>
                <w:sz w:val="20"/>
              </w:rPr>
              <w:t>тәртібін, тиісті саланың (аяның)</w:t>
            </w:r>
            <w:r>
              <w:br/>
            </w:r>
            <w:r>
              <w:rPr>
                <w:rFonts w:ascii="Times New Roman"/>
                <w:b w:val="false"/>
                <w:i w:val="false"/>
                <w:color w:val="000000"/>
                <w:sz w:val="20"/>
              </w:rPr>
              <w:t>орталық уәкілетті органдарының</w:t>
            </w:r>
            <w:r>
              <w:br/>
            </w:r>
            <w:r>
              <w:rPr>
                <w:rFonts w:ascii="Times New Roman"/>
                <w:b w:val="false"/>
                <w:i w:val="false"/>
                <w:color w:val="000000"/>
                <w:sz w:val="20"/>
              </w:rPr>
              <w:t>және жергілікті атқарушы</w:t>
            </w:r>
            <w:r>
              <w:br/>
            </w:r>
            <w:r>
              <w:rPr>
                <w:rFonts w:ascii="Times New Roman"/>
                <w:b w:val="false"/>
                <w:i w:val="false"/>
                <w:color w:val="000000"/>
                <w:sz w:val="20"/>
              </w:rPr>
              <w:t>органдардың жалпы сипаттағы</w:t>
            </w:r>
            <w:r>
              <w:br/>
            </w:r>
            <w:r>
              <w:rPr>
                <w:rFonts w:ascii="Times New Roman"/>
                <w:b w:val="false"/>
                <w:i w:val="false"/>
                <w:color w:val="000000"/>
                <w:sz w:val="20"/>
              </w:rPr>
              <w:t>трансферттерді есептеу үшін</w:t>
            </w:r>
            <w:r>
              <w:br/>
            </w:r>
            <w:r>
              <w:rPr>
                <w:rFonts w:ascii="Times New Roman"/>
                <w:b w:val="false"/>
                <w:i w:val="false"/>
                <w:color w:val="000000"/>
                <w:sz w:val="20"/>
              </w:rPr>
              <w:t>қажетті нысандарды,</w:t>
            </w:r>
            <w:r>
              <w:br/>
            </w:r>
            <w:r>
              <w:rPr>
                <w:rFonts w:ascii="Times New Roman"/>
                <w:b w:val="false"/>
                <w:i w:val="false"/>
                <w:color w:val="000000"/>
                <w:sz w:val="20"/>
              </w:rPr>
              <w:t>көрсеткіштер тізбелерін ұсыну</w:t>
            </w:r>
            <w:r>
              <w:br/>
            </w:r>
            <w:r>
              <w:rPr>
                <w:rFonts w:ascii="Times New Roman"/>
                <w:b w:val="false"/>
                <w:i w:val="false"/>
                <w:color w:val="000000"/>
                <w:sz w:val="20"/>
              </w:rPr>
              <w:t>және келісу тәртібін және</w:t>
            </w:r>
            <w:r>
              <w:br/>
            </w:r>
            <w:r>
              <w:rPr>
                <w:rFonts w:ascii="Times New Roman"/>
                <w:b w:val="false"/>
                <w:i w:val="false"/>
                <w:color w:val="000000"/>
                <w:sz w:val="20"/>
              </w:rPr>
              <w:t>олардың пайдаланылуына</w:t>
            </w:r>
            <w:r>
              <w:br/>
            </w:r>
            <w:r>
              <w:rPr>
                <w:rFonts w:ascii="Times New Roman"/>
                <w:b w:val="false"/>
                <w:i w:val="false"/>
                <w:color w:val="000000"/>
                <w:sz w:val="20"/>
              </w:rPr>
              <w:t>мониторинг жүргізу тәртібін</w:t>
            </w:r>
            <w:r>
              <w:br/>
            </w:r>
            <w:r>
              <w:rPr>
                <w:rFonts w:ascii="Times New Roman"/>
                <w:b w:val="false"/>
                <w:i w:val="false"/>
                <w:color w:val="000000"/>
                <w:sz w:val="20"/>
              </w:rPr>
              <w:t>қамтитын жалпы сипаттағы</w:t>
            </w:r>
            <w:r>
              <w:br/>
            </w:r>
            <w:r>
              <w:rPr>
                <w:rFonts w:ascii="Times New Roman"/>
                <w:b w:val="false"/>
                <w:i w:val="false"/>
                <w:color w:val="000000"/>
                <w:sz w:val="20"/>
              </w:rPr>
              <w:t>трансферттерді жоспарлау</w:t>
            </w:r>
            <w:r>
              <w:br/>
            </w:r>
            <w:r>
              <w:rPr>
                <w:rFonts w:ascii="Times New Roman"/>
                <w:b w:val="false"/>
                <w:i w:val="false"/>
                <w:color w:val="000000"/>
                <w:sz w:val="20"/>
              </w:rPr>
              <w:t>қағидаларына 45-қосымша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03" w:id="1080"/>
    <w:p>
      <w:pPr>
        <w:spacing w:after="0"/>
        <w:ind w:left="0"/>
        <w:jc w:val="left"/>
      </w:pPr>
      <w:r>
        <w:rPr>
          <w:rFonts w:ascii="Times New Roman"/>
          <w:b/>
          <w:i w:val="false"/>
          <w:color w:val="000000"/>
        </w:rPr>
        <w:t xml:space="preserve"> Шығыстардың жекелеген бағыттарын жергілікті бюджеттен қаржыландырудың ең төмен көлемі </w:t>
      </w:r>
    </w:p>
    <w:bookmarkEnd w:id="1080"/>
    <w:bookmarkStart w:name="z1304" w:id="1081"/>
    <w:p>
      <w:pPr>
        <w:spacing w:after="0"/>
        <w:ind w:left="0"/>
        <w:jc w:val="both"/>
      </w:pPr>
      <w:r>
        <w:rPr>
          <w:rFonts w:ascii="Times New Roman"/>
          <w:b w:val="false"/>
          <w:i w:val="false"/>
          <w:color w:val="000000"/>
          <w:sz w:val="28"/>
        </w:rPr>
        <w:t>
      Өлшем бірлігі: мың теңге</w:t>
      </w:r>
    </w:p>
    <w:bookmarkEnd w:id="10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Астананың, облыстардың, мреспубликалық маңызы бар қалалардың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шығыстардың бағыттары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34-қосымша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және жергілікті</w:t>
            </w:r>
            <w:r>
              <w:br/>
            </w:r>
            <w:r>
              <w:rPr>
                <w:rFonts w:ascii="Times New Roman"/>
                <w:b w:val="false"/>
                <w:i w:val="false"/>
                <w:color w:val="000000"/>
                <w:sz w:val="20"/>
              </w:rPr>
              <w:t>атқарушы органдардың, басқа да</w:t>
            </w:r>
            <w:r>
              <w:br/>
            </w:r>
            <w:r>
              <w:rPr>
                <w:rFonts w:ascii="Times New Roman"/>
                <w:b w:val="false"/>
                <w:i w:val="false"/>
                <w:color w:val="000000"/>
                <w:sz w:val="20"/>
              </w:rPr>
              <w:t>ұйымдардың өзара іс-қимыл</w:t>
            </w:r>
            <w:r>
              <w:br/>
            </w:r>
            <w:r>
              <w:rPr>
                <w:rFonts w:ascii="Times New Roman"/>
                <w:b w:val="false"/>
                <w:i w:val="false"/>
                <w:color w:val="000000"/>
                <w:sz w:val="20"/>
              </w:rPr>
              <w:t>тәртібін, тиісті саланың (аяның)</w:t>
            </w:r>
            <w:r>
              <w:br/>
            </w:r>
            <w:r>
              <w:rPr>
                <w:rFonts w:ascii="Times New Roman"/>
                <w:b w:val="false"/>
                <w:i w:val="false"/>
                <w:color w:val="000000"/>
                <w:sz w:val="20"/>
              </w:rPr>
              <w:t>орталық уәкілетті органдарының</w:t>
            </w:r>
            <w:r>
              <w:br/>
            </w:r>
            <w:r>
              <w:rPr>
                <w:rFonts w:ascii="Times New Roman"/>
                <w:b w:val="false"/>
                <w:i w:val="false"/>
                <w:color w:val="000000"/>
                <w:sz w:val="20"/>
              </w:rPr>
              <w:t>және жергілікті атқарушы</w:t>
            </w:r>
            <w:r>
              <w:br/>
            </w:r>
            <w:r>
              <w:rPr>
                <w:rFonts w:ascii="Times New Roman"/>
                <w:b w:val="false"/>
                <w:i w:val="false"/>
                <w:color w:val="000000"/>
                <w:sz w:val="20"/>
              </w:rPr>
              <w:t>органдардың жалпы сипаттағы</w:t>
            </w:r>
            <w:r>
              <w:br/>
            </w:r>
            <w:r>
              <w:rPr>
                <w:rFonts w:ascii="Times New Roman"/>
                <w:b w:val="false"/>
                <w:i w:val="false"/>
                <w:color w:val="000000"/>
                <w:sz w:val="20"/>
              </w:rPr>
              <w:t>трансферттерді есептеу үшін</w:t>
            </w:r>
            <w:r>
              <w:br/>
            </w:r>
            <w:r>
              <w:rPr>
                <w:rFonts w:ascii="Times New Roman"/>
                <w:b w:val="false"/>
                <w:i w:val="false"/>
                <w:color w:val="000000"/>
                <w:sz w:val="20"/>
              </w:rPr>
              <w:t>қажетті нысандарды,</w:t>
            </w:r>
            <w:r>
              <w:br/>
            </w:r>
            <w:r>
              <w:rPr>
                <w:rFonts w:ascii="Times New Roman"/>
                <w:b w:val="false"/>
                <w:i w:val="false"/>
                <w:color w:val="000000"/>
                <w:sz w:val="20"/>
              </w:rPr>
              <w:t>көрсеткіштер тізбелерін ұсыну</w:t>
            </w:r>
            <w:r>
              <w:br/>
            </w:r>
            <w:r>
              <w:rPr>
                <w:rFonts w:ascii="Times New Roman"/>
                <w:b w:val="false"/>
                <w:i w:val="false"/>
                <w:color w:val="000000"/>
                <w:sz w:val="20"/>
              </w:rPr>
              <w:t>және келісу тәртібін және</w:t>
            </w:r>
            <w:r>
              <w:br/>
            </w:r>
            <w:r>
              <w:rPr>
                <w:rFonts w:ascii="Times New Roman"/>
                <w:b w:val="false"/>
                <w:i w:val="false"/>
                <w:color w:val="000000"/>
                <w:sz w:val="20"/>
              </w:rPr>
              <w:t>олардың пайдаланылуына</w:t>
            </w:r>
            <w:r>
              <w:br/>
            </w:r>
            <w:r>
              <w:rPr>
                <w:rFonts w:ascii="Times New Roman"/>
                <w:b w:val="false"/>
                <w:i w:val="false"/>
                <w:color w:val="000000"/>
                <w:sz w:val="20"/>
              </w:rPr>
              <w:t>мониторинг жүргізу тәртібін</w:t>
            </w:r>
            <w:r>
              <w:br/>
            </w:r>
            <w:r>
              <w:rPr>
                <w:rFonts w:ascii="Times New Roman"/>
                <w:b w:val="false"/>
                <w:i w:val="false"/>
                <w:color w:val="000000"/>
                <w:sz w:val="20"/>
              </w:rPr>
              <w:t>қамтитын жалпы сипаттағы</w:t>
            </w:r>
            <w:r>
              <w:br/>
            </w:r>
            <w:r>
              <w:rPr>
                <w:rFonts w:ascii="Times New Roman"/>
                <w:b w:val="false"/>
                <w:i w:val="false"/>
                <w:color w:val="000000"/>
                <w:sz w:val="20"/>
              </w:rPr>
              <w:t>трансферттерді жоспарлау</w:t>
            </w:r>
            <w:r>
              <w:br/>
            </w:r>
            <w:r>
              <w:rPr>
                <w:rFonts w:ascii="Times New Roman"/>
                <w:b w:val="false"/>
                <w:i w:val="false"/>
                <w:color w:val="000000"/>
                <w:sz w:val="20"/>
              </w:rPr>
              <w:t>қағидаларына 46-қосымша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08" w:id="1082"/>
    <w:p>
      <w:pPr>
        <w:spacing w:after="0"/>
        <w:ind w:left="0"/>
        <w:jc w:val="left"/>
      </w:pPr>
      <w:r>
        <w:rPr>
          <w:rFonts w:ascii="Times New Roman"/>
          <w:b/>
          <w:i w:val="false"/>
          <w:color w:val="000000"/>
        </w:rPr>
        <w:t xml:space="preserve"> Республикалық бюджет пен астана, облыстық, республикалық маңызы бар қалалар бюджеттері арасындағы жалпы сипаттағы трансферттер көлемін қалыптастыру үшін қажетті ақпарат тізбесі</w:t>
      </w:r>
    </w:p>
    <w:bookmarkEnd w:id="10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Кірістердің болжамды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ЖАО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келісімшарттарға сәйкес жер қойнауын пайдаланушылардың өңірдің әлеуметтік-экономикалық дамуына және оның инфрақұрылымын дамытуға аударымдары бойынша міндеттемелерін орындауы шеңберінде астана әкімдігі, облыс әкімдігі, республикалық маңызы бар қала мен жер қойнауын пайдаланушылар арасындағы меморандумдар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 ЖАО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заңында көзделген индекстеу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жыныстық-жас топтары бөлінісінде мемлекеттік көрсетілетін қызметтерді тұтынушылардың болжамды саны, соның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ҚР АСЖСБ БСА АДО ШЖҚ РМК жанындағы Демографиялық процестерді талдау және болжау орталығы, ЖАО, аумақтық статистика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ҚР АСЖСБ БСА АДО ШЖҚ РМК жанындағы Демографиялық процестерді талдау және болжау орталығы, ЖАО, аумақтық статистика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халқының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ҚР АСЖСБ БСА АДО ШЖҚ РМК жанындағы Демографиялық процестерді талдау және болжау орталығы, ЖАО, аумақтық статистика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жасқа дейінгі балалар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ҚР АСЖСБ БСА АДО ШЖҚ РМК жанындағы Демографиялық процестерді талдау және болжау орталығы, ЖАО, аумақтық статистика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 аралығындағы балалар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ҚР АСЖСБ БСА АДО ШЖҚ РМК жанындағы Демографиялық процестерді талдау және болжау орталығы, ЖАО, аумақтық статистика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жас аралығындағы балалар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ҚР АСЖСБ БСА АДО ШЖҚ РМК жанындағы Демографиялық процестерді талдау және болжау орталығы, ЖАО, аумақтық статистика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жастан 18 жасқа дейінгі адамдар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ҚР АСЖСБ БСА АДО ШЖҚ РМК жанындағы Демографиялық процестерді талдау және болжау орталығы, ЖАО, аумақтық статистика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жастан 27 жасқа дейінгі ер адамдар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ҚР АСЖСБ БСА АДО ШЖҚ РМК жанындағы Демографиялық процестерді талдау және болжау орталығы, ЖАО, аумақтық статистика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Зейнеткерлік жастан асқан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ҚР АСЖСБ БСА АДО ШЖҚ РМК жанындағы Демографиялық процестерді талдау және болжау орталығы, ЖАО, аумақтық статистика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шығындардың болжамды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ОМО келісуі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Дамуға арналған шығындардың болжамды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ОМО келісуі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комиссиясы жекелеген шығыстарын жергілікті бюджетке беру туралы ұсыныс әзірлеген астана, облыстар, республикалық маңызы бар қалалар бөлінісінде шығыстардың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ОМО, ЖАО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жекелеген бағыттарын жергілікті бюджеттен қаржыландырудың ең төмен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ОМО, ЖАО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жергілікті бюджеттен шығыстардың жекелеген бағыттарын жалпы сипаттағы трансферттер көлемі туралы заңда және (немесе) облыстық мәслихаттың шешімінде белгіленген ең төмен көлемнен төмен қаржыландырған жағдайда бюджетті атқару барысында оған енгізілген өзгерістер ескеріле отырып, белгіленген соманың өткен қаржы жылының қорытындысы бойынша тиісті қаржы жылының соңындағы төлемдер бойынша қаржыландырудың жиынтық жоспарының жылдық сомасынан асып кеткен сома;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ЖАО, ОМО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борышына қызмет көрсетуге және өтеуге арналған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Қаржымині, ЖАО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ЖАО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міндеттемелердің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9" w:id="1083"/>
          <w:p>
            <w:pPr>
              <w:spacing w:after="20"/>
              <w:ind w:left="20"/>
              <w:jc w:val="both"/>
            </w:pPr>
            <w:r>
              <w:rPr>
                <w:rFonts w:ascii="Times New Roman"/>
                <w:b w:val="false"/>
                <w:i w:val="false"/>
                <w:color w:val="000000"/>
                <w:sz w:val="20"/>
              </w:rPr>
              <w:t xml:space="preserve">
Қаржымині, </w:t>
            </w:r>
          </w:p>
          <w:bookmarkEnd w:id="1083"/>
          <w:p>
            <w:pPr>
              <w:spacing w:after="20"/>
              <w:ind w:left="20"/>
              <w:jc w:val="both"/>
            </w:pPr>
            <w:r>
              <w:rPr>
                <w:rFonts w:ascii="Times New Roman"/>
                <w:b w:val="false"/>
                <w:i w:val="false"/>
                <w:color w:val="000000"/>
                <w:sz w:val="20"/>
              </w:rPr>
              <w:t>
Қаржымині Қазынашылық комитеті, ЖАО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Имидждік және өкілдік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 гранттарды қаржыландыруға арналған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ОМО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 ғылыми-техникалық жобалар мен бағдарламаларға арналған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ОМО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 зерттеулер жүргізуге және консалтингтік көрсетілетін қызметтерге арналған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ОМО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Астананың, облыстың, республикалық маңызы бар қаланың жергілікті атқарушы органының резерві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Астананың, облыстардың, республикалық маңызы бар қалалардың мемлекеттік жоспарлау жөніндегі жергілікті уәкілетті органдары жүзеге асыратын алдыңғы үш жылдық кезеңде жалпы сипаттағы трансферттерді жоспарлау кезінде жергілікті бюджеттердің шығындарына енгізілген шығыстарды шолудың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 ЖАО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типіне (қала, ауыл) және мөлшеріне (халық санына) байланысты елді мекендердің объектілер мен көрсетілетін қызметтердің (игіліктердің) ең төмен міндетті деңгейімен қамтамасыз етілуін жыл сайынғы мониторингтеу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ЖАО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мемлекеттік аудиттің және қаржылық бақылаудың уәкілетті органдарының бюджеттік қатынастардағы сараптамалық-талдамалық қызметінің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 w:id="1084"/>
          <w:p>
            <w:pPr>
              <w:spacing w:after="20"/>
              <w:ind w:left="20"/>
              <w:jc w:val="both"/>
            </w:pPr>
            <w:r>
              <w:rPr>
                <w:rFonts w:ascii="Times New Roman"/>
                <w:b w:val="false"/>
                <w:i w:val="false"/>
                <w:color w:val="000000"/>
                <w:sz w:val="20"/>
              </w:rPr>
              <w:t xml:space="preserve">
ЖАП, астананың, облыстардың, республикалық маңызы бар қалалардың тексеру комиссиялары </w:t>
            </w:r>
          </w:p>
          <w:bookmarkEnd w:id="1084"/>
          <w:p>
            <w:pPr>
              <w:spacing w:after="20"/>
              <w:ind w:left="20"/>
              <w:jc w:val="both"/>
            </w:pPr>
            <w:r>
              <w:rPr>
                <w:rFonts w:ascii="Times New Roman"/>
                <w:b w:val="false"/>
                <w:i w:val="false"/>
                <w:color w:val="000000"/>
                <w:sz w:val="20"/>
              </w:rPr>
              <w:t>
(келісу бойынша)</w:t>
            </w:r>
          </w:p>
        </w:tc>
      </w:tr>
    </w:tbl>
    <w:bookmarkStart w:name="z1311" w:id="1085"/>
    <w:p>
      <w:pPr>
        <w:spacing w:after="0"/>
        <w:ind w:left="0"/>
        <w:jc w:val="both"/>
      </w:pPr>
      <w:r>
        <w:rPr>
          <w:rFonts w:ascii="Times New Roman"/>
          <w:b w:val="false"/>
          <w:i w:val="false"/>
          <w:color w:val="000000"/>
          <w:sz w:val="28"/>
        </w:rPr>
        <w:t>
      Ескертпе: аббревиатуралардың толық жазылуы:</w:t>
      </w:r>
    </w:p>
    <w:bookmarkEnd w:id="1085"/>
    <w:bookmarkStart w:name="z1312" w:id="1086"/>
    <w:p>
      <w:pPr>
        <w:spacing w:after="0"/>
        <w:ind w:left="0"/>
        <w:jc w:val="both"/>
      </w:pPr>
      <w:r>
        <w:rPr>
          <w:rFonts w:ascii="Times New Roman"/>
          <w:b w:val="false"/>
          <w:i w:val="false"/>
          <w:color w:val="000000"/>
          <w:sz w:val="28"/>
        </w:rPr>
        <w:t>
      Еңбекмині - Қазақстан Республикасының Еңбек және халықты әлеуметтік қорғау министрлігі</w:t>
      </w:r>
    </w:p>
    <w:bookmarkEnd w:id="1086"/>
    <w:bookmarkStart w:name="z1313" w:id="1087"/>
    <w:p>
      <w:pPr>
        <w:spacing w:after="0"/>
        <w:ind w:left="0"/>
        <w:jc w:val="both"/>
      </w:pPr>
      <w:r>
        <w:rPr>
          <w:rFonts w:ascii="Times New Roman"/>
          <w:b w:val="false"/>
          <w:i w:val="false"/>
          <w:color w:val="000000"/>
          <w:sz w:val="28"/>
        </w:rPr>
        <w:t xml:space="preserve">
      ҚР АСЖСБ БСА АДО ШЖҚ РМК жанындағы Демографиялық процестерді талдау және болжау орталығы – Қазақстан Республикасы Стратегиялық жоспарлау және реформалау агенттігінің Ұлттық статистика бюросы "Ақпараттық есептеу орталығы" шаруашылық жүргізу құқығындағы республикалық мемлекеттік кәсіпорны" жанындағы Демографиялық процестерді талдау және болжау орталығы </w:t>
      </w:r>
    </w:p>
    <w:bookmarkEnd w:id="1087"/>
    <w:bookmarkStart w:name="z1314" w:id="1088"/>
    <w:p>
      <w:pPr>
        <w:spacing w:after="0"/>
        <w:ind w:left="0"/>
        <w:jc w:val="both"/>
      </w:pPr>
      <w:r>
        <w:rPr>
          <w:rFonts w:ascii="Times New Roman"/>
          <w:b w:val="false"/>
          <w:i w:val="false"/>
          <w:color w:val="000000"/>
          <w:sz w:val="28"/>
        </w:rPr>
        <w:t>
      ЖАП – Қазақстан Республикасының Жоғары аудиторлық палатасы</w:t>
      </w:r>
    </w:p>
    <w:bookmarkEnd w:id="1088"/>
    <w:bookmarkStart w:name="z1315" w:id="1089"/>
    <w:p>
      <w:pPr>
        <w:spacing w:after="0"/>
        <w:ind w:left="0"/>
        <w:jc w:val="both"/>
      </w:pPr>
      <w:r>
        <w:rPr>
          <w:rFonts w:ascii="Times New Roman"/>
          <w:b w:val="false"/>
          <w:i w:val="false"/>
          <w:color w:val="000000"/>
          <w:sz w:val="28"/>
        </w:rPr>
        <w:t>
      ЖАО – жергілікті атқарушы органдар</w:t>
      </w:r>
    </w:p>
    <w:bookmarkEnd w:id="1089"/>
    <w:bookmarkStart w:name="z1316" w:id="1090"/>
    <w:p>
      <w:pPr>
        <w:spacing w:after="0"/>
        <w:ind w:left="0"/>
        <w:jc w:val="both"/>
      </w:pPr>
      <w:r>
        <w:rPr>
          <w:rFonts w:ascii="Times New Roman"/>
          <w:b w:val="false"/>
          <w:i w:val="false"/>
          <w:color w:val="000000"/>
          <w:sz w:val="28"/>
        </w:rPr>
        <w:t xml:space="preserve">
      ОМО – орталық мемлекеттік органдар </w:t>
      </w:r>
    </w:p>
    <w:bookmarkEnd w:id="1090"/>
    <w:bookmarkStart w:name="z1317" w:id="1091"/>
    <w:p>
      <w:pPr>
        <w:spacing w:after="0"/>
        <w:ind w:left="0"/>
        <w:jc w:val="both"/>
      </w:pPr>
      <w:r>
        <w:rPr>
          <w:rFonts w:ascii="Times New Roman"/>
          <w:b w:val="false"/>
          <w:i w:val="false"/>
          <w:color w:val="000000"/>
          <w:sz w:val="28"/>
        </w:rPr>
        <w:t>
      ҰЭМ – Қазақстан Республикасының Ұлттық экономика министрлігі</w:t>
      </w:r>
    </w:p>
    <w:bookmarkEnd w:id="1091"/>
    <w:bookmarkStart w:name="z1318" w:id="1092"/>
    <w:p>
      <w:pPr>
        <w:spacing w:after="0"/>
        <w:ind w:left="0"/>
        <w:jc w:val="both"/>
      </w:pPr>
      <w:r>
        <w:rPr>
          <w:rFonts w:ascii="Times New Roman"/>
          <w:b w:val="false"/>
          <w:i w:val="false"/>
          <w:color w:val="000000"/>
          <w:sz w:val="28"/>
        </w:rPr>
        <w:t>
      Қаржымині – Қазақстан Республикасының Қаржы министрлігі</w:t>
      </w:r>
    </w:p>
    <w:bookmarkEnd w:id="10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35-қосымша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және жергілікті</w:t>
            </w:r>
            <w:r>
              <w:br/>
            </w:r>
            <w:r>
              <w:rPr>
                <w:rFonts w:ascii="Times New Roman"/>
                <w:b w:val="false"/>
                <w:i w:val="false"/>
                <w:color w:val="000000"/>
                <w:sz w:val="20"/>
              </w:rPr>
              <w:t>атқарушы органдардың, басқа да</w:t>
            </w:r>
            <w:r>
              <w:br/>
            </w:r>
            <w:r>
              <w:rPr>
                <w:rFonts w:ascii="Times New Roman"/>
                <w:b w:val="false"/>
                <w:i w:val="false"/>
                <w:color w:val="000000"/>
                <w:sz w:val="20"/>
              </w:rPr>
              <w:t>ұйымдардың өзара іс-қимыл</w:t>
            </w:r>
            <w:r>
              <w:br/>
            </w:r>
            <w:r>
              <w:rPr>
                <w:rFonts w:ascii="Times New Roman"/>
                <w:b w:val="false"/>
                <w:i w:val="false"/>
                <w:color w:val="000000"/>
                <w:sz w:val="20"/>
              </w:rPr>
              <w:t>тәртібін, тиісті саланың (аяның)</w:t>
            </w:r>
            <w:r>
              <w:br/>
            </w:r>
            <w:r>
              <w:rPr>
                <w:rFonts w:ascii="Times New Roman"/>
                <w:b w:val="false"/>
                <w:i w:val="false"/>
                <w:color w:val="000000"/>
                <w:sz w:val="20"/>
              </w:rPr>
              <w:t>орталық уәкілетті органдарының</w:t>
            </w:r>
            <w:r>
              <w:br/>
            </w:r>
            <w:r>
              <w:rPr>
                <w:rFonts w:ascii="Times New Roman"/>
                <w:b w:val="false"/>
                <w:i w:val="false"/>
                <w:color w:val="000000"/>
                <w:sz w:val="20"/>
              </w:rPr>
              <w:t>және жергілікті атқарушы</w:t>
            </w:r>
            <w:r>
              <w:br/>
            </w:r>
            <w:r>
              <w:rPr>
                <w:rFonts w:ascii="Times New Roman"/>
                <w:b w:val="false"/>
                <w:i w:val="false"/>
                <w:color w:val="000000"/>
                <w:sz w:val="20"/>
              </w:rPr>
              <w:t>органдардың жалпы сипаттағы</w:t>
            </w:r>
            <w:r>
              <w:br/>
            </w:r>
            <w:r>
              <w:rPr>
                <w:rFonts w:ascii="Times New Roman"/>
                <w:b w:val="false"/>
                <w:i w:val="false"/>
                <w:color w:val="000000"/>
                <w:sz w:val="20"/>
              </w:rPr>
              <w:t>трансферттерді есептеу үшін</w:t>
            </w:r>
            <w:r>
              <w:br/>
            </w:r>
            <w:r>
              <w:rPr>
                <w:rFonts w:ascii="Times New Roman"/>
                <w:b w:val="false"/>
                <w:i w:val="false"/>
                <w:color w:val="000000"/>
                <w:sz w:val="20"/>
              </w:rPr>
              <w:t>қажетті нысандарды,</w:t>
            </w:r>
            <w:r>
              <w:br/>
            </w:r>
            <w:r>
              <w:rPr>
                <w:rFonts w:ascii="Times New Roman"/>
                <w:b w:val="false"/>
                <w:i w:val="false"/>
                <w:color w:val="000000"/>
                <w:sz w:val="20"/>
              </w:rPr>
              <w:t>көрсеткіштер тізбелерін ұсыну</w:t>
            </w:r>
            <w:r>
              <w:br/>
            </w:r>
            <w:r>
              <w:rPr>
                <w:rFonts w:ascii="Times New Roman"/>
                <w:b w:val="false"/>
                <w:i w:val="false"/>
                <w:color w:val="000000"/>
                <w:sz w:val="20"/>
              </w:rPr>
              <w:t>және келісу тәртібін және</w:t>
            </w:r>
            <w:r>
              <w:br/>
            </w:r>
            <w:r>
              <w:rPr>
                <w:rFonts w:ascii="Times New Roman"/>
                <w:b w:val="false"/>
                <w:i w:val="false"/>
                <w:color w:val="000000"/>
                <w:sz w:val="20"/>
              </w:rPr>
              <w:t>олардың пайдаланылуына</w:t>
            </w:r>
            <w:r>
              <w:br/>
            </w:r>
            <w:r>
              <w:rPr>
                <w:rFonts w:ascii="Times New Roman"/>
                <w:b w:val="false"/>
                <w:i w:val="false"/>
                <w:color w:val="000000"/>
                <w:sz w:val="20"/>
              </w:rPr>
              <w:t>мониторинг жүргізу тәртібін</w:t>
            </w:r>
            <w:r>
              <w:br/>
            </w:r>
            <w:r>
              <w:rPr>
                <w:rFonts w:ascii="Times New Roman"/>
                <w:b w:val="false"/>
                <w:i w:val="false"/>
                <w:color w:val="000000"/>
                <w:sz w:val="20"/>
              </w:rPr>
              <w:t>қамтитын жалпы сипаттағы</w:t>
            </w:r>
            <w:r>
              <w:br/>
            </w:r>
            <w:r>
              <w:rPr>
                <w:rFonts w:ascii="Times New Roman"/>
                <w:b w:val="false"/>
                <w:i w:val="false"/>
                <w:color w:val="000000"/>
                <w:sz w:val="20"/>
              </w:rPr>
              <w:t>трансферттерді жоспарлау</w:t>
            </w:r>
            <w:r>
              <w:br/>
            </w:r>
            <w:r>
              <w:rPr>
                <w:rFonts w:ascii="Times New Roman"/>
                <w:b w:val="false"/>
                <w:i w:val="false"/>
                <w:color w:val="000000"/>
                <w:sz w:val="20"/>
              </w:rPr>
              <w:t>қағидаларына 48-қосымша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22" w:id="1093"/>
    <w:p>
      <w:pPr>
        <w:spacing w:after="0"/>
        <w:ind w:left="0"/>
        <w:jc w:val="left"/>
      </w:pPr>
      <w:r>
        <w:rPr>
          <w:rFonts w:ascii="Times New Roman"/>
          <w:b/>
          <w:i w:val="false"/>
          <w:color w:val="000000"/>
        </w:rPr>
        <w:t xml:space="preserve"> Жалпы сипаттағы нысаналы емес трансферттер</w:t>
      </w:r>
    </w:p>
    <w:bookmarkEnd w:id="1093"/>
    <w:bookmarkStart w:name="z1323" w:id="1094"/>
    <w:p>
      <w:pPr>
        <w:spacing w:after="0"/>
        <w:ind w:left="0"/>
        <w:jc w:val="both"/>
      </w:pPr>
      <w:r>
        <w:rPr>
          <w:rFonts w:ascii="Times New Roman"/>
          <w:b w:val="false"/>
          <w:i w:val="false"/>
          <w:color w:val="000000"/>
          <w:sz w:val="28"/>
        </w:rPr>
        <w:t>
      Өлшем бірлігі: мың теңге</w:t>
      </w:r>
    </w:p>
    <w:bookmarkEnd w:id="10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мен республикалық маңызы бар қалалардың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36-қосымша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және жергілікті</w:t>
            </w:r>
            <w:r>
              <w:br/>
            </w:r>
            <w:r>
              <w:rPr>
                <w:rFonts w:ascii="Times New Roman"/>
                <w:b w:val="false"/>
                <w:i w:val="false"/>
                <w:color w:val="000000"/>
                <w:sz w:val="20"/>
              </w:rPr>
              <w:t>атқарушы органдардың, басқа да</w:t>
            </w:r>
            <w:r>
              <w:br/>
            </w:r>
            <w:r>
              <w:rPr>
                <w:rFonts w:ascii="Times New Roman"/>
                <w:b w:val="false"/>
                <w:i w:val="false"/>
                <w:color w:val="000000"/>
                <w:sz w:val="20"/>
              </w:rPr>
              <w:t>ұйымдардың өзара іс-қимыл</w:t>
            </w:r>
            <w:r>
              <w:br/>
            </w:r>
            <w:r>
              <w:rPr>
                <w:rFonts w:ascii="Times New Roman"/>
                <w:b w:val="false"/>
                <w:i w:val="false"/>
                <w:color w:val="000000"/>
                <w:sz w:val="20"/>
              </w:rPr>
              <w:t>тәртібін, тиісті саланың (аяның)</w:t>
            </w:r>
            <w:r>
              <w:br/>
            </w:r>
            <w:r>
              <w:rPr>
                <w:rFonts w:ascii="Times New Roman"/>
                <w:b w:val="false"/>
                <w:i w:val="false"/>
                <w:color w:val="000000"/>
                <w:sz w:val="20"/>
              </w:rPr>
              <w:t>орталық уәкілетті органдарының</w:t>
            </w:r>
            <w:r>
              <w:br/>
            </w:r>
            <w:r>
              <w:rPr>
                <w:rFonts w:ascii="Times New Roman"/>
                <w:b w:val="false"/>
                <w:i w:val="false"/>
                <w:color w:val="000000"/>
                <w:sz w:val="20"/>
              </w:rPr>
              <w:t>және жергілікті атқарушы</w:t>
            </w:r>
            <w:r>
              <w:br/>
            </w:r>
            <w:r>
              <w:rPr>
                <w:rFonts w:ascii="Times New Roman"/>
                <w:b w:val="false"/>
                <w:i w:val="false"/>
                <w:color w:val="000000"/>
                <w:sz w:val="20"/>
              </w:rPr>
              <w:t>органдардың жалпы сипаттағы</w:t>
            </w:r>
            <w:r>
              <w:br/>
            </w:r>
            <w:r>
              <w:rPr>
                <w:rFonts w:ascii="Times New Roman"/>
                <w:b w:val="false"/>
                <w:i w:val="false"/>
                <w:color w:val="000000"/>
                <w:sz w:val="20"/>
              </w:rPr>
              <w:t>трансферттерді есептеу үшін</w:t>
            </w:r>
            <w:r>
              <w:br/>
            </w:r>
            <w:r>
              <w:rPr>
                <w:rFonts w:ascii="Times New Roman"/>
                <w:b w:val="false"/>
                <w:i w:val="false"/>
                <w:color w:val="000000"/>
                <w:sz w:val="20"/>
              </w:rPr>
              <w:t>қажетті нысандарды,</w:t>
            </w:r>
            <w:r>
              <w:br/>
            </w:r>
            <w:r>
              <w:rPr>
                <w:rFonts w:ascii="Times New Roman"/>
                <w:b w:val="false"/>
                <w:i w:val="false"/>
                <w:color w:val="000000"/>
                <w:sz w:val="20"/>
              </w:rPr>
              <w:t>көрсеткіштер тізбелерін ұсыну</w:t>
            </w:r>
            <w:r>
              <w:br/>
            </w:r>
            <w:r>
              <w:rPr>
                <w:rFonts w:ascii="Times New Roman"/>
                <w:b w:val="false"/>
                <w:i w:val="false"/>
                <w:color w:val="000000"/>
                <w:sz w:val="20"/>
              </w:rPr>
              <w:t>және келісу тәртібін және</w:t>
            </w:r>
            <w:r>
              <w:br/>
            </w:r>
            <w:r>
              <w:rPr>
                <w:rFonts w:ascii="Times New Roman"/>
                <w:b w:val="false"/>
                <w:i w:val="false"/>
                <w:color w:val="000000"/>
                <w:sz w:val="20"/>
              </w:rPr>
              <w:t>олардың пайдаланылуына</w:t>
            </w:r>
            <w:r>
              <w:br/>
            </w:r>
            <w:r>
              <w:rPr>
                <w:rFonts w:ascii="Times New Roman"/>
                <w:b w:val="false"/>
                <w:i w:val="false"/>
                <w:color w:val="000000"/>
                <w:sz w:val="20"/>
              </w:rPr>
              <w:t>мониторинг жүргізу тәртібін</w:t>
            </w:r>
            <w:r>
              <w:br/>
            </w:r>
            <w:r>
              <w:rPr>
                <w:rFonts w:ascii="Times New Roman"/>
                <w:b w:val="false"/>
                <w:i w:val="false"/>
                <w:color w:val="000000"/>
                <w:sz w:val="20"/>
              </w:rPr>
              <w:t>қамтитын жалпы сипаттағы</w:t>
            </w:r>
            <w:r>
              <w:br/>
            </w:r>
            <w:r>
              <w:rPr>
                <w:rFonts w:ascii="Times New Roman"/>
                <w:b w:val="false"/>
                <w:i w:val="false"/>
                <w:color w:val="000000"/>
                <w:sz w:val="20"/>
              </w:rPr>
              <w:t>трансферттерді жоспарлау</w:t>
            </w:r>
            <w:r>
              <w:br/>
            </w:r>
            <w:r>
              <w:rPr>
                <w:rFonts w:ascii="Times New Roman"/>
                <w:b w:val="false"/>
                <w:i w:val="false"/>
                <w:color w:val="000000"/>
                <w:sz w:val="20"/>
              </w:rPr>
              <w:t>қағидаларына 49-қосымша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27" w:id="1095"/>
    <w:p>
      <w:pPr>
        <w:spacing w:after="0"/>
        <w:ind w:left="0"/>
        <w:jc w:val="left"/>
      </w:pPr>
      <w:r>
        <w:rPr>
          <w:rFonts w:ascii="Times New Roman"/>
          <w:b/>
          <w:i w:val="false"/>
          <w:color w:val="000000"/>
        </w:rPr>
        <w:t xml:space="preserve"> Жалпы сипаттағы нысаналы трансферттер</w:t>
      </w:r>
    </w:p>
    <w:bookmarkEnd w:id="1095"/>
    <w:bookmarkStart w:name="z1328" w:id="1096"/>
    <w:p>
      <w:pPr>
        <w:spacing w:after="0"/>
        <w:ind w:left="0"/>
        <w:jc w:val="both"/>
      </w:pPr>
      <w:r>
        <w:rPr>
          <w:rFonts w:ascii="Times New Roman"/>
          <w:b w:val="false"/>
          <w:i w:val="false"/>
          <w:color w:val="000000"/>
          <w:sz w:val="28"/>
        </w:rPr>
        <w:t>
      Өлшем бірлігі: мың теңге</w:t>
      </w:r>
    </w:p>
    <w:bookmarkEnd w:id="10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мен республикалық маңызы бар қалалардың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37-қосымша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және жергілікті</w:t>
            </w:r>
            <w:r>
              <w:br/>
            </w:r>
            <w:r>
              <w:rPr>
                <w:rFonts w:ascii="Times New Roman"/>
                <w:b w:val="false"/>
                <w:i w:val="false"/>
                <w:color w:val="000000"/>
                <w:sz w:val="20"/>
              </w:rPr>
              <w:t>атқарушы органдардың, басқа да</w:t>
            </w:r>
            <w:r>
              <w:br/>
            </w:r>
            <w:r>
              <w:rPr>
                <w:rFonts w:ascii="Times New Roman"/>
                <w:b w:val="false"/>
                <w:i w:val="false"/>
                <w:color w:val="000000"/>
                <w:sz w:val="20"/>
              </w:rPr>
              <w:t>ұйымдардың өзара іс-қимыл</w:t>
            </w:r>
            <w:r>
              <w:br/>
            </w:r>
            <w:r>
              <w:rPr>
                <w:rFonts w:ascii="Times New Roman"/>
                <w:b w:val="false"/>
                <w:i w:val="false"/>
                <w:color w:val="000000"/>
                <w:sz w:val="20"/>
              </w:rPr>
              <w:t>тәртібін, тиісті саланың (аяның)</w:t>
            </w:r>
            <w:r>
              <w:br/>
            </w:r>
            <w:r>
              <w:rPr>
                <w:rFonts w:ascii="Times New Roman"/>
                <w:b w:val="false"/>
                <w:i w:val="false"/>
                <w:color w:val="000000"/>
                <w:sz w:val="20"/>
              </w:rPr>
              <w:t>орталық уәкілетті органдарының</w:t>
            </w:r>
            <w:r>
              <w:br/>
            </w:r>
            <w:r>
              <w:rPr>
                <w:rFonts w:ascii="Times New Roman"/>
                <w:b w:val="false"/>
                <w:i w:val="false"/>
                <w:color w:val="000000"/>
                <w:sz w:val="20"/>
              </w:rPr>
              <w:t>және жергілікті атқарушы</w:t>
            </w:r>
            <w:r>
              <w:br/>
            </w:r>
            <w:r>
              <w:rPr>
                <w:rFonts w:ascii="Times New Roman"/>
                <w:b w:val="false"/>
                <w:i w:val="false"/>
                <w:color w:val="000000"/>
                <w:sz w:val="20"/>
              </w:rPr>
              <w:t>органдардың жалпы сипаттағы</w:t>
            </w:r>
            <w:r>
              <w:br/>
            </w:r>
            <w:r>
              <w:rPr>
                <w:rFonts w:ascii="Times New Roman"/>
                <w:b w:val="false"/>
                <w:i w:val="false"/>
                <w:color w:val="000000"/>
                <w:sz w:val="20"/>
              </w:rPr>
              <w:t>трансферттерді есептеу үшін</w:t>
            </w:r>
            <w:r>
              <w:br/>
            </w:r>
            <w:r>
              <w:rPr>
                <w:rFonts w:ascii="Times New Roman"/>
                <w:b w:val="false"/>
                <w:i w:val="false"/>
                <w:color w:val="000000"/>
                <w:sz w:val="20"/>
              </w:rPr>
              <w:t>қажетті нысандарды,</w:t>
            </w:r>
            <w:r>
              <w:br/>
            </w:r>
            <w:r>
              <w:rPr>
                <w:rFonts w:ascii="Times New Roman"/>
                <w:b w:val="false"/>
                <w:i w:val="false"/>
                <w:color w:val="000000"/>
                <w:sz w:val="20"/>
              </w:rPr>
              <w:t>көрсеткіштер тізбелерін ұсыну</w:t>
            </w:r>
            <w:r>
              <w:br/>
            </w:r>
            <w:r>
              <w:rPr>
                <w:rFonts w:ascii="Times New Roman"/>
                <w:b w:val="false"/>
                <w:i w:val="false"/>
                <w:color w:val="000000"/>
                <w:sz w:val="20"/>
              </w:rPr>
              <w:t>және келісу тәртібін және</w:t>
            </w:r>
            <w:r>
              <w:br/>
            </w:r>
            <w:r>
              <w:rPr>
                <w:rFonts w:ascii="Times New Roman"/>
                <w:b w:val="false"/>
                <w:i w:val="false"/>
                <w:color w:val="000000"/>
                <w:sz w:val="20"/>
              </w:rPr>
              <w:t>олардың пайдаланылуына</w:t>
            </w:r>
            <w:r>
              <w:br/>
            </w:r>
            <w:r>
              <w:rPr>
                <w:rFonts w:ascii="Times New Roman"/>
                <w:b w:val="false"/>
                <w:i w:val="false"/>
                <w:color w:val="000000"/>
                <w:sz w:val="20"/>
              </w:rPr>
              <w:t>мониторинг жүргізу тәртібін</w:t>
            </w:r>
            <w:r>
              <w:br/>
            </w:r>
            <w:r>
              <w:rPr>
                <w:rFonts w:ascii="Times New Roman"/>
                <w:b w:val="false"/>
                <w:i w:val="false"/>
                <w:color w:val="000000"/>
                <w:sz w:val="20"/>
              </w:rPr>
              <w:t>қамтитын жалпы сипаттағы</w:t>
            </w:r>
            <w:r>
              <w:br/>
            </w:r>
            <w:r>
              <w:rPr>
                <w:rFonts w:ascii="Times New Roman"/>
                <w:b w:val="false"/>
                <w:i w:val="false"/>
                <w:color w:val="000000"/>
                <w:sz w:val="20"/>
              </w:rPr>
              <w:t>трансферттерді жоспарлау</w:t>
            </w:r>
            <w:r>
              <w:br/>
            </w:r>
            <w:r>
              <w:rPr>
                <w:rFonts w:ascii="Times New Roman"/>
                <w:b w:val="false"/>
                <w:i w:val="false"/>
                <w:color w:val="000000"/>
                <w:sz w:val="20"/>
              </w:rPr>
              <w:t>қағидаларына 50-қосымша</w:t>
            </w:r>
          </w:p>
        </w:tc>
      </w:tr>
    </w:tbl>
    <w:bookmarkStart w:name="z1331" w:id="1097"/>
    <w:p>
      <w:pPr>
        <w:spacing w:after="0"/>
        <w:ind w:left="0"/>
        <w:jc w:val="both"/>
      </w:pPr>
      <w:r>
        <w:rPr>
          <w:rFonts w:ascii="Times New Roman"/>
          <w:b w:val="false"/>
          <w:i w:val="false"/>
          <w:color w:val="000000"/>
          <w:sz w:val="28"/>
        </w:rPr>
        <w:t>
      Нысан</w:t>
      </w:r>
    </w:p>
    <w:bookmarkEnd w:id="1097"/>
    <w:bookmarkStart w:name="z1332" w:id="1098"/>
    <w:p>
      <w:pPr>
        <w:spacing w:after="0"/>
        <w:ind w:left="0"/>
        <w:jc w:val="left"/>
      </w:pPr>
      <w:r>
        <w:rPr>
          <w:rFonts w:ascii="Times New Roman"/>
          <w:b/>
          <w:i w:val="false"/>
          <w:color w:val="000000"/>
        </w:rPr>
        <w:t xml:space="preserve"> Дамуға арналған шығындар</w:t>
      </w:r>
    </w:p>
    <w:bookmarkEnd w:id="1098"/>
    <w:bookmarkStart w:name="z1333" w:id="1099"/>
    <w:p>
      <w:pPr>
        <w:spacing w:after="0"/>
        <w:ind w:left="0"/>
        <w:jc w:val="both"/>
      </w:pPr>
      <w:r>
        <w:rPr>
          <w:rFonts w:ascii="Times New Roman"/>
          <w:b w:val="false"/>
          <w:i w:val="false"/>
          <w:color w:val="000000"/>
          <w:sz w:val="28"/>
        </w:rPr>
        <w:t>
      Өлшем бірлігі: мың теңге</w:t>
      </w:r>
    </w:p>
    <w:bookmarkEnd w:id="10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мен республикалық маңызы бар қалалардың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шығыстардың бағыттары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38-қосымша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және жергілікті</w:t>
            </w:r>
            <w:r>
              <w:br/>
            </w:r>
            <w:r>
              <w:rPr>
                <w:rFonts w:ascii="Times New Roman"/>
                <w:b w:val="false"/>
                <w:i w:val="false"/>
                <w:color w:val="000000"/>
                <w:sz w:val="20"/>
              </w:rPr>
              <w:t>атқарушы органдардың, басқа да</w:t>
            </w:r>
            <w:r>
              <w:br/>
            </w:r>
            <w:r>
              <w:rPr>
                <w:rFonts w:ascii="Times New Roman"/>
                <w:b w:val="false"/>
                <w:i w:val="false"/>
                <w:color w:val="000000"/>
                <w:sz w:val="20"/>
              </w:rPr>
              <w:t>ұйымдардың өзара іс-қимыл</w:t>
            </w:r>
            <w:r>
              <w:br/>
            </w:r>
            <w:r>
              <w:rPr>
                <w:rFonts w:ascii="Times New Roman"/>
                <w:b w:val="false"/>
                <w:i w:val="false"/>
                <w:color w:val="000000"/>
                <w:sz w:val="20"/>
              </w:rPr>
              <w:t>тәртібін, тиісті саланың (аяның)</w:t>
            </w:r>
            <w:r>
              <w:br/>
            </w:r>
            <w:r>
              <w:rPr>
                <w:rFonts w:ascii="Times New Roman"/>
                <w:b w:val="false"/>
                <w:i w:val="false"/>
                <w:color w:val="000000"/>
                <w:sz w:val="20"/>
              </w:rPr>
              <w:t>орталық уәкілетті органдарының</w:t>
            </w:r>
            <w:r>
              <w:br/>
            </w:r>
            <w:r>
              <w:rPr>
                <w:rFonts w:ascii="Times New Roman"/>
                <w:b w:val="false"/>
                <w:i w:val="false"/>
                <w:color w:val="000000"/>
                <w:sz w:val="20"/>
              </w:rPr>
              <w:t>және жергілікті атқарушы</w:t>
            </w:r>
            <w:r>
              <w:br/>
            </w:r>
            <w:r>
              <w:rPr>
                <w:rFonts w:ascii="Times New Roman"/>
                <w:b w:val="false"/>
                <w:i w:val="false"/>
                <w:color w:val="000000"/>
                <w:sz w:val="20"/>
              </w:rPr>
              <w:t>органдардың жалпы сипаттағы</w:t>
            </w:r>
            <w:r>
              <w:br/>
            </w:r>
            <w:r>
              <w:rPr>
                <w:rFonts w:ascii="Times New Roman"/>
                <w:b w:val="false"/>
                <w:i w:val="false"/>
                <w:color w:val="000000"/>
                <w:sz w:val="20"/>
              </w:rPr>
              <w:t>трансферттерді есептеу үшін</w:t>
            </w:r>
            <w:r>
              <w:br/>
            </w:r>
            <w:r>
              <w:rPr>
                <w:rFonts w:ascii="Times New Roman"/>
                <w:b w:val="false"/>
                <w:i w:val="false"/>
                <w:color w:val="000000"/>
                <w:sz w:val="20"/>
              </w:rPr>
              <w:t>қажетті нысандарды,</w:t>
            </w:r>
            <w:r>
              <w:br/>
            </w:r>
            <w:r>
              <w:rPr>
                <w:rFonts w:ascii="Times New Roman"/>
                <w:b w:val="false"/>
                <w:i w:val="false"/>
                <w:color w:val="000000"/>
                <w:sz w:val="20"/>
              </w:rPr>
              <w:t>көрсеткіштер тізбелерін ұсыну</w:t>
            </w:r>
            <w:r>
              <w:br/>
            </w:r>
            <w:r>
              <w:rPr>
                <w:rFonts w:ascii="Times New Roman"/>
                <w:b w:val="false"/>
                <w:i w:val="false"/>
                <w:color w:val="000000"/>
                <w:sz w:val="20"/>
              </w:rPr>
              <w:t>және келісу тәртібін және</w:t>
            </w:r>
            <w:r>
              <w:br/>
            </w:r>
            <w:r>
              <w:rPr>
                <w:rFonts w:ascii="Times New Roman"/>
                <w:b w:val="false"/>
                <w:i w:val="false"/>
                <w:color w:val="000000"/>
                <w:sz w:val="20"/>
              </w:rPr>
              <w:t>олардың пайдаланылуына</w:t>
            </w:r>
            <w:r>
              <w:br/>
            </w:r>
            <w:r>
              <w:rPr>
                <w:rFonts w:ascii="Times New Roman"/>
                <w:b w:val="false"/>
                <w:i w:val="false"/>
                <w:color w:val="000000"/>
                <w:sz w:val="20"/>
              </w:rPr>
              <w:t>мониторинг жүргізу тәртібін</w:t>
            </w:r>
            <w:r>
              <w:br/>
            </w:r>
            <w:r>
              <w:rPr>
                <w:rFonts w:ascii="Times New Roman"/>
                <w:b w:val="false"/>
                <w:i w:val="false"/>
                <w:color w:val="000000"/>
                <w:sz w:val="20"/>
              </w:rPr>
              <w:t>қамтитын жалпы сипаттағы</w:t>
            </w:r>
            <w:r>
              <w:br/>
            </w:r>
            <w:r>
              <w:rPr>
                <w:rFonts w:ascii="Times New Roman"/>
                <w:b w:val="false"/>
                <w:i w:val="false"/>
                <w:color w:val="000000"/>
                <w:sz w:val="20"/>
              </w:rPr>
              <w:t>трансферттерді жоспарлау</w:t>
            </w:r>
            <w:r>
              <w:br/>
            </w:r>
            <w:r>
              <w:rPr>
                <w:rFonts w:ascii="Times New Roman"/>
                <w:b w:val="false"/>
                <w:i w:val="false"/>
                <w:color w:val="000000"/>
                <w:sz w:val="20"/>
              </w:rPr>
              <w:t>қағидаларына 51-қосымша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37" w:id="1100"/>
    <w:p>
      <w:pPr>
        <w:spacing w:after="0"/>
        <w:ind w:left="0"/>
        <w:jc w:val="left"/>
      </w:pPr>
      <w:r>
        <w:rPr>
          <w:rFonts w:ascii="Times New Roman"/>
          <w:b/>
          <w:i w:val="false"/>
          <w:color w:val="000000"/>
        </w:rPr>
        <w:t xml:space="preserve"> Шығыстардың жекелеген бағыттары жергілікті бюджеттен қаржыландырудың ең аз көлемі</w:t>
      </w:r>
    </w:p>
    <w:bookmarkEnd w:id="1100"/>
    <w:bookmarkStart w:name="z1338" w:id="1101"/>
    <w:p>
      <w:pPr>
        <w:spacing w:after="0"/>
        <w:ind w:left="0"/>
        <w:jc w:val="both"/>
      </w:pPr>
      <w:r>
        <w:rPr>
          <w:rFonts w:ascii="Times New Roman"/>
          <w:b w:val="false"/>
          <w:i w:val="false"/>
          <w:color w:val="000000"/>
          <w:sz w:val="28"/>
        </w:rPr>
        <w:t>
      Өлшем бірлігі: мың теңге</w:t>
      </w:r>
    </w:p>
    <w:bookmarkEnd w:id="1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9" w:id="1102"/>
          <w:p>
            <w:pPr>
              <w:spacing w:after="20"/>
              <w:ind w:left="20"/>
              <w:jc w:val="both"/>
            </w:pPr>
            <w:r>
              <w:rPr>
                <w:rFonts w:ascii="Times New Roman"/>
                <w:b w:val="false"/>
                <w:i w:val="false"/>
                <w:color w:val="000000"/>
                <w:sz w:val="20"/>
              </w:rPr>
              <w:t>
Р/с</w:t>
            </w:r>
          </w:p>
          <w:bookmarkEnd w:id="1102"/>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мен республикалық маңызы бар қалалардың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шығыстардың бағыттары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39-қосымша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және жергілікті атқарушы органдардың, басқа да ұйымдардың өзара іс-қимыл тәртібін, тиісті саланың (аяның) орталық уәкілетті органдарының және жергілікті атқарушы органдардың жалпы сипаттағы трансферттерді есептеу үшін қажетті нысандарды, көрсеткіштер тізбелерін ұсыну және келісу тәртібін және олардың пайдаланылуына мониторинг жүргізу тәртібін қамтитын жалпы сипаттағы трансферттерді жоспарлау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44" w:id="1103"/>
    <w:p>
      <w:pPr>
        <w:spacing w:after="0"/>
        <w:ind w:left="0"/>
        <w:jc w:val="left"/>
      </w:pPr>
      <w:r>
        <w:rPr>
          <w:rFonts w:ascii="Times New Roman"/>
          <w:b/>
          <w:i w:val="false"/>
          <w:color w:val="000000"/>
        </w:rPr>
        <w:t xml:space="preserve"> Облыстық бюджеттер мен аудандық (облыстық маңызы бар қалалар) бюджеттер арасында жалпы сипаттағы трансферттердің көлемін қалыптастыру үшін қажетті ақпарат тізбесі</w:t>
      </w:r>
    </w:p>
    <w:bookmarkEnd w:id="1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Кірістердің болжамды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ЖАО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келісімшарттарға сәйкес жер қойнауын пайдаланушылардың өңірдің әлеуметтік-экономикалық дамуына және оның инфрақұрылымын дамытуға аударымдары бойынша міндеттемелерін орындауы шеңберінде астана әкімдігі, облыс әкімдігі, республикалық маңызы бар қала мен жер қойнауын пайдаланушылар арасындағы меморандумдар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 ЖАО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заңында көзделген индекстеу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жыныстық-жас топтары бөлінісінде мемлекеттік көрсетілетін қызметтерді тұтынушылардың болжамды саны, соның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"ЕРДО" АҚ, ЖАО, аумақтық статистика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"ЕРДО" АҚ, ЖАО, аумақтық статистика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халқының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"ЕРДО" АҚ, ЖАО, аумақтық статистика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жасқа дейінгі балалар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"ЕРДО" АҚ, ЖАО, аумақтық статистика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 аралығындағы балалар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"ЕРДО" АҚ, ЖАО, аумақтық статистика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жас аралығындағы балалар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"ЕРДО" АҚ, ЖАО, аумақтық статистика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жастан 18 жасқа дейінгі адамдар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"ЕРДО" АҚ, ЖАО, аумақтық статистика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жастан 27 жасқа дейінгі ер адамдар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"ЕРДО" АҚ, ЖАО, аумақтық статистика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Зейнеткерлік жастан асқан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"ЕРДО" АҚ, ЖАО, аумақтық статистика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шығындардың болжамды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ОМО келісуі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Дамуға арналған шығындардың болжамды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ОМО келісуі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комиссиясы жекелеген шығыстарын жергілікті бюджетке беру туралы ұсыныс әзірлеген астана, облыстар, республикалық маңызы бар қалалар бөлінісінде шығыстардың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ОМО, ЖАО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жекелеген бағыттарын жергілікті бюджеттен қаржыландырудың ең төмен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ОМО, ЖАО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жергілікті бюджеттен шығыстардың жекелеген бағыттарын жалпы сипаттағы трансферттер көлемі туралы заңда және (немесе) облыстық мәслихаттың шешімінде белгіленген ең төмен көлемнен төмен қаржыландырған жағдайда бюджетті атқару барысында оған енгізілген өзгерістер ескеріле отырып, белгіленген соманың өткен қаржы жылының қорытындысы бойынша тиісті қаржы жылының соңындағы төлемдер бойынша қаржыландырудың жиынтық жоспарының жылдық сомасынан асып кеткен сома;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ЖАО, ОМО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борышына қызмет көрсетуге және өтеуге арналған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Қаржымині, ЖАО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ЖАО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міндеттемелердің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5" w:id="1104"/>
          <w:p>
            <w:pPr>
              <w:spacing w:after="20"/>
              <w:ind w:left="20"/>
              <w:jc w:val="both"/>
            </w:pPr>
            <w:r>
              <w:rPr>
                <w:rFonts w:ascii="Times New Roman"/>
                <w:b w:val="false"/>
                <w:i w:val="false"/>
                <w:color w:val="000000"/>
                <w:sz w:val="20"/>
              </w:rPr>
              <w:t xml:space="preserve">
Қаржымині, </w:t>
            </w:r>
          </w:p>
          <w:bookmarkEnd w:id="1104"/>
          <w:p>
            <w:pPr>
              <w:spacing w:after="20"/>
              <w:ind w:left="20"/>
              <w:jc w:val="both"/>
            </w:pPr>
            <w:r>
              <w:rPr>
                <w:rFonts w:ascii="Times New Roman"/>
                <w:b w:val="false"/>
                <w:i w:val="false"/>
                <w:color w:val="000000"/>
                <w:sz w:val="20"/>
              </w:rPr>
              <w:t>
Қаржымині Қазынашылық комитеті, ЖАО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Имидждік және өкілдік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 гранттарды қаржыландыруға арналған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ОМО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 ғылыми-техникалық жобалар мен бағдарламаларға арналған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ОМО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 зерттеулер жүргізуге және консалтингтік көрсетілетін қызметтерге арналған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ОМО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Астананың, облыстың, республикалық маңызы бар қаланың жергілікті атқарушы органының резерві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Астананың, облыстардың, республикалық маңызы бар қалалардың мемлекеттік жоспарлау жөніндегі жергілікті уәкілетті органдары жүзеге асыратын алдыңғы үш жылдық кезеңде жалпы сипаттағы трансферттерді жоспарлау кезінде жергілікті бюджеттердің шығындарына енгізілген шығыстарды шолудың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 ЖАО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типіне (қала, ауыл) және мөлшеріне (халық санына) байланысты елді мекендердің объектілер мен көрсетілетін қызметтердің (игіліктердің) ең төмен міндетті деңгейімен қамтамасыз етілуін жыл сайынғы мониторингтеу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ЖАО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мемлекеттік аудиттің және қаржылық бақылаудың уәкілетті органдарының бюджеттік қатынастардағы сараптамалық-талдамалық қызметінің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6" w:id="1105"/>
          <w:p>
            <w:pPr>
              <w:spacing w:after="20"/>
              <w:ind w:left="20"/>
              <w:jc w:val="both"/>
            </w:pPr>
            <w:r>
              <w:rPr>
                <w:rFonts w:ascii="Times New Roman"/>
                <w:b w:val="false"/>
                <w:i w:val="false"/>
                <w:color w:val="000000"/>
                <w:sz w:val="20"/>
              </w:rPr>
              <w:t xml:space="preserve">
ЖАП, астананың, облыстардың, республикалық маңызы бар қалалардың тексеру комиссиялары </w:t>
            </w:r>
          </w:p>
          <w:bookmarkEnd w:id="1105"/>
          <w:p>
            <w:pPr>
              <w:spacing w:after="20"/>
              <w:ind w:left="20"/>
              <w:jc w:val="both"/>
            </w:pPr>
            <w:r>
              <w:rPr>
                <w:rFonts w:ascii="Times New Roman"/>
                <w:b w:val="false"/>
                <w:i w:val="false"/>
                <w:color w:val="000000"/>
                <w:sz w:val="20"/>
              </w:rPr>
              <w:t>
(келісу бойынша)</w:t>
            </w:r>
          </w:p>
        </w:tc>
      </w:tr>
    </w:tbl>
    <w:bookmarkStart w:name="z1347" w:id="1106"/>
    <w:p>
      <w:pPr>
        <w:spacing w:after="0"/>
        <w:ind w:left="0"/>
        <w:jc w:val="both"/>
      </w:pPr>
      <w:r>
        <w:rPr>
          <w:rFonts w:ascii="Times New Roman"/>
          <w:b w:val="false"/>
          <w:i w:val="false"/>
          <w:color w:val="000000"/>
          <w:sz w:val="28"/>
        </w:rPr>
        <w:t>
      Ескертпе: аббревиатуралардың толық жазылуы:</w:t>
      </w:r>
    </w:p>
    <w:bookmarkEnd w:id="1106"/>
    <w:bookmarkStart w:name="z1348" w:id="1107"/>
    <w:p>
      <w:pPr>
        <w:spacing w:after="0"/>
        <w:ind w:left="0"/>
        <w:jc w:val="both"/>
      </w:pPr>
      <w:r>
        <w:rPr>
          <w:rFonts w:ascii="Times New Roman"/>
          <w:b w:val="false"/>
          <w:i w:val="false"/>
          <w:color w:val="000000"/>
          <w:sz w:val="28"/>
        </w:rPr>
        <w:t>
      Еңбекмині - Қазақстан Республикасының Еңбек және халықты әлеуметтік қорғау министрлігі</w:t>
      </w:r>
    </w:p>
    <w:bookmarkEnd w:id="1107"/>
    <w:bookmarkStart w:name="z1349" w:id="1108"/>
    <w:p>
      <w:pPr>
        <w:spacing w:after="0"/>
        <w:ind w:left="0"/>
        <w:jc w:val="both"/>
      </w:pPr>
      <w:r>
        <w:rPr>
          <w:rFonts w:ascii="Times New Roman"/>
          <w:b w:val="false"/>
          <w:i w:val="false"/>
          <w:color w:val="000000"/>
          <w:sz w:val="28"/>
        </w:rPr>
        <w:t>
      "ЕРДО" АҚ - "Еңбек ресурстарын дамыту орталығы" АҚ</w:t>
      </w:r>
    </w:p>
    <w:bookmarkEnd w:id="1108"/>
    <w:bookmarkStart w:name="z1350" w:id="1109"/>
    <w:p>
      <w:pPr>
        <w:spacing w:after="0"/>
        <w:ind w:left="0"/>
        <w:jc w:val="both"/>
      </w:pPr>
      <w:r>
        <w:rPr>
          <w:rFonts w:ascii="Times New Roman"/>
          <w:b w:val="false"/>
          <w:i w:val="false"/>
          <w:color w:val="000000"/>
          <w:sz w:val="28"/>
        </w:rPr>
        <w:t>
      ЖАП – Қазақстан Республикасының Жоғары аудиторлық палатасы</w:t>
      </w:r>
    </w:p>
    <w:bookmarkEnd w:id="1109"/>
    <w:bookmarkStart w:name="z1351" w:id="1110"/>
    <w:p>
      <w:pPr>
        <w:spacing w:after="0"/>
        <w:ind w:left="0"/>
        <w:jc w:val="both"/>
      </w:pPr>
      <w:r>
        <w:rPr>
          <w:rFonts w:ascii="Times New Roman"/>
          <w:b w:val="false"/>
          <w:i w:val="false"/>
          <w:color w:val="000000"/>
          <w:sz w:val="28"/>
        </w:rPr>
        <w:t>
      ЖАО – жергілікті атқарушы органдар</w:t>
      </w:r>
    </w:p>
    <w:bookmarkEnd w:id="1110"/>
    <w:bookmarkStart w:name="z1352" w:id="1111"/>
    <w:p>
      <w:pPr>
        <w:spacing w:after="0"/>
        <w:ind w:left="0"/>
        <w:jc w:val="both"/>
      </w:pPr>
      <w:r>
        <w:rPr>
          <w:rFonts w:ascii="Times New Roman"/>
          <w:b w:val="false"/>
          <w:i w:val="false"/>
          <w:color w:val="000000"/>
          <w:sz w:val="28"/>
        </w:rPr>
        <w:t xml:space="preserve">
      ОМО – орталық мемлекеттік органдар </w:t>
      </w:r>
    </w:p>
    <w:bookmarkEnd w:id="1111"/>
    <w:bookmarkStart w:name="z1353" w:id="1112"/>
    <w:p>
      <w:pPr>
        <w:spacing w:after="0"/>
        <w:ind w:left="0"/>
        <w:jc w:val="both"/>
      </w:pPr>
      <w:r>
        <w:rPr>
          <w:rFonts w:ascii="Times New Roman"/>
          <w:b w:val="false"/>
          <w:i w:val="false"/>
          <w:color w:val="000000"/>
          <w:sz w:val="28"/>
        </w:rPr>
        <w:t>
      ҰЭМ – Қазақстан Республикасының Ұлттық экономика министрлігі</w:t>
      </w:r>
    </w:p>
    <w:bookmarkEnd w:id="1112"/>
    <w:bookmarkStart w:name="z1354" w:id="1113"/>
    <w:p>
      <w:pPr>
        <w:spacing w:after="0"/>
        <w:ind w:left="0"/>
        <w:jc w:val="both"/>
      </w:pPr>
      <w:r>
        <w:rPr>
          <w:rFonts w:ascii="Times New Roman"/>
          <w:b w:val="false"/>
          <w:i w:val="false"/>
          <w:color w:val="000000"/>
          <w:sz w:val="28"/>
        </w:rPr>
        <w:t>
      Қаржымині – Қазақстан Республикасының Қаржы министрлігі</w:t>
      </w:r>
    </w:p>
    <w:bookmarkEnd w:id="1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40-қосымша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және жергілікті</w:t>
            </w:r>
            <w:r>
              <w:br/>
            </w:r>
            <w:r>
              <w:rPr>
                <w:rFonts w:ascii="Times New Roman"/>
                <w:b w:val="false"/>
                <w:i w:val="false"/>
                <w:color w:val="000000"/>
                <w:sz w:val="20"/>
              </w:rPr>
              <w:t>атқарушы органдардың, басқа да</w:t>
            </w:r>
            <w:r>
              <w:br/>
            </w:r>
            <w:r>
              <w:rPr>
                <w:rFonts w:ascii="Times New Roman"/>
                <w:b w:val="false"/>
                <w:i w:val="false"/>
                <w:color w:val="000000"/>
                <w:sz w:val="20"/>
              </w:rPr>
              <w:t>ұйымдардың өзара іс-қимыл</w:t>
            </w:r>
            <w:r>
              <w:br/>
            </w:r>
            <w:r>
              <w:rPr>
                <w:rFonts w:ascii="Times New Roman"/>
                <w:b w:val="false"/>
                <w:i w:val="false"/>
                <w:color w:val="000000"/>
                <w:sz w:val="20"/>
              </w:rPr>
              <w:t>тәртібін, тиісті саланың (аяның)</w:t>
            </w:r>
            <w:r>
              <w:br/>
            </w:r>
            <w:r>
              <w:rPr>
                <w:rFonts w:ascii="Times New Roman"/>
                <w:b w:val="false"/>
                <w:i w:val="false"/>
                <w:color w:val="000000"/>
                <w:sz w:val="20"/>
              </w:rPr>
              <w:t>орталық уәкілетті органдарының</w:t>
            </w:r>
            <w:r>
              <w:br/>
            </w:r>
            <w:r>
              <w:rPr>
                <w:rFonts w:ascii="Times New Roman"/>
                <w:b w:val="false"/>
                <w:i w:val="false"/>
                <w:color w:val="000000"/>
                <w:sz w:val="20"/>
              </w:rPr>
              <w:t>және жергілікті атқарушы</w:t>
            </w:r>
            <w:r>
              <w:br/>
            </w:r>
            <w:r>
              <w:rPr>
                <w:rFonts w:ascii="Times New Roman"/>
                <w:b w:val="false"/>
                <w:i w:val="false"/>
                <w:color w:val="000000"/>
                <w:sz w:val="20"/>
              </w:rPr>
              <w:t>органдардың жалпы сипаттағы</w:t>
            </w:r>
            <w:r>
              <w:br/>
            </w:r>
            <w:r>
              <w:rPr>
                <w:rFonts w:ascii="Times New Roman"/>
                <w:b w:val="false"/>
                <w:i w:val="false"/>
                <w:color w:val="000000"/>
                <w:sz w:val="20"/>
              </w:rPr>
              <w:t>трансферттерді есептеу үшін</w:t>
            </w:r>
            <w:r>
              <w:br/>
            </w:r>
            <w:r>
              <w:rPr>
                <w:rFonts w:ascii="Times New Roman"/>
                <w:b w:val="false"/>
                <w:i w:val="false"/>
                <w:color w:val="000000"/>
                <w:sz w:val="20"/>
              </w:rPr>
              <w:t>қажетті нысандарды,</w:t>
            </w:r>
            <w:r>
              <w:br/>
            </w:r>
            <w:r>
              <w:rPr>
                <w:rFonts w:ascii="Times New Roman"/>
                <w:b w:val="false"/>
                <w:i w:val="false"/>
                <w:color w:val="000000"/>
                <w:sz w:val="20"/>
              </w:rPr>
              <w:t>көрсеткіштер тізбелерін ұсыну</w:t>
            </w:r>
            <w:r>
              <w:br/>
            </w:r>
            <w:r>
              <w:rPr>
                <w:rFonts w:ascii="Times New Roman"/>
                <w:b w:val="false"/>
                <w:i w:val="false"/>
                <w:color w:val="000000"/>
                <w:sz w:val="20"/>
              </w:rPr>
              <w:t>және келісу тәртібін және</w:t>
            </w:r>
            <w:r>
              <w:br/>
            </w:r>
            <w:r>
              <w:rPr>
                <w:rFonts w:ascii="Times New Roman"/>
                <w:b w:val="false"/>
                <w:i w:val="false"/>
                <w:color w:val="000000"/>
                <w:sz w:val="20"/>
              </w:rPr>
              <w:t>олардың пайдаланылуына</w:t>
            </w:r>
            <w:r>
              <w:br/>
            </w:r>
            <w:r>
              <w:rPr>
                <w:rFonts w:ascii="Times New Roman"/>
                <w:b w:val="false"/>
                <w:i w:val="false"/>
                <w:color w:val="000000"/>
                <w:sz w:val="20"/>
              </w:rPr>
              <w:t>мониторинг жүргізу тәртібін</w:t>
            </w:r>
            <w:r>
              <w:br/>
            </w:r>
            <w:r>
              <w:rPr>
                <w:rFonts w:ascii="Times New Roman"/>
                <w:b w:val="false"/>
                <w:i w:val="false"/>
                <w:color w:val="000000"/>
                <w:sz w:val="20"/>
              </w:rPr>
              <w:t>қамтитын жалпы сипаттағы</w:t>
            </w:r>
            <w:r>
              <w:br/>
            </w:r>
            <w:r>
              <w:rPr>
                <w:rFonts w:ascii="Times New Roman"/>
                <w:b w:val="false"/>
                <w:i w:val="false"/>
                <w:color w:val="000000"/>
                <w:sz w:val="20"/>
              </w:rPr>
              <w:t>трансферттерді жоспарлау</w:t>
            </w:r>
            <w:r>
              <w:br/>
            </w:r>
            <w:r>
              <w:rPr>
                <w:rFonts w:ascii="Times New Roman"/>
                <w:b w:val="false"/>
                <w:i w:val="false"/>
                <w:color w:val="000000"/>
                <w:sz w:val="20"/>
              </w:rPr>
              <w:t>қағидаларына 58-қосымша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58" w:id="1114"/>
    <w:p>
      <w:pPr>
        <w:spacing w:after="0"/>
        <w:ind w:left="0"/>
        <w:jc w:val="left"/>
      </w:pPr>
      <w:r>
        <w:rPr>
          <w:rFonts w:ascii="Times New Roman"/>
          <w:b/>
          <w:i w:val="false"/>
          <w:color w:val="000000"/>
        </w:rPr>
        <w:t xml:space="preserve"> Аудандық (облыстық маңызы бар қалалар) және аудандық маңызы бар қалалардың, ауылдардың, кенттердің, ауылдық округтердің бюджеттері арасындағы жалпы сипаттағы трансферттер көлемін қалыптастыру үшін қажетті ақпарат тізбесі</w:t>
      </w:r>
    </w:p>
    <w:bookmarkEnd w:id="1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Кірістердің болжамды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ЖАО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келісімшарттарға сәйкес жер қойнауын пайдаланушылардың өңірдің әлеуметтік-экономикалық дамуына және оның инфрақұрылымын дамытуға аударымдары бойынша міндеттемелерін орындауы шеңберінде астана әкімдігі, облыс әкімдігі, республикалық маңызы бар қала әкімдігі мен жер қойнауын пайдаланушылар арасындағы меморандумдар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 ЖАО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заңында көзделген индекстеу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жыныстық-жас топтары бөлінісінде мемлекеттік көрсетілетін қызметтерді тұтынушылардың болжамды саны, соның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"ЕРДО" АҚ, ЖАО, аумақтық статистика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"ЕРДО" АҚ, ЖАО, аумақтық статистика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халқының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"ЕРДО" АҚ, ЖАО, аумақтық статистика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жасқа дейінгі балалар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"ЕРДО" АҚ, ЖАО, аумақтық статистика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 аралығындағы балалар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"ЕРДО" АҚ, ЖАО, аумақтық статистика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жас аралығындағы балалар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"ЕРДО" АҚ, ЖАО, аумақтық статистика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жастан 18 жасқа дейінгі адамдар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"ЕРДО" АҚ, ЖАО, аумақтық статистика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жастан 27 жасқа дейінгі ер адамдар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"ЕРДО" АҚ, ЖАО, аумақтық статистика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Зейнеткерлік жастан асқан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"ЕРДО" АҚ, ЖАО, аумақтық статистика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шығындардың болжамды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ОМО келісуі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Дамуға арналған шығындардың болжамды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ОМО келісуі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комиссиясы жекелеген шығыстарын жергілікті бюджетке беру туралы ұсыныс әзірлеген астана, облыстар, республикалық маңызы бар қалалар бөлінісінде шығыстардың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ОМО, ЖАО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жекелеген бағыттарын жергілікті бюджеттен қаржыландырудың ең төмен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ОМО, ЖАО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жергілікті бюджеттен шығыстардың жекелеген бағыттарын жалпы сипаттағы трансферттер көлемі туралы заңда және (немесе) облыстық мәслихаттың шешімінде белгіленген ең төмен көлемнен төмен қаржыландырған жағдайда бюджетті атқару барысында оған енгізілген өзгерістер ескеріле отырып, белгіленген соманың өткен қаржы жылының қорытындысы бойынша тиісті қаржы жылының соңындағы төлемдер бойынша қаржыландырудың жиынтық жоспарының жылдық сомасынан асып кеткен сома;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ЖАО, ОМО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борышына қызмет көрсетуге және өтеуге арналған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Қаржымині, ЖАО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ЖАО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міндеттемелердің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9" w:id="1115"/>
          <w:p>
            <w:pPr>
              <w:spacing w:after="20"/>
              <w:ind w:left="20"/>
              <w:jc w:val="both"/>
            </w:pPr>
            <w:r>
              <w:rPr>
                <w:rFonts w:ascii="Times New Roman"/>
                <w:b w:val="false"/>
                <w:i w:val="false"/>
                <w:color w:val="000000"/>
                <w:sz w:val="20"/>
              </w:rPr>
              <w:t xml:space="preserve">
Қаржымині, </w:t>
            </w:r>
          </w:p>
          <w:bookmarkEnd w:id="1115"/>
          <w:p>
            <w:pPr>
              <w:spacing w:after="20"/>
              <w:ind w:left="20"/>
              <w:jc w:val="both"/>
            </w:pPr>
            <w:r>
              <w:rPr>
                <w:rFonts w:ascii="Times New Roman"/>
                <w:b w:val="false"/>
                <w:i w:val="false"/>
                <w:color w:val="000000"/>
                <w:sz w:val="20"/>
              </w:rPr>
              <w:t>
Қаржымині Қазынашылық комитеті, ЖАО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Имидждік және өкілдік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 гранттарды қаржыландыруға арналған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ОМО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 ғылыми-техникалық жобалар мен бағдарламаларға арналған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ОМО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 зерттеулер жүргізуге және консалтингтік көрсетілетін қызметтерге арналған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ОМО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Астананың, облыстың, республикалық маңызы бар қаланың жергілікті атқарушы органының резерві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Астананың, облыстардың, республикалық маңызы бар қалалардың мемлекеттік жоспарлау жөніндегі жергілікті уәкілетті органдары жүзеге асыратын алдыңғы үш жылдық кезеңде жалпы сипаттағы трансферттерді жоспарлау кезінде жергілікті бюджеттердің шығындарына енгізілген шығыстарды шолудың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 ЖАО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типіне (қала, ауыл) және мөлшеріне (халық санына) байланысты елді мекендердің объектілер мен көрсетілетін қызметтердің (игіліктердің) ең төмен міндетті деңгейімен қамтамасыз етілуін жыл сайынғы мониторингтеу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ЖАО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мемлекеттік аудиттің және қаржылық бақылаудың уәкілетті органдарының бюджеттік қатынастардағы сараптамалық-талдамалық қызметінің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 w:id="1116"/>
          <w:p>
            <w:pPr>
              <w:spacing w:after="20"/>
              <w:ind w:left="20"/>
              <w:jc w:val="both"/>
            </w:pPr>
            <w:r>
              <w:rPr>
                <w:rFonts w:ascii="Times New Roman"/>
                <w:b w:val="false"/>
                <w:i w:val="false"/>
                <w:color w:val="000000"/>
                <w:sz w:val="20"/>
              </w:rPr>
              <w:t xml:space="preserve">
ЖАП, астананың, облыстардың, республикалық маңызы бар қалалардың тексеру комиссиялары </w:t>
            </w:r>
          </w:p>
          <w:bookmarkEnd w:id="1116"/>
          <w:p>
            <w:pPr>
              <w:spacing w:after="20"/>
              <w:ind w:left="20"/>
              <w:jc w:val="both"/>
            </w:pPr>
            <w:r>
              <w:rPr>
                <w:rFonts w:ascii="Times New Roman"/>
                <w:b w:val="false"/>
                <w:i w:val="false"/>
                <w:color w:val="000000"/>
                <w:sz w:val="20"/>
              </w:rPr>
              <w:t>
(келісу бойынша)</w:t>
            </w:r>
          </w:p>
        </w:tc>
      </w:tr>
    </w:tbl>
    <w:bookmarkStart w:name="z1361" w:id="1117"/>
    <w:p>
      <w:pPr>
        <w:spacing w:after="0"/>
        <w:ind w:left="0"/>
        <w:jc w:val="both"/>
      </w:pPr>
      <w:r>
        <w:rPr>
          <w:rFonts w:ascii="Times New Roman"/>
          <w:b w:val="false"/>
          <w:i w:val="false"/>
          <w:color w:val="000000"/>
          <w:sz w:val="28"/>
        </w:rPr>
        <w:t>
      Ескертпе: аббревиатуралардың толық жазылуы:</w:t>
      </w:r>
    </w:p>
    <w:bookmarkEnd w:id="1117"/>
    <w:bookmarkStart w:name="z1362" w:id="1118"/>
    <w:p>
      <w:pPr>
        <w:spacing w:after="0"/>
        <w:ind w:left="0"/>
        <w:jc w:val="both"/>
      </w:pPr>
      <w:r>
        <w:rPr>
          <w:rFonts w:ascii="Times New Roman"/>
          <w:b w:val="false"/>
          <w:i w:val="false"/>
          <w:color w:val="000000"/>
          <w:sz w:val="28"/>
        </w:rPr>
        <w:t>
      Еңбекмині - Қазақстан Республикасының Еңбек және халықты әлеуметтік қорғау министрлігі</w:t>
      </w:r>
    </w:p>
    <w:bookmarkEnd w:id="1118"/>
    <w:bookmarkStart w:name="z1363" w:id="1119"/>
    <w:p>
      <w:pPr>
        <w:spacing w:after="0"/>
        <w:ind w:left="0"/>
        <w:jc w:val="both"/>
      </w:pPr>
      <w:r>
        <w:rPr>
          <w:rFonts w:ascii="Times New Roman"/>
          <w:b w:val="false"/>
          <w:i w:val="false"/>
          <w:color w:val="000000"/>
          <w:sz w:val="28"/>
        </w:rPr>
        <w:t>
      "ЕРДО" АҚ - "Еңбек ресурстарын дамыту орталығы" АҚ</w:t>
      </w:r>
    </w:p>
    <w:bookmarkEnd w:id="1119"/>
    <w:bookmarkStart w:name="z1364" w:id="1120"/>
    <w:p>
      <w:pPr>
        <w:spacing w:after="0"/>
        <w:ind w:left="0"/>
        <w:jc w:val="both"/>
      </w:pPr>
      <w:r>
        <w:rPr>
          <w:rFonts w:ascii="Times New Roman"/>
          <w:b w:val="false"/>
          <w:i w:val="false"/>
          <w:color w:val="000000"/>
          <w:sz w:val="28"/>
        </w:rPr>
        <w:t>
      ЖАП – Қазақстан Республикасының Жоғары аудиторлық палатасы</w:t>
      </w:r>
    </w:p>
    <w:bookmarkEnd w:id="1120"/>
    <w:bookmarkStart w:name="z1365" w:id="1121"/>
    <w:p>
      <w:pPr>
        <w:spacing w:after="0"/>
        <w:ind w:left="0"/>
        <w:jc w:val="both"/>
      </w:pPr>
      <w:r>
        <w:rPr>
          <w:rFonts w:ascii="Times New Roman"/>
          <w:b w:val="false"/>
          <w:i w:val="false"/>
          <w:color w:val="000000"/>
          <w:sz w:val="28"/>
        </w:rPr>
        <w:t>
      ЖАО – жергілікті атқарушы органдар</w:t>
      </w:r>
    </w:p>
    <w:bookmarkEnd w:id="1121"/>
    <w:bookmarkStart w:name="z1366" w:id="1122"/>
    <w:p>
      <w:pPr>
        <w:spacing w:after="0"/>
        <w:ind w:left="0"/>
        <w:jc w:val="both"/>
      </w:pPr>
      <w:r>
        <w:rPr>
          <w:rFonts w:ascii="Times New Roman"/>
          <w:b w:val="false"/>
          <w:i w:val="false"/>
          <w:color w:val="000000"/>
          <w:sz w:val="28"/>
        </w:rPr>
        <w:t xml:space="preserve">
      ОМО – орталық мемлекеттік органдар </w:t>
      </w:r>
    </w:p>
    <w:bookmarkEnd w:id="1122"/>
    <w:bookmarkStart w:name="z1367" w:id="1123"/>
    <w:p>
      <w:pPr>
        <w:spacing w:after="0"/>
        <w:ind w:left="0"/>
        <w:jc w:val="both"/>
      </w:pPr>
      <w:r>
        <w:rPr>
          <w:rFonts w:ascii="Times New Roman"/>
          <w:b w:val="false"/>
          <w:i w:val="false"/>
          <w:color w:val="000000"/>
          <w:sz w:val="28"/>
        </w:rPr>
        <w:t>
      ҰЭМ – Қазақстан Республикасының Ұлттық экономика министрлігі</w:t>
      </w:r>
    </w:p>
    <w:bookmarkEnd w:id="1123"/>
    <w:bookmarkStart w:name="z1368" w:id="1124"/>
    <w:p>
      <w:pPr>
        <w:spacing w:after="0"/>
        <w:ind w:left="0"/>
        <w:jc w:val="both"/>
      </w:pPr>
      <w:r>
        <w:rPr>
          <w:rFonts w:ascii="Times New Roman"/>
          <w:b w:val="false"/>
          <w:i w:val="false"/>
          <w:color w:val="000000"/>
          <w:sz w:val="28"/>
        </w:rPr>
        <w:t>
      Қаржымині – Қазақстан Республикасының Қаржы министрлігі</w:t>
      </w:r>
    </w:p>
    <w:bookmarkEnd w:id="11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