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cf2c0" w14:textId="03cf2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2026 жылғы 19 мамырдағы № 231 "Ұзынкөл аудандық мәслихатының аппараты" мемлекеттік мекемесінің "Б" корпусы мемлекеттік әкімшілік қызметшілерінің қызметін бағалау әдістемесін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аудандық мәслихатының 2026 жылғы 25 тамыздағы № 248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Ұзынкөл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2026 жылғы 19 мамырдағы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000000"/>
          <w:sz w:val="28"/>
        </w:rPr>
        <w:t xml:space="preserve"> "Ұзынкөл аудандық мәслихатының аппараты" мемлекеттік мекемесінің "Б" корпусы мемлекеттік әкімшілік қызметшілерінің қызметін бағалау әдістемесін бекіту туралы" шешіміне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мемлекеттік қызметі туралы" Қазақстан Республикасы Заңының 42-бабына және Қазақстан Республикасының Мемлекеттік қызмет істері және сыбайлас жемқорлыққа қарсы іс-қимыл агенттігі төрағасының "Мемлекеттік әкімшілік қызметшілердің қызметін бағалаудың кейбір мәселелері туралы" 2018 жылғы 16 қаңтардағы №13 (Нормативтік құқықтық актілерді мемлекеттік тіркеу тізілімінде №16299 болып тіркелген) бұйрығына сәйкес Ұзынкөл аудандық мәслихаты ШЕШІМ ҚАБЫЛДАДЫ:";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"Б" корпусы мемлекеттік әкімшілік қызметшілерінің қызметін бағалау </w:t>
      </w:r>
      <w:r>
        <w:rPr>
          <w:rFonts w:ascii="Times New Roman"/>
          <w:b w:val="false"/>
          <w:i w:val="false"/>
          <w:color w:val="000000"/>
          <w:sz w:val="28"/>
        </w:rPr>
        <w:t>әдістемесінде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Осы "Ұзынкөл аудандық мәслихатының аппараты" мемлекеттік мекемесінің "Б" корпусы мемлекеттік әкімшілік қызметшілерінің қызметін бағалау әдістемесі (бұдан әрі – Әдістеме) "Қазақстан Республикасының мемлекеттік қызметі туралы" Қазақстан Республикасы Заңының 42-бабына, Қазақстан Республикасының Мемлекеттік қызмет істері және сыбайлас жемқорлыққа қарсы іс-қимыл агенттігі төрағасының 2018 жылғы 16 қаңтардағы № 13 (Нормативтік құқықтық актілерді мемлекеттік тіркеу тізілімінде № 16299 тіркелген) бұйрығымен бекітілген "Б" корпусы мемлекеттік әкімшілік қызметшілерінің қызметін бағалаудың үлгілік әдістемесіне (бұдан әрі – Үлгілік әдістеме) сәйкес әзірленді және "Ұзынкөл аудандық мәслихатының аппараты" мемлекеттік мекемесінің "Б" корпусы мемлекеттік әкімшілік қызметшілерінің (бұдан әрі - "Б" корпусының қызметшілері) қызметін бағалау тәртібін айқындайды."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 мынадай редакцияда жазылсын: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"Ұзынкөл аудандық мәслихатының аппараты" мемлекеттік мекемесінің "Б" корпусы мемлекеттік әкімшілік қызметшілерінің қызметін бағалау әдістемесін аудандық мәслихаттың төрағасы осы Әдістеменің негізінде мемлекеттік орган қызметінің ерекшелігін есепке ала отырып бекітеді.".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